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26AA278">
      <w:pPr>
        <w:rPr>
          <w:rFonts w:hint="eastAsia" w:ascii="宋体" w:hAnsi="宋体" w:eastAsia="宋体" w:cs="宋体"/>
        </w:rPr>
      </w:pPr>
    </w:p>
    <w:p w14:paraId="0AE4EBAE">
      <w:pPr>
        <w:rPr>
          <w:rFonts w:hint="eastAsia" w:ascii="宋体" w:hAnsi="宋体" w:eastAsia="宋体" w:cs="宋体"/>
        </w:rPr>
      </w:pPr>
    </w:p>
    <w:p w14:paraId="2A05AD43">
      <w:pPr>
        <w:rPr>
          <w:rFonts w:hint="eastAsia" w:ascii="宋体" w:hAnsi="宋体" w:eastAsia="宋体" w:cs="宋体"/>
        </w:rPr>
      </w:pPr>
    </w:p>
    <w:p w14:paraId="21A5B769">
      <w:pPr>
        <w:jc w:val="center"/>
        <w:rPr>
          <w:rFonts w:hint="eastAsia" w:ascii="宋体" w:hAnsi="宋体" w:eastAsia="宋体" w:cs="宋体"/>
          <w:b/>
          <w:sz w:val="84"/>
          <w:szCs w:val="84"/>
        </w:rPr>
      </w:pPr>
      <w:r>
        <w:rPr>
          <w:rFonts w:hint="eastAsia" w:ascii="宋体" w:hAnsi="宋体" w:eastAsia="宋体" w:cs="宋体"/>
          <w:b/>
          <w:sz w:val="84"/>
          <w:szCs w:val="84"/>
        </w:rPr>
        <w:t>招</w:t>
      </w:r>
      <w:r>
        <w:rPr>
          <w:rFonts w:hint="eastAsia" w:ascii="宋体" w:hAnsi="宋体" w:eastAsia="宋体" w:cs="宋体"/>
          <w:b/>
          <w:sz w:val="84"/>
          <w:szCs w:val="84"/>
          <w:lang w:val="en-US" w:eastAsia="zh-CN"/>
        </w:rPr>
        <w:t xml:space="preserve">  </w:t>
      </w:r>
      <w:r>
        <w:rPr>
          <w:rFonts w:hint="eastAsia" w:ascii="宋体" w:hAnsi="宋体" w:eastAsia="宋体" w:cs="宋体"/>
          <w:b/>
          <w:sz w:val="84"/>
          <w:szCs w:val="84"/>
        </w:rPr>
        <w:t>标</w:t>
      </w:r>
      <w:r>
        <w:rPr>
          <w:rFonts w:hint="eastAsia" w:ascii="宋体" w:hAnsi="宋体" w:eastAsia="宋体" w:cs="宋体"/>
          <w:b/>
          <w:sz w:val="84"/>
          <w:szCs w:val="84"/>
          <w:lang w:val="en-US" w:eastAsia="zh-CN"/>
        </w:rPr>
        <w:t xml:space="preserve">  </w:t>
      </w:r>
      <w:r>
        <w:rPr>
          <w:rFonts w:hint="eastAsia" w:ascii="宋体" w:hAnsi="宋体" w:eastAsia="宋体" w:cs="宋体"/>
          <w:b/>
          <w:sz w:val="84"/>
          <w:szCs w:val="84"/>
        </w:rPr>
        <w:t>文</w:t>
      </w:r>
      <w:r>
        <w:rPr>
          <w:rFonts w:hint="eastAsia" w:ascii="宋体" w:hAnsi="宋体" w:eastAsia="宋体" w:cs="宋体"/>
          <w:b/>
          <w:sz w:val="84"/>
          <w:szCs w:val="84"/>
          <w:lang w:val="en-US" w:eastAsia="zh-CN"/>
        </w:rPr>
        <w:t xml:space="preserve">  </w:t>
      </w:r>
      <w:r>
        <w:rPr>
          <w:rFonts w:hint="eastAsia" w:ascii="宋体" w:hAnsi="宋体" w:eastAsia="宋体" w:cs="宋体"/>
          <w:b/>
          <w:sz w:val="84"/>
          <w:szCs w:val="84"/>
        </w:rPr>
        <w:t>件</w:t>
      </w:r>
    </w:p>
    <w:p w14:paraId="023BFF2A">
      <w:pPr>
        <w:spacing w:line="480" w:lineRule="auto"/>
        <w:ind w:firstLine="2249"/>
        <w:jc w:val="left"/>
        <w:rPr>
          <w:rFonts w:hint="eastAsia" w:ascii="宋体" w:hAnsi="宋体" w:eastAsia="宋体" w:cs="宋体"/>
          <w:b/>
          <w:bCs/>
          <w:color w:val="000000"/>
          <w:sz w:val="32"/>
          <w:szCs w:val="24"/>
        </w:rPr>
      </w:pPr>
    </w:p>
    <w:p w14:paraId="3EA50D3D">
      <w:pPr>
        <w:spacing w:line="480" w:lineRule="auto"/>
        <w:ind w:firstLine="2249"/>
        <w:jc w:val="left"/>
        <w:rPr>
          <w:rFonts w:hint="eastAsia" w:ascii="宋体" w:hAnsi="宋体" w:eastAsia="宋体" w:cs="宋体"/>
          <w:b/>
          <w:bCs/>
          <w:color w:val="000000"/>
          <w:sz w:val="32"/>
          <w:szCs w:val="24"/>
        </w:rPr>
      </w:pPr>
    </w:p>
    <w:p w14:paraId="17042828">
      <w:pPr>
        <w:spacing w:line="480" w:lineRule="auto"/>
        <w:ind w:firstLine="2249"/>
        <w:jc w:val="left"/>
        <w:rPr>
          <w:rFonts w:hint="eastAsia" w:ascii="宋体" w:hAnsi="宋体" w:eastAsia="宋体" w:cs="宋体"/>
          <w:b/>
          <w:bCs/>
          <w:color w:val="000000"/>
          <w:sz w:val="32"/>
          <w:szCs w:val="24"/>
        </w:rPr>
      </w:pPr>
    </w:p>
    <w:p w14:paraId="048BEC12">
      <w:pPr>
        <w:spacing w:line="480" w:lineRule="auto"/>
        <w:ind w:firstLine="2249"/>
        <w:jc w:val="left"/>
        <w:rPr>
          <w:rFonts w:hint="eastAsia" w:ascii="宋体" w:hAnsi="宋体" w:eastAsia="宋体" w:cs="宋体"/>
          <w:b/>
          <w:bCs/>
          <w:color w:val="000000"/>
          <w:sz w:val="32"/>
          <w:szCs w:val="24"/>
        </w:rPr>
      </w:pPr>
    </w:p>
    <w:p w14:paraId="2DADE00F">
      <w:pPr>
        <w:spacing w:line="480" w:lineRule="auto"/>
        <w:ind w:firstLine="2249"/>
        <w:jc w:val="left"/>
        <w:rPr>
          <w:rFonts w:hint="eastAsia" w:ascii="宋体" w:hAnsi="宋体" w:eastAsia="宋体" w:cs="宋体"/>
          <w:b/>
          <w:bCs/>
          <w:color w:val="000000"/>
          <w:sz w:val="32"/>
          <w:szCs w:val="24"/>
        </w:rPr>
      </w:pPr>
    </w:p>
    <w:p w14:paraId="233BA7C0">
      <w:pPr>
        <w:keepNext w:val="0"/>
        <w:keepLines w:val="0"/>
        <w:pageBreakBefore w:val="0"/>
        <w:widowControl w:val="0"/>
        <w:spacing w:line="360" w:lineRule="auto"/>
        <w:ind w:left="2883" w:hanging="1606"/>
        <w:rPr>
          <w:rFonts w:hint="eastAsia" w:ascii="宋体" w:hAnsi="宋体" w:eastAsia="宋体" w:cs="宋体"/>
          <w:b/>
          <w:color w:val="auto"/>
          <w:sz w:val="44"/>
          <w:szCs w:val="21"/>
          <w:lang w:eastAsia="zh-CN"/>
        </w:rPr>
      </w:pPr>
      <w:r>
        <w:rPr>
          <w:rFonts w:hint="eastAsia" w:ascii="宋体" w:hAnsi="宋体" w:eastAsia="宋体" w:cs="宋体"/>
          <w:b/>
          <w:bCs/>
          <w:color w:val="000000"/>
          <w:sz w:val="32"/>
          <w:szCs w:val="24"/>
        </w:rPr>
        <w:t>项目名称：</w:t>
      </w:r>
      <w:r>
        <w:rPr>
          <w:rFonts w:hint="eastAsia" w:ascii="宋体" w:hAnsi="宋体" w:eastAsia="宋体" w:cs="宋体"/>
          <w:b/>
          <w:bCs/>
          <w:color w:val="auto"/>
          <w:sz w:val="32"/>
          <w:szCs w:val="24"/>
        </w:rPr>
        <w:t>灌云县高新区高级中学建设项目</w:t>
      </w:r>
      <w:r>
        <w:rPr>
          <w:rFonts w:hint="eastAsia" w:ascii="宋体" w:hAnsi="宋体" w:cs="宋体"/>
          <w:b/>
          <w:bCs/>
          <w:color w:val="auto"/>
          <w:sz w:val="32"/>
          <w:szCs w:val="24"/>
          <w:lang w:eastAsia="zh-CN"/>
        </w:rPr>
        <w:t>音体美器材</w:t>
      </w:r>
      <w:r>
        <w:rPr>
          <w:rFonts w:hint="eastAsia" w:ascii="宋体" w:hAnsi="宋体" w:eastAsia="宋体" w:cs="宋体"/>
          <w:b/>
          <w:bCs/>
          <w:color w:val="auto"/>
          <w:sz w:val="32"/>
          <w:szCs w:val="24"/>
        </w:rPr>
        <w:t>采购安装项目</w:t>
      </w:r>
      <w:r>
        <w:rPr>
          <w:rFonts w:hint="eastAsia" w:ascii="宋体" w:hAnsi="宋体" w:eastAsia="宋体" w:cs="宋体"/>
          <w:b/>
          <w:bCs/>
          <w:color w:val="auto"/>
          <w:sz w:val="32"/>
          <w:szCs w:val="24"/>
          <w:lang w:eastAsia="zh-CN"/>
        </w:rPr>
        <w:t>（专门面向中小企业）</w:t>
      </w:r>
    </w:p>
    <w:p w14:paraId="26C737C2">
      <w:pPr>
        <w:keepNext w:val="0"/>
        <w:keepLines w:val="0"/>
        <w:pageBreakBefore w:val="0"/>
        <w:widowControl w:val="0"/>
        <w:spacing w:line="360" w:lineRule="auto"/>
        <w:ind w:left="0" w:right="0" w:firstLine="1134"/>
        <w:rPr>
          <w:rFonts w:hint="eastAsia" w:ascii="宋体" w:hAnsi="宋体" w:eastAsia="宋体" w:cs="宋体"/>
          <w:b/>
          <w:color w:val="000000"/>
          <w:sz w:val="44"/>
          <w:szCs w:val="21"/>
          <w:highlight w:val="none"/>
          <w:lang w:val="en-US" w:eastAsia="zh-CN"/>
        </w:rPr>
      </w:pPr>
      <w:r>
        <w:rPr>
          <w:rFonts w:hint="eastAsia" w:ascii="宋体" w:hAnsi="宋体" w:eastAsia="宋体" w:cs="宋体"/>
          <w:b/>
          <w:bCs/>
          <w:sz w:val="32"/>
          <w:szCs w:val="24"/>
          <w:highlight w:val="none"/>
        </w:rPr>
        <w:t>项目编号：JSZC-320723-HRGJ-G2026-0012</w:t>
      </w:r>
    </w:p>
    <w:p w14:paraId="142737DB">
      <w:pPr>
        <w:spacing w:line="480" w:lineRule="auto"/>
        <w:jc w:val="center"/>
        <w:rPr>
          <w:rFonts w:hint="eastAsia" w:ascii="宋体" w:hAnsi="宋体" w:eastAsia="宋体" w:cs="宋体"/>
          <w:b/>
          <w:color w:val="000000"/>
          <w:sz w:val="44"/>
          <w:szCs w:val="21"/>
        </w:rPr>
      </w:pPr>
    </w:p>
    <w:p w14:paraId="128CA9B1">
      <w:pPr>
        <w:spacing w:line="480" w:lineRule="auto"/>
        <w:jc w:val="center"/>
        <w:rPr>
          <w:rFonts w:hint="eastAsia" w:ascii="宋体" w:hAnsi="宋体" w:eastAsia="宋体" w:cs="宋体"/>
          <w:b/>
          <w:color w:val="000000"/>
          <w:sz w:val="44"/>
          <w:szCs w:val="21"/>
        </w:rPr>
      </w:pPr>
    </w:p>
    <w:p w14:paraId="687DA8E4">
      <w:pPr>
        <w:keepNext w:val="0"/>
        <w:keepLines w:val="0"/>
        <w:pageBreakBefore w:val="0"/>
        <w:widowControl w:val="0"/>
        <w:spacing w:before="120" w:after="120" w:line="360" w:lineRule="auto"/>
        <w:ind w:firstLine="1285"/>
        <w:jc w:val="both"/>
        <w:rPr>
          <w:rFonts w:hint="eastAsia" w:ascii="宋体" w:hAnsi="宋体" w:eastAsia="宋体" w:cs="宋体"/>
          <w:b/>
          <w:bCs/>
          <w:color w:val="000000"/>
          <w:sz w:val="32"/>
          <w:szCs w:val="24"/>
        </w:rPr>
      </w:pPr>
      <w:r>
        <w:rPr>
          <w:rFonts w:hint="eastAsia" w:ascii="宋体" w:hAnsi="宋体" w:eastAsia="宋体" w:cs="宋体"/>
          <w:b/>
          <w:bCs/>
          <w:color w:val="000000"/>
          <w:sz w:val="32"/>
          <w:szCs w:val="24"/>
          <w:lang w:val="en-US" w:eastAsia="zh-CN"/>
        </w:rPr>
        <w:t>采   购   人：灌云县教育局</w:t>
      </w:r>
    </w:p>
    <w:p w14:paraId="36AC305D">
      <w:pPr>
        <w:keepNext w:val="0"/>
        <w:keepLines w:val="0"/>
        <w:pageBreakBefore w:val="0"/>
        <w:widowControl w:val="0"/>
        <w:spacing w:before="120" w:after="120" w:line="360" w:lineRule="auto"/>
        <w:ind w:firstLine="1285"/>
        <w:jc w:val="both"/>
        <w:rPr>
          <w:rFonts w:hint="eastAsia" w:ascii="宋体" w:hAnsi="宋体" w:eastAsia="宋体" w:cs="宋体"/>
          <w:b/>
          <w:bCs/>
          <w:color w:val="000000"/>
          <w:sz w:val="32"/>
          <w:szCs w:val="24"/>
          <w:lang w:val="en-US" w:eastAsia="zh-CN"/>
        </w:rPr>
      </w:pPr>
      <w:r>
        <w:rPr>
          <w:rFonts w:hint="eastAsia" w:ascii="宋体" w:hAnsi="宋体" w:eastAsia="宋体" w:cs="宋体"/>
          <w:b/>
          <w:bCs/>
          <w:color w:val="000000"/>
          <w:sz w:val="32"/>
          <w:szCs w:val="24"/>
          <w:lang w:val="en-US" w:eastAsia="zh-CN"/>
        </w:rPr>
        <w:t>采购代理机构：华瑞国际工程咨询集团有限公司</w:t>
      </w:r>
    </w:p>
    <w:p w14:paraId="47639C6C">
      <w:pPr>
        <w:keepNext w:val="0"/>
        <w:keepLines w:val="0"/>
        <w:pageBreakBefore w:val="0"/>
        <w:spacing w:line="360" w:lineRule="auto"/>
        <w:jc w:val="center"/>
        <w:rPr>
          <w:rFonts w:hint="eastAsia" w:ascii="宋体" w:hAnsi="宋体" w:eastAsia="宋体" w:cs="宋体"/>
        </w:rPr>
      </w:pPr>
      <w:r>
        <w:rPr>
          <w:rFonts w:hint="eastAsia" w:ascii="宋体" w:hAnsi="宋体" w:eastAsia="宋体" w:cs="宋体"/>
          <w:b/>
          <w:bCs/>
          <w:color w:val="auto"/>
          <w:sz w:val="32"/>
          <w:szCs w:val="24"/>
        </w:rPr>
        <w:t>202</w:t>
      </w:r>
      <w:r>
        <w:rPr>
          <w:rFonts w:hint="eastAsia" w:ascii="宋体" w:hAnsi="宋体" w:eastAsia="宋体" w:cs="宋体"/>
          <w:b/>
          <w:bCs/>
          <w:color w:val="auto"/>
          <w:sz w:val="32"/>
          <w:szCs w:val="24"/>
          <w:lang w:val="en-US" w:eastAsia="zh-CN"/>
        </w:rPr>
        <w:t>6</w:t>
      </w:r>
      <w:r>
        <w:rPr>
          <w:rFonts w:hint="eastAsia" w:ascii="宋体" w:hAnsi="宋体" w:eastAsia="宋体" w:cs="宋体"/>
          <w:b/>
          <w:bCs/>
          <w:color w:val="auto"/>
          <w:sz w:val="32"/>
          <w:szCs w:val="24"/>
        </w:rPr>
        <w:t>年</w:t>
      </w:r>
      <w:r>
        <w:rPr>
          <w:rFonts w:hint="eastAsia" w:ascii="宋体" w:hAnsi="宋体" w:cs="宋体"/>
          <w:b/>
          <w:bCs/>
          <w:color w:val="auto"/>
          <w:sz w:val="32"/>
          <w:szCs w:val="24"/>
          <w:lang w:val="en-US" w:eastAsia="zh-CN"/>
        </w:rPr>
        <w:t>7</w:t>
      </w:r>
      <w:r>
        <w:rPr>
          <w:rFonts w:hint="eastAsia" w:ascii="宋体" w:hAnsi="宋体" w:eastAsia="宋体" w:cs="宋体"/>
          <w:b/>
          <w:bCs/>
          <w:color w:val="auto"/>
          <w:sz w:val="32"/>
          <w:szCs w:val="24"/>
        </w:rPr>
        <w:t>月</w:t>
      </w:r>
      <w:r>
        <w:rPr>
          <w:rFonts w:hint="eastAsia" w:ascii="宋体" w:hAnsi="宋体" w:cs="宋体"/>
          <w:b/>
          <w:bCs/>
          <w:color w:val="auto"/>
          <w:sz w:val="32"/>
          <w:szCs w:val="24"/>
          <w:lang w:val="en-US" w:eastAsia="zh-CN"/>
        </w:rPr>
        <w:t>21</w:t>
      </w:r>
      <w:r>
        <w:rPr>
          <w:rFonts w:hint="eastAsia" w:ascii="宋体" w:hAnsi="宋体" w:eastAsia="宋体" w:cs="宋体"/>
          <w:b/>
          <w:bCs/>
          <w:color w:val="auto"/>
          <w:sz w:val="32"/>
          <w:szCs w:val="24"/>
          <w:lang w:val="en-US" w:eastAsia="zh-CN"/>
        </w:rPr>
        <w:t>日</w:t>
      </w:r>
      <w:r>
        <w:rPr>
          <w:rFonts w:hint="eastAsia" w:ascii="宋体" w:hAnsi="宋体" w:eastAsia="宋体" w:cs="宋体"/>
        </w:rPr>
        <w:br w:type="page" w:clear="all"/>
      </w:r>
      <w:r>
        <w:rPr>
          <w:rFonts w:hint="eastAsia" w:ascii="宋体" w:hAnsi="宋体" w:eastAsia="宋体" w:cs="宋体"/>
        </w:rPr>
        <w:fldChar w:fldCharType="begin"/>
      </w:r>
      <w:r>
        <w:rPr>
          <w:rFonts w:hint="eastAsia" w:ascii="宋体" w:hAnsi="宋体" w:eastAsia="宋体" w:cs="宋体"/>
        </w:rPr>
        <w:instrText xml:space="preserve"> TOC \o "1-1" \u </w:instrText>
      </w:r>
      <w:r>
        <w:rPr>
          <w:rFonts w:hint="eastAsia" w:ascii="宋体" w:hAnsi="宋体" w:eastAsia="宋体" w:cs="宋体"/>
        </w:rPr>
        <w:fldChar w:fldCharType="separate"/>
      </w:r>
    </w:p>
    <w:p w14:paraId="5DF191BA">
      <w:pPr>
        <w:pStyle w:val="214"/>
        <w:keepNext w:val="0"/>
        <w:keepLines w:val="0"/>
        <w:pageBreakBefore w:val="0"/>
        <w:spacing w:line="360" w:lineRule="auto"/>
        <w:rPr>
          <w:rFonts w:hint="eastAsia" w:ascii="宋体" w:hAnsi="宋体" w:eastAsia="宋体" w:cs="宋体"/>
          <w:b/>
          <w:bCs/>
        </w:rPr>
      </w:pPr>
      <w:r>
        <w:rPr>
          <w:rFonts w:hint="eastAsia" w:ascii="宋体" w:hAnsi="宋体" w:eastAsia="宋体" w:cs="宋体"/>
          <w:b/>
          <w:bCs/>
        </w:rPr>
        <w:t>总</w:t>
      </w:r>
      <w:r>
        <w:rPr>
          <w:rFonts w:hint="eastAsia" w:ascii="宋体" w:hAnsi="宋体" w:eastAsia="宋体" w:cs="宋体"/>
          <w:b/>
          <w:bCs/>
          <w:lang w:val="en-US" w:eastAsia="zh-CN"/>
        </w:rPr>
        <w:t xml:space="preserve"> </w:t>
      </w:r>
      <w:r>
        <w:rPr>
          <w:rFonts w:hint="eastAsia" w:ascii="宋体" w:hAnsi="宋体" w:eastAsia="宋体" w:cs="宋体"/>
          <w:b/>
          <w:bCs/>
        </w:rPr>
        <w:t>目  录</w:t>
      </w:r>
    </w:p>
    <w:p w14:paraId="78D51ABE">
      <w:pPr>
        <w:pStyle w:val="214"/>
        <w:keepNext w:val="0"/>
        <w:keepLines w:val="0"/>
        <w:pageBreakBefore w:val="0"/>
        <w:widowControl w:val="0"/>
        <w:spacing w:line="360" w:lineRule="auto"/>
        <w:rPr>
          <w:rFonts w:hint="eastAsia" w:ascii="宋体" w:hAnsi="宋体" w:eastAsia="宋体" w:cs="宋体"/>
          <w:sz w:val="24"/>
          <w:szCs w:val="24"/>
        </w:rPr>
      </w:pPr>
      <w:r>
        <w:rPr>
          <w:rFonts w:hint="eastAsia" w:ascii="宋体" w:hAnsi="宋体" w:eastAsia="宋体" w:cs="宋体"/>
          <w:sz w:val="24"/>
          <w:szCs w:val="24"/>
        </w:rPr>
        <w:t>第一章</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投标邀请</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_Toc165205794 \h </w:instrText>
      </w:r>
      <w:r>
        <w:rPr>
          <w:rFonts w:hint="eastAsia" w:ascii="宋体" w:hAnsi="宋体" w:eastAsia="宋体" w:cs="宋体"/>
          <w:sz w:val="24"/>
          <w:szCs w:val="24"/>
        </w:rPr>
        <w:fldChar w:fldCharType="separate"/>
      </w:r>
      <w:r>
        <w:rPr>
          <w:rFonts w:hint="eastAsia" w:ascii="宋体" w:hAnsi="宋体" w:eastAsia="宋体" w:cs="宋体"/>
          <w:sz w:val="24"/>
          <w:szCs w:val="24"/>
        </w:rPr>
        <w:t>3</w:t>
      </w:r>
      <w:r>
        <w:rPr>
          <w:rFonts w:hint="eastAsia" w:ascii="宋体" w:hAnsi="宋体" w:eastAsia="宋体" w:cs="宋体"/>
          <w:sz w:val="24"/>
          <w:szCs w:val="24"/>
        </w:rPr>
        <w:fldChar w:fldCharType="end"/>
      </w:r>
    </w:p>
    <w:p w14:paraId="1B7DF5D1">
      <w:pPr>
        <w:pStyle w:val="214"/>
        <w:keepNext w:val="0"/>
        <w:keepLines w:val="0"/>
        <w:pageBreakBefore w:val="0"/>
        <w:widowControl w:val="0"/>
        <w:spacing w:line="360" w:lineRule="auto"/>
        <w:rPr>
          <w:rFonts w:hint="eastAsia" w:ascii="宋体" w:hAnsi="宋体" w:eastAsia="宋体" w:cs="宋体"/>
          <w:sz w:val="24"/>
          <w:szCs w:val="24"/>
        </w:rPr>
      </w:pPr>
      <w:r>
        <w:rPr>
          <w:rFonts w:hint="eastAsia" w:ascii="宋体" w:hAnsi="宋体" w:eastAsia="宋体" w:cs="宋体"/>
          <w:sz w:val="24"/>
          <w:szCs w:val="24"/>
        </w:rPr>
        <w:t>第二章</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投标人须知</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_Toc165205795 \h </w:instrText>
      </w:r>
      <w:r>
        <w:rPr>
          <w:rFonts w:hint="eastAsia" w:ascii="宋体" w:hAnsi="宋体" w:eastAsia="宋体" w:cs="宋体"/>
          <w:sz w:val="24"/>
          <w:szCs w:val="24"/>
        </w:rPr>
        <w:fldChar w:fldCharType="separate"/>
      </w:r>
      <w:r>
        <w:rPr>
          <w:rFonts w:hint="eastAsia" w:ascii="宋体" w:hAnsi="宋体" w:eastAsia="宋体" w:cs="宋体"/>
          <w:sz w:val="24"/>
          <w:szCs w:val="24"/>
        </w:rPr>
        <w:t>7</w:t>
      </w:r>
      <w:r>
        <w:rPr>
          <w:rFonts w:hint="eastAsia" w:ascii="宋体" w:hAnsi="宋体" w:eastAsia="宋体" w:cs="宋体"/>
          <w:sz w:val="24"/>
          <w:szCs w:val="24"/>
        </w:rPr>
        <w:fldChar w:fldCharType="end"/>
      </w:r>
    </w:p>
    <w:p w14:paraId="38FEA01E">
      <w:pPr>
        <w:pStyle w:val="214"/>
        <w:keepNext w:val="0"/>
        <w:keepLines w:val="0"/>
        <w:pageBreakBefore w:val="0"/>
        <w:widowControl w:val="0"/>
        <w:spacing w:line="360" w:lineRule="auto"/>
        <w:rPr>
          <w:rFonts w:hint="eastAsia" w:ascii="宋体" w:hAnsi="宋体" w:eastAsia="宋体" w:cs="宋体"/>
          <w:sz w:val="24"/>
          <w:szCs w:val="24"/>
        </w:rPr>
      </w:pPr>
      <w:r>
        <w:rPr>
          <w:rFonts w:hint="eastAsia" w:ascii="宋体" w:hAnsi="宋体" w:eastAsia="宋体" w:cs="宋体"/>
          <w:sz w:val="24"/>
          <w:szCs w:val="24"/>
        </w:rPr>
        <w:t>第三章</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合同文本</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_Toc165205796 \h </w:instrText>
      </w:r>
      <w:r>
        <w:rPr>
          <w:rFonts w:hint="eastAsia" w:ascii="宋体" w:hAnsi="宋体" w:eastAsia="宋体" w:cs="宋体"/>
          <w:sz w:val="24"/>
          <w:szCs w:val="24"/>
        </w:rPr>
        <w:fldChar w:fldCharType="separate"/>
      </w:r>
      <w:r>
        <w:rPr>
          <w:rFonts w:hint="eastAsia" w:ascii="宋体" w:hAnsi="宋体" w:eastAsia="宋体" w:cs="宋体"/>
          <w:sz w:val="24"/>
          <w:szCs w:val="24"/>
        </w:rPr>
        <w:t>21</w:t>
      </w:r>
      <w:r>
        <w:rPr>
          <w:rFonts w:hint="eastAsia" w:ascii="宋体" w:hAnsi="宋体" w:eastAsia="宋体" w:cs="宋体"/>
          <w:sz w:val="24"/>
          <w:szCs w:val="24"/>
        </w:rPr>
        <w:fldChar w:fldCharType="end"/>
      </w:r>
    </w:p>
    <w:p w14:paraId="06DCC02F">
      <w:pPr>
        <w:pStyle w:val="214"/>
        <w:keepNext w:val="0"/>
        <w:keepLines w:val="0"/>
        <w:pageBreakBefore w:val="0"/>
        <w:widowControl w:val="0"/>
        <w:spacing w:line="360" w:lineRule="auto"/>
        <w:rPr>
          <w:rFonts w:hint="eastAsia" w:ascii="宋体" w:hAnsi="宋体" w:eastAsia="宋体" w:cs="宋体"/>
          <w:sz w:val="24"/>
          <w:szCs w:val="24"/>
        </w:rPr>
      </w:pPr>
      <w:r>
        <w:rPr>
          <w:rFonts w:hint="eastAsia" w:ascii="宋体" w:hAnsi="宋体" w:eastAsia="宋体" w:cs="宋体"/>
          <w:sz w:val="24"/>
          <w:szCs w:val="24"/>
        </w:rPr>
        <w:t>第四章</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采购需求</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_Toc165205797 \h </w:instrText>
      </w:r>
      <w:r>
        <w:rPr>
          <w:rFonts w:hint="eastAsia" w:ascii="宋体" w:hAnsi="宋体" w:eastAsia="宋体" w:cs="宋体"/>
          <w:sz w:val="24"/>
          <w:szCs w:val="24"/>
        </w:rPr>
        <w:fldChar w:fldCharType="separate"/>
      </w:r>
      <w:r>
        <w:rPr>
          <w:rFonts w:hint="eastAsia" w:ascii="宋体" w:hAnsi="宋体" w:eastAsia="宋体" w:cs="宋体"/>
          <w:sz w:val="24"/>
          <w:szCs w:val="24"/>
        </w:rPr>
        <w:t>37</w:t>
      </w:r>
      <w:r>
        <w:rPr>
          <w:rFonts w:hint="eastAsia" w:ascii="宋体" w:hAnsi="宋体" w:eastAsia="宋体" w:cs="宋体"/>
          <w:sz w:val="24"/>
          <w:szCs w:val="24"/>
        </w:rPr>
        <w:fldChar w:fldCharType="end"/>
      </w:r>
    </w:p>
    <w:p w14:paraId="2DEA8D52">
      <w:pPr>
        <w:pStyle w:val="214"/>
        <w:keepNext w:val="0"/>
        <w:keepLines w:val="0"/>
        <w:pageBreakBefore w:val="0"/>
        <w:widowControl w:val="0"/>
        <w:spacing w:line="360" w:lineRule="auto"/>
        <w:rPr>
          <w:rFonts w:hint="eastAsia" w:ascii="宋体" w:hAnsi="宋体" w:eastAsia="宋体" w:cs="宋体"/>
          <w:sz w:val="24"/>
          <w:szCs w:val="24"/>
        </w:rPr>
      </w:pPr>
      <w:r>
        <w:rPr>
          <w:rFonts w:hint="eastAsia" w:ascii="宋体" w:hAnsi="宋体" w:eastAsia="宋体" w:cs="宋体"/>
          <w:sz w:val="24"/>
          <w:szCs w:val="24"/>
        </w:rPr>
        <w:t>第五章</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评标方法与评标标准</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_Toc165205798 \h </w:instrText>
      </w:r>
      <w:r>
        <w:rPr>
          <w:rFonts w:hint="eastAsia" w:ascii="宋体" w:hAnsi="宋体" w:eastAsia="宋体" w:cs="宋体"/>
          <w:sz w:val="24"/>
          <w:szCs w:val="24"/>
        </w:rPr>
        <w:fldChar w:fldCharType="separate"/>
      </w:r>
      <w:r>
        <w:rPr>
          <w:rFonts w:hint="eastAsia" w:ascii="宋体" w:hAnsi="宋体" w:eastAsia="宋体" w:cs="宋体"/>
          <w:sz w:val="24"/>
          <w:szCs w:val="24"/>
        </w:rPr>
        <w:t>109</w:t>
      </w:r>
      <w:r>
        <w:rPr>
          <w:rFonts w:hint="eastAsia" w:ascii="宋体" w:hAnsi="宋体" w:eastAsia="宋体" w:cs="宋体"/>
          <w:sz w:val="24"/>
          <w:szCs w:val="24"/>
        </w:rPr>
        <w:fldChar w:fldCharType="end"/>
      </w:r>
    </w:p>
    <w:p w14:paraId="72C9B790">
      <w:pPr>
        <w:pStyle w:val="214"/>
        <w:keepNext w:val="0"/>
        <w:keepLines w:val="0"/>
        <w:pageBreakBefore w:val="0"/>
        <w:widowControl w:val="0"/>
        <w:spacing w:line="360" w:lineRule="auto"/>
        <w:rPr>
          <w:rFonts w:hint="eastAsia" w:ascii="宋体" w:hAnsi="宋体" w:eastAsia="宋体" w:cs="宋体"/>
          <w:sz w:val="24"/>
          <w:szCs w:val="24"/>
        </w:rPr>
      </w:pPr>
      <w:r>
        <w:rPr>
          <w:rFonts w:hint="eastAsia" w:ascii="宋体" w:hAnsi="宋体" w:eastAsia="宋体" w:cs="宋体"/>
          <w:sz w:val="24"/>
          <w:szCs w:val="24"/>
        </w:rPr>
        <w:t>第六章</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投标文件格式</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_Toc165205799 \h </w:instrText>
      </w:r>
      <w:r>
        <w:rPr>
          <w:rFonts w:hint="eastAsia" w:ascii="宋体" w:hAnsi="宋体" w:eastAsia="宋体" w:cs="宋体"/>
          <w:sz w:val="24"/>
          <w:szCs w:val="24"/>
        </w:rPr>
        <w:fldChar w:fldCharType="separate"/>
      </w:r>
      <w:r>
        <w:rPr>
          <w:rFonts w:hint="eastAsia" w:ascii="宋体" w:hAnsi="宋体" w:eastAsia="宋体" w:cs="宋体"/>
          <w:sz w:val="24"/>
          <w:szCs w:val="24"/>
        </w:rPr>
        <w:t>111</w:t>
      </w:r>
      <w:r>
        <w:rPr>
          <w:rFonts w:hint="eastAsia" w:ascii="宋体" w:hAnsi="宋体" w:eastAsia="宋体" w:cs="宋体"/>
          <w:sz w:val="24"/>
          <w:szCs w:val="24"/>
        </w:rPr>
        <w:fldChar w:fldCharType="end"/>
      </w:r>
    </w:p>
    <w:p w14:paraId="14F94678">
      <w:pPr>
        <w:keepNext w:val="0"/>
        <w:keepLines w:val="0"/>
        <w:pageBreakBefore w:val="0"/>
        <w:widowControl/>
        <w:spacing w:line="360" w:lineRule="auto"/>
        <w:jc w:val="left"/>
        <w:rPr>
          <w:rFonts w:hint="eastAsia" w:ascii="宋体" w:hAnsi="宋体" w:eastAsia="宋体" w:cs="宋体"/>
        </w:rPr>
      </w:pPr>
      <w:r>
        <w:rPr>
          <w:rFonts w:hint="eastAsia" w:ascii="宋体" w:hAnsi="宋体" w:eastAsia="宋体" w:cs="宋体"/>
        </w:rPr>
        <w:fldChar w:fldCharType="end"/>
      </w:r>
      <w:r>
        <w:rPr>
          <w:rFonts w:hint="eastAsia" w:ascii="宋体" w:hAnsi="宋体" w:eastAsia="宋体" w:cs="宋体"/>
        </w:rPr>
        <w:br w:type="page" w:clear="all"/>
      </w:r>
    </w:p>
    <w:p w14:paraId="5B779989">
      <w:pPr>
        <w:pStyle w:val="44"/>
        <w:pageBreakBefore w:val="0"/>
        <w:widowControl w:val="0"/>
        <w:spacing w:before="0" w:after="0" w:line="360" w:lineRule="auto"/>
        <w:jc w:val="center"/>
        <w:rPr>
          <w:rFonts w:hint="eastAsia" w:ascii="宋体" w:hAnsi="宋体" w:eastAsia="宋体" w:cs="宋体"/>
          <w:b/>
          <w:bCs w:val="0"/>
        </w:rPr>
      </w:pPr>
      <w:bookmarkStart w:id="0" w:name="_Toc165205794"/>
      <w:r>
        <w:rPr>
          <w:rFonts w:hint="eastAsia" w:ascii="宋体" w:hAnsi="宋体" w:eastAsia="宋体" w:cs="宋体"/>
          <w:b/>
          <w:bCs w:val="0"/>
        </w:rPr>
        <w:t>第一章  投标邀请</w:t>
      </w:r>
      <w:bookmarkEnd w:id="0"/>
    </w:p>
    <w:p w14:paraId="436C735D">
      <w:pPr>
        <w:keepNext w:val="0"/>
        <w:keepLines w:val="0"/>
        <w:pageBreakBefore w:val="0"/>
        <w:widowControl w:val="0"/>
        <w:spacing w:line="360" w:lineRule="auto"/>
        <w:ind w:firstLine="420"/>
        <w:jc w:val="left"/>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受</w:t>
      </w:r>
      <w:r>
        <w:rPr>
          <w:rFonts w:hint="eastAsia" w:ascii="宋体" w:hAnsi="宋体" w:eastAsia="宋体" w:cs="宋体"/>
          <w:color w:val="auto"/>
          <w:sz w:val="21"/>
          <w:szCs w:val="21"/>
        </w:rPr>
        <w:t>灌云县教育局的委托，</w:t>
      </w:r>
      <w:r>
        <w:rPr>
          <w:rFonts w:hint="eastAsia" w:ascii="宋体" w:hAnsi="宋体" w:eastAsia="宋体" w:cs="宋体"/>
          <w:color w:val="auto"/>
          <w:sz w:val="21"/>
          <w:szCs w:val="21"/>
          <w:lang w:val="en-US" w:eastAsia="zh-CN"/>
        </w:rPr>
        <w:t>华瑞国际工程咨询集团有限公司就</w:t>
      </w:r>
      <w:r>
        <w:rPr>
          <w:rFonts w:hint="eastAsia" w:ascii="宋体" w:hAnsi="宋体" w:eastAsia="宋体" w:cs="宋体"/>
          <w:color w:val="auto"/>
          <w:sz w:val="21"/>
          <w:szCs w:val="21"/>
        </w:rPr>
        <w:t>灌云县高新区高级中学建设项目</w:t>
      </w:r>
      <w:r>
        <w:rPr>
          <w:rFonts w:hint="eastAsia" w:ascii="宋体" w:hAnsi="宋体" w:cs="宋体"/>
          <w:color w:val="auto"/>
          <w:sz w:val="21"/>
          <w:szCs w:val="21"/>
          <w:lang w:eastAsia="zh-CN"/>
        </w:rPr>
        <w:t>音体美器材</w:t>
      </w:r>
      <w:r>
        <w:rPr>
          <w:rFonts w:hint="eastAsia" w:ascii="宋体" w:hAnsi="宋体" w:eastAsia="宋体" w:cs="宋体"/>
          <w:color w:val="auto"/>
          <w:sz w:val="21"/>
          <w:szCs w:val="21"/>
        </w:rPr>
        <w:t>采购安装项目</w:t>
      </w:r>
      <w:r>
        <w:rPr>
          <w:rFonts w:hint="eastAsia" w:ascii="宋体" w:hAnsi="宋体" w:eastAsia="宋体" w:cs="宋体"/>
          <w:color w:val="auto"/>
          <w:sz w:val="21"/>
          <w:szCs w:val="21"/>
          <w:lang w:eastAsia="zh-CN"/>
        </w:rPr>
        <w:t>(专门面向中小企业）</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项目编号</w:t>
      </w:r>
      <w:r>
        <w:rPr>
          <w:rFonts w:hint="eastAsia" w:ascii="宋体" w:hAnsi="宋体" w:eastAsia="宋体" w:cs="宋体"/>
          <w:i w:val="0"/>
          <w:iCs w:val="0"/>
          <w:caps w:val="0"/>
          <w:color w:val="auto"/>
          <w:spacing w:val="0"/>
          <w:sz w:val="21"/>
          <w:szCs w:val="21"/>
          <w:highlight w:val="none"/>
          <w:shd w:val="clear" w:color="auto" w:fill="FFFFFF"/>
          <w:lang w:val="en-US" w:eastAsia="zh-CN"/>
        </w:rPr>
        <w:t>JSZC-320723-HRGJ-G2026-0012</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rPr>
        <w:t>进行</w:t>
      </w:r>
      <w:r>
        <w:rPr>
          <w:rFonts w:hint="eastAsia" w:ascii="宋体" w:hAnsi="宋体" w:eastAsia="宋体" w:cs="宋体"/>
          <w:color w:val="auto"/>
          <w:sz w:val="21"/>
          <w:szCs w:val="21"/>
          <w:lang w:eastAsia="zh-CN"/>
        </w:rPr>
        <w:t>公开招标</w:t>
      </w:r>
      <w:r>
        <w:rPr>
          <w:rFonts w:hint="eastAsia" w:ascii="宋体" w:hAnsi="宋体" w:eastAsia="宋体" w:cs="宋体"/>
          <w:color w:val="auto"/>
          <w:sz w:val="21"/>
          <w:szCs w:val="21"/>
        </w:rPr>
        <w:t>采购，</w:t>
      </w:r>
      <w:r>
        <w:rPr>
          <w:rFonts w:hint="eastAsia" w:ascii="宋体" w:hAnsi="宋体" w:eastAsia="宋体" w:cs="宋体"/>
          <w:color w:val="auto"/>
          <w:sz w:val="21"/>
          <w:szCs w:val="21"/>
          <w:highlight w:val="none"/>
        </w:rPr>
        <w:t>欢迎符合条件的投标人投标</w:t>
      </w:r>
      <w:r>
        <w:rPr>
          <w:rFonts w:hint="eastAsia" w:ascii="宋体" w:hAnsi="宋体" w:eastAsia="宋体" w:cs="宋体"/>
          <w:color w:val="auto"/>
          <w:sz w:val="21"/>
          <w:szCs w:val="21"/>
        </w:rPr>
        <w:t>。</w:t>
      </w:r>
    </w:p>
    <w:tbl>
      <w:tblPr>
        <w:tblStyle w:val="3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522"/>
      </w:tblGrid>
      <w:tr w14:paraId="0A08DC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22" w:type="dxa"/>
            <w:noWrap w:val="0"/>
            <w:vAlign w:val="top"/>
          </w:tcPr>
          <w:p w14:paraId="705C9475">
            <w:pPr>
              <w:pageBreakBefore w:val="0"/>
              <w:widowControl w:val="0"/>
              <w:spacing w:line="360" w:lineRule="auto"/>
              <w:ind w:firstLine="42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项目概况</w:t>
            </w:r>
          </w:p>
          <w:p w14:paraId="49AD79B0">
            <w:pPr>
              <w:keepNext w:val="0"/>
              <w:keepLines w:val="0"/>
              <w:pageBreakBefore w:val="0"/>
              <w:widowControl w:val="0"/>
              <w:spacing w:line="360" w:lineRule="auto"/>
              <w:ind w:firstLine="42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lang w:eastAsia="zh-CN"/>
              </w:rPr>
              <w:t>灌云县高新区高级中学建设项目</w:t>
            </w:r>
            <w:r>
              <w:rPr>
                <w:rFonts w:hint="eastAsia" w:ascii="宋体" w:hAnsi="宋体" w:cs="宋体"/>
                <w:color w:val="auto"/>
                <w:sz w:val="21"/>
                <w:szCs w:val="21"/>
                <w:highlight w:val="none"/>
                <w:u w:val="single"/>
                <w:lang w:eastAsia="zh-CN"/>
              </w:rPr>
              <w:t>音体美器材</w:t>
            </w:r>
            <w:r>
              <w:rPr>
                <w:rFonts w:hint="eastAsia" w:ascii="宋体" w:hAnsi="宋体" w:eastAsia="宋体" w:cs="宋体"/>
                <w:color w:val="auto"/>
                <w:sz w:val="21"/>
                <w:szCs w:val="21"/>
                <w:highlight w:val="none"/>
                <w:u w:val="single"/>
                <w:lang w:eastAsia="zh-CN"/>
              </w:rPr>
              <w:t>采购安装项目(专门面向中小企业)</w:t>
            </w:r>
            <w:r>
              <w:rPr>
                <w:rFonts w:hint="eastAsia" w:ascii="宋体" w:hAnsi="宋体" w:eastAsia="宋体" w:cs="宋体"/>
                <w:color w:val="auto"/>
                <w:sz w:val="21"/>
                <w:szCs w:val="21"/>
                <w:highlight w:val="none"/>
              </w:rPr>
              <w:t>的潜在</w:t>
            </w:r>
            <w:r>
              <w:rPr>
                <w:rFonts w:hint="eastAsia" w:ascii="宋体" w:hAnsi="宋体" w:eastAsia="宋体" w:cs="宋体"/>
                <w:color w:val="auto"/>
                <w:sz w:val="21"/>
                <w:szCs w:val="21"/>
                <w:highlight w:val="none"/>
                <w:lang w:val="en-US" w:eastAsia="zh-CN"/>
              </w:rPr>
              <w:t>投标人可</w:t>
            </w:r>
            <w:r>
              <w:rPr>
                <w:rFonts w:hint="eastAsia" w:ascii="宋体" w:hAnsi="宋体" w:eastAsia="宋体" w:cs="宋体"/>
                <w:color w:val="auto"/>
                <w:sz w:val="21"/>
                <w:szCs w:val="21"/>
                <w:highlight w:val="none"/>
              </w:rPr>
              <w:t>在</w:t>
            </w:r>
            <w:r>
              <w:rPr>
                <w:rFonts w:hint="eastAsia" w:ascii="宋体" w:hAnsi="宋体" w:eastAsia="宋体" w:cs="宋体"/>
                <w:color w:val="auto"/>
                <w:sz w:val="21"/>
                <w:szCs w:val="21"/>
                <w:u w:val="single"/>
              </w:rPr>
              <w:t>“江苏政府采购网”自行免费下载</w:t>
            </w:r>
            <w:r>
              <w:rPr>
                <w:rFonts w:hint="eastAsia" w:ascii="宋体" w:hAnsi="宋体" w:eastAsia="宋体" w:cs="宋体"/>
                <w:color w:val="auto"/>
                <w:sz w:val="21"/>
                <w:szCs w:val="21"/>
                <w:highlight w:val="none"/>
                <w:lang w:eastAsia="zh-CN"/>
              </w:rPr>
              <w:t>招标文件</w:t>
            </w:r>
            <w:r>
              <w:rPr>
                <w:rFonts w:hint="eastAsia" w:ascii="宋体" w:hAnsi="宋体" w:eastAsia="宋体" w:cs="宋体"/>
                <w:color w:val="auto"/>
                <w:sz w:val="21"/>
                <w:szCs w:val="21"/>
                <w:highlight w:val="none"/>
              </w:rPr>
              <w:t>，并于</w:t>
            </w:r>
            <w:r>
              <w:rPr>
                <w:rFonts w:hint="eastAsia" w:ascii="宋体" w:hAnsi="宋体" w:eastAsia="宋体" w:cs="宋体"/>
                <w:color w:val="auto"/>
                <w:sz w:val="21"/>
                <w:szCs w:val="21"/>
                <w:highlight w:val="none"/>
                <w:u w:val="single"/>
                <w:lang w:val="en-US" w:eastAsia="zh-CN"/>
              </w:rPr>
              <w:t>2026</w:t>
            </w:r>
            <w:r>
              <w:rPr>
                <w:rFonts w:hint="eastAsia" w:ascii="宋体" w:hAnsi="宋体" w:eastAsia="宋体" w:cs="宋体"/>
                <w:color w:val="auto"/>
                <w:sz w:val="21"/>
                <w:szCs w:val="21"/>
                <w:highlight w:val="none"/>
                <w:u w:val="single"/>
              </w:rPr>
              <w:t>年</w:t>
            </w:r>
            <w:r>
              <w:rPr>
                <w:rFonts w:hint="eastAsia" w:ascii="宋体" w:hAnsi="宋体" w:cs="宋体"/>
                <w:color w:val="auto"/>
                <w:sz w:val="21"/>
                <w:szCs w:val="21"/>
                <w:highlight w:val="none"/>
                <w:u w:val="single"/>
                <w:lang w:val="en-US" w:eastAsia="zh-CN"/>
              </w:rPr>
              <w:t>8</w:t>
            </w:r>
            <w:r>
              <w:rPr>
                <w:rFonts w:hint="eastAsia" w:ascii="宋体" w:hAnsi="宋体" w:eastAsia="宋体" w:cs="宋体"/>
                <w:color w:val="auto"/>
                <w:sz w:val="21"/>
                <w:szCs w:val="21"/>
                <w:highlight w:val="none"/>
                <w:u w:val="single"/>
              </w:rPr>
              <w:t>月</w:t>
            </w:r>
            <w:r>
              <w:rPr>
                <w:rFonts w:hint="eastAsia" w:ascii="宋体" w:hAnsi="宋体" w:cs="宋体"/>
                <w:color w:val="auto"/>
                <w:sz w:val="21"/>
                <w:szCs w:val="21"/>
                <w:highlight w:val="none"/>
                <w:u w:val="single"/>
                <w:lang w:val="en-US" w:eastAsia="zh-CN"/>
              </w:rPr>
              <w:t>11</w:t>
            </w:r>
            <w:r>
              <w:rPr>
                <w:rFonts w:hint="eastAsia" w:ascii="宋体" w:hAnsi="宋体" w:eastAsia="宋体" w:cs="宋体"/>
                <w:color w:val="auto"/>
                <w:sz w:val="21"/>
                <w:szCs w:val="21"/>
                <w:highlight w:val="none"/>
                <w:u w:val="single"/>
              </w:rPr>
              <w:t>日</w:t>
            </w:r>
            <w:r>
              <w:rPr>
                <w:rFonts w:hint="eastAsia" w:ascii="宋体" w:hAnsi="宋体" w:eastAsia="宋体" w:cs="宋体"/>
                <w:color w:val="auto"/>
                <w:sz w:val="21"/>
                <w:szCs w:val="21"/>
                <w:highlight w:val="none"/>
                <w:u w:val="single"/>
                <w:lang w:val="en-US" w:eastAsia="zh-CN"/>
              </w:rPr>
              <w:t>10</w:t>
            </w:r>
            <w:r>
              <w:rPr>
                <w:rFonts w:hint="eastAsia" w:ascii="宋体" w:hAnsi="宋体" w:eastAsia="宋体" w:cs="宋体"/>
                <w:bCs/>
                <w:color w:val="auto"/>
                <w:sz w:val="21"/>
                <w:szCs w:val="21"/>
                <w:u w:val="single"/>
              </w:rPr>
              <w:t>点</w:t>
            </w:r>
            <w:r>
              <w:rPr>
                <w:rFonts w:hint="eastAsia" w:ascii="宋体" w:hAnsi="宋体" w:eastAsia="宋体" w:cs="宋体"/>
                <w:bCs/>
                <w:color w:val="auto"/>
                <w:sz w:val="21"/>
                <w:szCs w:val="21"/>
                <w:u w:val="single"/>
                <w:lang w:val="en-US" w:eastAsia="zh-CN"/>
              </w:rPr>
              <w:t>00</w:t>
            </w:r>
            <w:r>
              <w:rPr>
                <w:rFonts w:hint="eastAsia" w:ascii="宋体" w:hAnsi="宋体" w:eastAsia="宋体" w:cs="宋体"/>
                <w:bCs/>
                <w:color w:val="auto"/>
                <w:sz w:val="21"/>
                <w:szCs w:val="21"/>
                <w:u w:val="single"/>
              </w:rPr>
              <w:t>分</w:t>
            </w:r>
            <w:r>
              <w:rPr>
                <w:rFonts w:hint="eastAsia" w:ascii="宋体" w:hAnsi="宋体" w:eastAsia="宋体" w:cs="宋体"/>
                <w:color w:val="auto"/>
                <w:sz w:val="21"/>
                <w:szCs w:val="21"/>
                <w:highlight w:val="none"/>
              </w:rPr>
              <w:t>（北京时间）前递交（上传）投标文件。</w:t>
            </w:r>
          </w:p>
        </w:tc>
      </w:tr>
    </w:tbl>
    <w:p w14:paraId="6BC4A264">
      <w:pPr>
        <w:pStyle w:val="42"/>
        <w:pageBreakBefore w:val="0"/>
        <w:widowControl w:val="0"/>
        <w:spacing w:before="0" w:after="0" w:line="360" w:lineRule="auto"/>
        <w:ind w:firstLine="422"/>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一、项目基本情况</w:t>
      </w:r>
    </w:p>
    <w:p w14:paraId="2F595E28">
      <w:pPr>
        <w:pageBreakBefore w:val="0"/>
        <w:widowControl w:val="0"/>
        <w:spacing w:line="360" w:lineRule="auto"/>
        <w:ind w:firstLine="420"/>
        <w:jc w:val="left"/>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rPr>
        <w:t>项目编号：JSZC-320723-HRGJ-G2026-0012</w:t>
      </w:r>
    </w:p>
    <w:p w14:paraId="3AA210C5">
      <w:pPr>
        <w:pageBreakBefore w:val="0"/>
        <w:widowControl w:val="0"/>
        <w:spacing w:line="360" w:lineRule="auto"/>
        <w:ind w:firstLine="420"/>
        <w:jc w:val="left"/>
        <w:rPr>
          <w:rFonts w:hint="eastAsia" w:ascii="宋体" w:hAnsi="宋体" w:eastAsia="宋体" w:cs="宋体"/>
          <w:color w:val="auto"/>
          <w:sz w:val="21"/>
          <w:szCs w:val="21"/>
          <w:highlight w:val="none"/>
        </w:rPr>
      </w:pPr>
      <w:r>
        <w:rPr>
          <w:rFonts w:hint="eastAsia" w:ascii="宋体" w:hAnsi="宋体" w:cs="宋体"/>
          <w:color w:val="auto"/>
          <w:sz w:val="21"/>
          <w:szCs w:val="21"/>
          <w:lang w:val="en-US" w:eastAsia="zh-CN"/>
        </w:rPr>
        <w:t>2.</w:t>
      </w:r>
      <w:r>
        <w:rPr>
          <w:rFonts w:hint="eastAsia" w:ascii="宋体" w:hAnsi="宋体" w:eastAsia="宋体" w:cs="宋体"/>
          <w:color w:val="auto"/>
          <w:sz w:val="21"/>
          <w:szCs w:val="21"/>
        </w:rPr>
        <w:t>项目名称：</w:t>
      </w:r>
      <w:r>
        <w:rPr>
          <w:rFonts w:hint="eastAsia" w:ascii="宋体" w:hAnsi="宋体" w:eastAsia="宋体" w:cs="宋体"/>
          <w:color w:val="auto"/>
          <w:sz w:val="21"/>
          <w:szCs w:val="21"/>
          <w:lang w:eastAsia="zh-CN"/>
        </w:rPr>
        <w:t>灌云县高新区高级中学建设项目</w:t>
      </w:r>
      <w:r>
        <w:rPr>
          <w:rFonts w:hint="eastAsia" w:ascii="宋体" w:hAnsi="宋体" w:cs="宋体"/>
          <w:color w:val="auto"/>
          <w:sz w:val="21"/>
          <w:szCs w:val="21"/>
          <w:lang w:eastAsia="zh-CN"/>
        </w:rPr>
        <w:t>音体美器材</w:t>
      </w:r>
      <w:r>
        <w:rPr>
          <w:rFonts w:hint="eastAsia" w:ascii="宋体" w:hAnsi="宋体" w:eastAsia="宋体" w:cs="宋体"/>
          <w:color w:val="auto"/>
          <w:sz w:val="21"/>
          <w:szCs w:val="21"/>
          <w:lang w:eastAsia="zh-CN"/>
        </w:rPr>
        <w:t>采购安装项目(专门面向中小企业)</w:t>
      </w:r>
    </w:p>
    <w:p w14:paraId="3BE06E4E">
      <w:pPr>
        <w:pageBreakBefore w:val="0"/>
        <w:widowControl w:val="0"/>
        <w:spacing w:line="360" w:lineRule="auto"/>
        <w:ind w:firstLine="420"/>
        <w:jc w:val="left"/>
        <w:rPr>
          <w:rFonts w:hint="eastAsia" w:ascii="宋体" w:hAnsi="宋体" w:eastAsia="宋体" w:cs="宋体"/>
          <w:color w:val="auto"/>
          <w:sz w:val="21"/>
          <w:szCs w:val="21"/>
          <w:highlight w:val="yellow"/>
          <w:lang w:val="en-US" w:eastAsia="zh-CN"/>
        </w:rPr>
      </w:pP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rPr>
        <w:t>预算金额：</w:t>
      </w:r>
      <w:r>
        <w:rPr>
          <w:rFonts w:hint="eastAsia" w:ascii="宋体" w:hAnsi="宋体" w:cs="宋体"/>
          <w:color w:val="auto"/>
          <w:sz w:val="21"/>
          <w:szCs w:val="21"/>
          <w:highlight w:val="none"/>
          <w:lang w:val="en-US" w:eastAsia="zh-CN"/>
        </w:rPr>
        <w:t>200</w:t>
      </w:r>
      <w:r>
        <w:rPr>
          <w:rFonts w:hint="eastAsia" w:ascii="宋体" w:hAnsi="宋体" w:eastAsia="宋体" w:cs="宋体"/>
          <w:color w:val="auto"/>
          <w:sz w:val="21"/>
          <w:szCs w:val="21"/>
          <w:highlight w:val="none"/>
        </w:rPr>
        <w:t>万元</w:t>
      </w:r>
      <w:r>
        <w:rPr>
          <w:rFonts w:hint="eastAsia" w:ascii="宋体" w:hAnsi="宋体" w:eastAsia="宋体" w:cs="宋体"/>
          <w:color w:val="auto"/>
          <w:sz w:val="21"/>
          <w:szCs w:val="21"/>
          <w:highlight w:val="none"/>
          <w:lang w:val="en-US" w:eastAsia="zh-CN"/>
        </w:rPr>
        <w:t>。</w:t>
      </w:r>
    </w:p>
    <w:p w14:paraId="7D8DC70C">
      <w:pPr>
        <w:pageBreakBefore w:val="0"/>
        <w:widowControl w:val="0"/>
        <w:spacing w:line="360" w:lineRule="auto"/>
        <w:ind w:firstLine="420"/>
        <w:jc w:val="left"/>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4.</w:t>
      </w:r>
      <w:r>
        <w:rPr>
          <w:rFonts w:hint="eastAsia" w:ascii="宋体" w:hAnsi="宋体" w:eastAsia="宋体" w:cs="宋体"/>
          <w:color w:val="auto"/>
          <w:sz w:val="21"/>
          <w:szCs w:val="21"/>
          <w:highlight w:val="none"/>
        </w:rPr>
        <w:t>最高限价：</w:t>
      </w:r>
      <w:r>
        <w:rPr>
          <w:rFonts w:hint="eastAsia" w:ascii="宋体" w:hAnsi="宋体" w:cs="宋体"/>
          <w:color w:val="auto"/>
          <w:sz w:val="21"/>
          <w:szCs w:val="21"/>
          <w:highlight w:val="none"/>
          <w:lang w:val="en-US" w:eastAsia="zh-CN"/>
        </w:rPr>
        <w:t>200</w:t>
      </w:r>
      <w:r>
        <w:rPr>
          <w:rFonts w:hint="eastAsia" w:ascii="宋体" w:hAnsi="宋体" w:eastAsia="宋体" w:cs="宋体"/>
          <w:color w:val="auto"/>
          <w:sz w:val="21"/>
          <w:szCs w:val="21"/>
          <w:highlight w:val="none"/>
        </w:rPr>
        <w:t>万元</w:t>
      </w:r>
      <w:r>
        <w:rPr>
          <w:rFonts w:hint="eastAsia" w:ascii="宋体" w:hAnsi="宋体" w:eastAsia="宋体" w:cs="宋体"/>
          <w:color w:val="auto"/>
          <w:sz w:val="21"/>
          <w:szCs w:val="21"/>
          <w:highlight w:val="none"/>
          <w:lang w:val="en-US" w:eastAsia="zh-CN"/>
        </w:rPr>
        <w:t>，投标报价超过最高限价的投标无效。</w:t>
      </w:r>
    </w:p>
    <w:p w14:paraId="552B9859">
      <w:pPr>
        <w:pageBreakBefore w:val="0"/>
        <w:widowControl w:val="0"/>
        <w:spacing w:line="360" w:lineRule="auto"/>
        <w:ind w:firstLine="420"/>
        <w:jc w:val="left"/>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5.</w:t>
      </w:r>
      <w:r>
        <w:rPr>
          <w:rFonts w:hint="eastAsia" w:ascii="宋体" w:hAnsi="宋体" w:eastAsia="宋体" w:cs="宋体"/>
          <w:color w:val="auto"/>
          <w:sz w:val="21"/>
          <w:szCs w:val="21"/>
          <w:highlight w:val="none"/>
        </w:rPr>
        <w:t>采购需求：灌云县高新区高级中学建设项目</w:t>
      </w:r>
      <w:r>
        <w:rPr>
          <w:rFonts w:hint="eastAsia" w:ascii="宋体" w:hAnsi="宋体" w:cs="宋体"/>
          <w:color w:val="auto"/>
          <w:sz w:val="21"/>
          <w:szCs w:val="21"/>
          <w:highlight w:val="none"/>
          <w:lang w:eastAsia="zh-CN"/>
        </w:rPr>
        <w:t>音体美器材</w:t>
      </w:r>
      <w:r>
        <w:rPr>
          <w:rFonts w:hint="eastAsia" w:ascii="宋体" w:hAnsi="宋体" w:eastAsia="宋体" w:cs="宋体"/>
          <w:color w:val="auto"/>
          <w:sz w:val="21"/>
          <w:szCs w:val="21"/>
          <w:highlight w:val="none"/>
        </w:rPr>
        <w:t>采购安装，详见第四章采购需求</w:t>
      </w:r>
      <w:r>
        <w:rPr>
          <w:rFonts w:hint="eastAsia" w:ascii="宋体" w:hAnsi="宋体" w:cs="宋体"/>
          <w:color w:val="auto"/>
          <w:sz w:val="21"/>
          <w:szCs w:val="21"/>
          <w:highlight w:val="none"/>
          <w:lang w:eastAsia="zh-CN"/>
        </w:rPr>
        <w:t>。</w:t>
      </w:r>
    </w:p>
    <w:p w14:paraId="2AAE35C6">
      <w:pPr>
        <w:pageBreakBefore w:val="0"/>
        <w:widowControl w:val="0"/>
        <w:spacing w:line="360" w:lineRule="auto"/>
        <w:ind w:firstLine="422"/>
        <w:jc w:val="left"/>
        <w:rPr>
          <w:rFonts w:hint="eastAsia" w:ascii="宋体" w:hAnsi="宋体" w:eastAsia="宋体" w:cs="宋体"/>
          <w:b/>
          <w:color w:val="auto"/>
          <w:sz w:val="21"/>
          <w:szCs w:val="21"/>
        </w:rPr>
      </w:pPr>
      <w:r>
        <w:rPr>
          <w:rFonts w:hint="eastAsia" w:ascii="宋体" w:hAnsi="宋体" w:eastAsia="宋体" w:cs="宋体"/>
          <w:b/>
          <w:color w:val="auto"/>
          <w:sz w:val="21"/>
          <w:szCs w:val="21"/>
        </w:rPr>
        <w:t>对本项目资格要求、采购需求、评审方法与评审标准等部分的询问、质疑请与</w:t>
      </w:r>
      <w:r>
        <w:rPr>
          <w:rFonts w:hint="eastAsia" w:ascii="宋体" w:hAnsi="宋体" w:cs="宋体"/>
          <w:b/>
          <w:color w:val="auto"/>
          <w:sz w:val="21"/>
          <w:szCs w:val="21"/>
          <w:lang w:eastAsia="zh-CN"/>
        </w:rPr>
        <w:t>招标人</w:t>
      </w:r>
      <w:r>
        <w:rPr>
          <w:rFonts w:hint="eastAsia" w:ascii="宋体" w:hAnsi="宋体" w:eastAsia="宋体" w:cs="宋体"/>
          <w:b/>
          <w:color w:val="auto"/>
          <w:sz w:val="21"/>
          <w:szCs w:val="21"/>
        </w:rPr>
        <w:t>联系，由</w:t>
      </w:r>
      <w:r>
        <w:rPr>
          <w:rFonts w:hint="eastAsia" w:ascii="宋体" w:hAnsi="宋体" w:cs="宋体"/>
          <w:b/>
          <w:color w:val="auto"/>
          <w:sz w:val="21"/>
          <w:szCs w:val="21"/>
          <w:lang w:eastAsia="zh-CN"/>
        </w:rPr>
        <w:t>招标人</w:t>
      </w:r>
      <w:r>
        <w:rPr>
          <w:rFonts w:hint="eastAsia" w:ascii="宋体" w:hAnsi="宋体" w:eastAsia="宋体" w:cs="宋体"/>
          <w:b/>
          <w:color w:val="auto"/>
          <w:sz w:val="21"/>
          <w:szCs w:val="21"/>
        </w:rPr>
        <w:t>负责答复。</w:t>
      </w:r>
    </w:p>
    <w:p w14:paraId="17279B90">
      <w:pPr>
        <w:pageBreakBefore w:val="0"/>
        <w:widowControl w:val="0"/>
        <w:numPr>
          <w:ilvl w:val="0"/>
          <w:numId w:val="0"/>
        </w:numPr>
        <w:spacing w:line="360" w:lineRule="auto"/>
        <w:ind w:firstLine="42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lang w:val="en-US" w:eastAsia="zh-CN" w:bidi="ar-SA"/>
        </w:rPr>
        <w:t>6.</w:t>
      </w:r>
      <w:r>
        <w:rPr>
          <w:rFonts w:hint="eastAsia" w:ascii="宋体" w:hAnsi="宋体" w:eastAsia="宋体" w:cs="宋体"/>
          <w:color w:val="auto"/>
          <w:sz w:val="21"/>
          <w:szCs w:val="21"/>
          <w:lang w:val="en-US" w:eastAsia="zh-CN"/>
        </w:rPr>
        <w:t>合同履行</w:t>
      </w:r>
      <w:r>
        <w:rPr>
          <w:rFonts w:hint="eastAsia" w:ascii="宋体" w:hAnsi="宋体" w:eastAsia="宋体" w:cs="宋体"/>
          <w:color w:val="auto"/>
          <w:sz w:val="21"/>
          <w:szCs w:val="21"/>
        </w:rPr>
        <w:t>期限：合同签订后</w:t>
      </w:r>
      <w:r>
        <w:rPr>
          <w:rFonts w:hint="eastAsia" w:ascii="宋体" w:hAnsi="宋体" w:cs="宋体"/>
          <w:color w:val="auto"/>
          <w:sz w:val="21"/>
          <w:szCs w:val="21"/>
          <w:lang w:val="en-US" w:eastAsia="zh-CN"/>
        </w:rPr>
        <w:t>30</w:t>
      </w:r>
      <w:r>
        <w:rPr>
          <w:rFonts w:hint="eastAsia" w:ascii="宋体" w:hAnsi="宋体" w:eastAsia="宋体" w:cs="宋体"/>
          <w:color w:val="auto"/>
          <w:sz w:val="21"/>
          <w:szCs w:val="21"/>
          <w:highlight w:val="none"/>
        </w:rPr>
        <w:t>日内</w:t>
      </w:r>
      <w:r>
        <w:rPr>
          <w:rFonts w:hint="eastAsia" w:ascii="宋体" w:hAnsi="宋体" w:eastAsia="宋体" w:cs="宋体"/>
          <w:color w:val="auto"/>
          <w:sz w:val="21"/>
          <w:szCs w:val="21"/>
        </w:rPr>
        <w:t>供货安装调试完成</w:t>
      </w:r>
      <w:r>
        <w:rPr>
          <w:rFonts w:hint="eastAsia" w:ascii="宋体" w:hAnsi="宋体" w:eastAsia="宋体" w:cs="宋体"/>
          <w:color w:val="auto"/>
          <w:sz w:val="21"/>
          <w:szCs w:val="21"/>
          <w:highlight w:val="none"/>
          <w:lang w:val="en-US" w:eastAsia="zh-CN"/>
        </w:rPr>
        <w:t>。</w:t>
      </w:r>
    </w:p>
    <w:p w14:paraId="17BE7BA1">
      <w:pPr>
        <w:pageBreakBefore w:val="0"/>
        <w:widowControl w:val="0"/>
        <w:spacing w:line="360" w:lineRule="auto"/>
        <w:ind w:firstLine="420"/>
        <w:jc w:val="left"/>
        <w:rPr>
          <w:rFonts w:hint="eastAsia" w:ascii="宋体" w:hAnsi="宋体" w:eastAsia="宋体" w:cs="宋体"/>
          <w:color w:val="auto"/>
          <w:sz w:val="21"/>
          <w:szCs w:val="21"/>
        </w:rPr>
      </w:pPr>
      <w:r>
        <w:rPr>
          <w:rFonts w:hint="eastAsia" w:ascii="宋体" w:hAnsi="宋体" w:cs="宋体"/>
          <w:color w:val="auto"/>
          <w:sz w:val="21"/>
          <w:szCs w:val="21"/>
          <w:highlight w:val="none"/>
          <w:lang w:val="en-US" w:eastAsia="zh-CN"/>
        </w:rPr>
        <w:t>7.</w:t>
      </w:r>
      <w:r>
        <w:rPr>
          <w:rFonts w:hint="eastAsia" w:ascii="宋体" w:hAnsi="宋体" w:eastAsia="宋体" w:cs="宋体"/>
          <w:color w:val="auto"/>
          <w:sz w:val="21"/>
          <w:szCs w:val="21"/>
          <w:highlight w:val="none"/>
          <w:lang w:val="en-US" w:eastAsia="zh-CN"/>
        </w:rPr>
        <w:t>本项目不接受进口产品（进口产品是指通过中国海关报关验放进入中国境内且产自关境外的产品）投标，中标后不允许分包或转包</w:t>
      </w:r>
      <w:r>
        <w:rPr>
          <w:rFonts w:hint="eastAsia" w:ascii="宋体" w:hAnsi="宋体" w:cs="宋体"/>
          <w:color w:val="auto"/>
          <w:sz w:val="21"/>
          <w:szCs w:val="21"/>
          <w:highlight w:val="none"/>
          <w:lang w:val="en-US" w:eastAsia="zh-CN"/>
        </w:rPr>
        <w:t>。</w:t>
      </w:r>
    </w:p>
    <w:p w14:paraId="281F8D8B">
      <w:pPr>
        <w:pStyle w:val="42"/>
        <w:pageBreakBefore w:val="0"/>
        <w:widowControl w:val="0"/>
        <w:spacing w:before="0" w:after="0" w:line="360" w:lineRule="auto"/>
        <w:ind w:firstLine="422"/>
        <w:rPr>
          <w:rFonts w:hint="eastAsia" w:ascii="宋体" w:hAnsi="宋体" w:eastAsia="宋体" w:cs="宋体"/>
          <w:b/>
          <w:bCs w:val="0"/>
          <w:sz w:val="21"/>
          <w:szCs w:val="21"/>
        </w:rPr>
      </w:pPr>
      <w:r>
        <w:rPr>
          <w:rFonts w:hint="eastAsia" w:ascii="宋体" w:hAnsi="宋体" w:eastAsia="宋体" w:cs="宋体"/>
          <w:b/>
          <w:bCs w:val="0"/>
          <w:sz w:val="21"/>
          <w:szCs w:val="21"/>
        </w:rPr>
        <w:t>二、申请人的资格要求</w:t>
      </w:r>
    </w:p>
    <w:p w14:paraId="1D9FA6A0">
      <w:pPr>
        <w:pageBreakBefore w:val="0"/>
        <w:widowControl w:val="0"/>
        <w:spacing w:line="360" w:lineRule="auto"/>
        <w:ind w:firstLine="420"/>
        <w:jc w:val="left"/>
        <w:rPr>
          <w:rFonts w:hint="eastAsia" w:ascii="宋体" w:hAnsi="宋体" w:eastAsia="宋体" w:cs="宋体"/>
          <w:sz w:val="21"/>
          <w:szCs w:val="21"/>
        </w:rPr>
      </w:pPr>
      <w:r>
        <w:rPr>
          <w:rFonts w:hint="eastAsia" w:ascii="宋体" w:hAnsi="宋体" w:eastAsia="宋体" w:cs="宋体"/>
          <w:sz w:val="21"/>
          <w:szCs w:val="21"/>
        </w:rPr>
        <w:t>（一）通用资格要求</w:t>
      </w:r>
    </w:p>
    <w:p w14:paraId="2570F260">
      <w:pPr>
        <w:pageBreakBefore w:val="0"/>
        <w:widowControl w:val="0"/>
        <w:spacing w:line="360" w:lineRule="auto"/>
        <w:ind w:firstLine="420"/>
        <w:jc w:val="left"/>
        <w:rPr>
          <w:rFonts w:hint="eastAsia" w:ascii="宋体" w:hAnsi="宋体" w:eastAsia="宋体" w:cs="宋体"/>
          <w:sz w:val="21"/>
          <w:szCs w:val="21"/>
        </w:rPr>
      </w:pPr>
      <w:r>
        <w:rPr>
          <w:rFonts w:hint="eastAsia" w:ascii="宋体" w:hAnsi="宋体" w:eastAsia="宋体" w:cs="宋体"/>
          <w:sz w:val="21"/>
          <w:szCs w:val="21"/>
          <w:lang w:val="en-US" w:eastAsia="zh-CN"/>
        </w:rPr>
        <w:t>1.</w:t>
      </w:r>
      <w:r>
        <w:rPr>
          <w:rFonts w:hint="eastAsia" w:ascii="宋体" w:hAnsi="宋体" w:eastAsia="宋体" w:cs="宋体"/>
          <w:sz w:val="21"/>
          <w:szCs w:val="21"/>
        </w:rPr>
        <w:t>满足《中华人民共和国政府采购法》第二十二条规定，并提供下列材料：</w:t>
      </w:r>
    </w:p>
    <w:p w14:paraId="56877DA7">
      <w:pPr>
        <w:pageBreakBefore w:val="0"/>
        <w:widowControl w:val="0"/>
        <w:spacing w:line="360" w:lineRule="auto"/>
        <w:ind w:firstLine="420"/>
        <w:jc w:val="left"/>
        <w:rPr>
          <w:rFonts w:hint="eastAsia" w:ascii="宋体" w:hAnsi="宋体" w:eastAsia="宋体" w:cs="宋体"/>
          <w:sz w:val="21"/>
          <w:szCs w:val="21"/>
        </w:rPr>
      </w:pPr>
      <w:r>
        <w:rPr>
          <w:rFonts w:hint="eastAsia" w:ascii="宋体" w:hAnsi="宋体" w:eastAsia="宋体" w:cs="宋体"/>
          <w:sz w:val="21"/>
          <w:szCs w:val="21"/>
        </w:rPr>
        <w:t>1.</w:t>
      </w:r>
      <w:r>
        <w:rPr>
          <w:rFonts w:hint="eastAsia" w:ascii="宋体" w:hAnsi="宋体" w:eastAsia="宋体" w:cs="宋体"/>
          <w:sz w:val="21"/>
          <w:szCs w:val="21"/>
          <w:lang w:val="en-US" w:eastAsia="zh-CN"/>
        </w:rPr>
        <w:t xml:space="preserve">1 </w:t>
      </w:r>
      <w:r>
        <w:rPr>
          <w:rFonts w:hint="eastAsia" w:ascii="宋体" w:hAnsi="宋体" w:eastAsia="宋体" w:cs="宋体"/>
          <w:sz w:val="21"/>
          <w:szCs w:val="21"/>
        </w:rPr>
        <w:t>法人或者其他组织的营业执照等证明文件，自然人的身份证明；</w:t>
      </w:r>
    </w:p>
    <w:p w14:paraId="3FD81D8A">
      <w:pPr>
        <w:pageBreakBefore w:val="0"/>
        <w:widowControl w:val="0"/>
        <w:spacing w:line="360" w:lineRule="auto"/>
        <w:ind w:firstLine="420"/>
        <w:jc w:val="left"/>
        <w:rPr>
          <w:rFonts w:hint="eastAsia" w:ascii="宋体" w:hAnsi="宋体" w:eastAsia="宋体" w:cs="宋体"/>
          <w:sz w:val="21"/>
          <w:szCs w:val="21"/>
        </w:rPr>
      </w:pPr>
      <w:r>
        <w:rPr>
          <w:rFonts w:hint="eastAsia" w:ascii="宋体" w:hAnsi="宋体" w:eastAsia="宋体" w:cs="宋体"/>
          <w:sz w:val="21"/>
          <w:szCs w:val="21"/>
          <w:lang w:val="en-US" w:eastAsia="zh-CN"/>
        </w:rPr>
        <w:t>1.</w:t>
      </w:r>
      <w:r>
        <w:rPr>
          <w:rFonts w:hint="eastAsia" w:ascii="宋体" w:hAnsi="宋体" w:eastAsia="宋体" w:cs="宋体"/>
          <w:sz w:val="21"/>
          <w:szCs w:val="21"/>
        </w:rPr>
        <w:t>2</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具有良好的商业信誉和健全的财务会计制度；</w:t>
      </w:r>
    </w:p>
    <w:p w14:paraId="785CD31C">
      <w:pPr>
        <w:pageBreakBefore w:val="0"/>
        <w:widowControl w:val="0"/>
        <w:spacing w:line="360" w:lineRule="auto"/>
        <w:ind w:firstLine="420"/>
        <w:jc w:val="left"/>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1.3 </w:t>
      </w:r>
      <w:r>
        <w:rPr>
          <w:rFonts w:hint="eastAsia" w:ascii="宋体" w:hAnsi="宋体" w:eastAsia="宋体" w:cs="宋体"/>
          <w:sz w:val="21"/>
          <w:szCs w:val="21"/>
        </w:rPr>
        <w:t>依法缴纳税收和社会保障资金的良好记录</w:t>
      </w:r>
      <w:r>
        <w:rPr>
          <w:rFonts w:hint="eastAsia" w:ascii="宋体" w:hAnsi="宋体" w:eastAsia="宋体" w:cs="宋体"/>
          <w:sz w:val="21"/>
          <w:szCs w:val="21"/>
          <w:lang w:eastAsia="zh-CN"/>
        </w:rPr>
        <w:t>；</w:t>
      </w:r>
    </w:p>
    <w:p w14:paraId="5EC641C0">
      <w:pPr>
        <w:pageBreakBefore w:val="0"/>
        <w:widowControl w:val="0"/>
        <w:spacing w:line="360" w:lineRule="auto"/>
        <w:ind w:firstLine="422"/>
        <w:jc w:val="left"/>
        <w:rPr>
          <w:rFonts w:hint="eastAsia" w:ascii="宋体" w:hAnsi="宋体" w:eastAsia="宋体" w:cs="宋体"/>
          <w:b/>
          <w:bCs/>
          <w:sz w:val="21"/>
          <w:szCs w:val="21"/>
        </w:rPr>
      </w:pPr>
      <w:r>
        <w:rPr>
          <w:rFonts w:hint="eastAsia" w:ascii="宋体" w:hAnsi="宋体" w:eastAsia="宋体" w:cs="宋体"/>
          <w:b/>
          <w:bCs/>
          <w:sz w:val="21"/>
          <w:szCs w:val="21"/>
        </w:rPr>
        <w:t>（根据连财购〔2023〕4号文件精神，</w:t>
      </w:r>
      <w:r>
        <w:rPr>
          <w:rFonts w:hint="eastAsia" w:ascii="宋体" w:hAnsi="宋体" w:eastAsia="宋体" w:cs="宋体"/>
          <w:b/>
          <w:bCs/>
          <w:sz w:val="21"/>
          <w:szCs w:val="21"/>
          <w:lang w:val="en-US" w:eastAsia="zh-CN"/>
        </w:rPr>
        <w:t>1.</w:t>
      </w:r>
      <w:r>
        <w:rPr>
          <w:rFonts w:hint="eastAsia" w:ascii="宋体" w:hAnsi="宋体" w:eastAsia="宋体" w:cs="宋体"/>
          <w:b/>
          <w:bCs/>
          <w:sz w:val="21"/>
          <w:szCs w:val="21"/>
        </w:rPr>
        <w:t>2、</w:t>
      </w:r>
      <w:r>
        <w:rPr>
          <w:rFonts w:hint="eastAsia" w:ascii="宋体" w:hAnsi="宋体" w:eastAsia="宋体" w:cs="宋体"/>
          <w:b/>
          <w:bCs/>
          <w:sz w:val="21"/>
          <w:szCs w:val="21"/>
          <w:lang w:val="en-US" w:eastAsia="zh-CN"/>
        </w:rPr>
        <w:t>1.</w:t>
      </w:r>
      <w:r>
        <w:rPr>
          <w:rFonts w:hint="eastAsia" w:ascii="宋体" w:hAnsi="宋体" w:eastAsia="宋体" w:cs="宋体"/>
          <w:b/>
          <w:bCs/>
          <w:sz w:val="21"/>
          <w:szCs w:val="21"/>
        </w:rPr>
        <w:t>3项可以提供《财务状况报告及税收、社会保障资金缴纳情况承诺函》，详见</w:t>
      </w:r>
      <w:r>
        <w:rPr>
          <w:rFonts w:hint="eastAsia" w:ascii="宋体" w:hAnsi="宋体" w:cs="宋体"/>
          <w:b/>
          <w:bCs/>
          <w:sz w:val="21"/>
          <w:szCs w:val="21"/>
          <w:lang w:eastAsia="zh-CN"/>
        </w:rPr>
        <w:t>投标</w:t>
      </w:r>
      <w:r>
        <w:rPr>
          <w:rFonts w:hint="eastAsia" w:ascii="宋体" w:hAnsi="宋体" w:eastAsia="宋体" w:cs="宋体"/>
          <w:b/>
          <w:bCs/>
          <w:sz w:val="21"/>
          <w:szCs w:val="21"/>
        </w:rPr>
        <w:t>文件格式）</w:t>
      </w:r>
    </w:p>
    <w:p w14:paraId="71D96A5F">
      <w:pPr>
        <w:pageBreakBefore w:val="0"/>
        <w:widowControl w:val="0"/>
        <w:spacing w:line="360" w:lineRule="auto"/>
        <w:ind w:firstLine="420"/>
        <w:jc w:val="left"/>
        <w:rPr>
          <w:rFonts w:hint="eastAsia" w:ascii="宋体" w:hAnsi="宋体" w:eastAsia="宋体" w:cs="宋体"/>
          <w:sz w:val="21"/>
          <w:szCs w:val="21"/>
        </w:rPr>
      </w:pPr>
      <w:r>
        <w:rPr>
          <w:rFonts w:hint="eastAsia" w:ascii="宋体" w:hAnsi="宋体" w:eastAsia="宋体" w:cs="宋体"/>
          <w:sz w:val="21"/>
          <w:szCs w:val="21"/>
          <w:lang w:val="en-US" w:eastAsia="zh-CN"/>
        </w:rPr>
        <w:t>1.4</w:t>
      </w:r>
      <w:r>
        <w:rPr>
          <w:rFonts w:hint="eastAsia" w:ascii="宋体" w:hAnsi="宋体" w:cs="宋体"/>
          <w:sz w:val="21"/>
          <w:szCs w:val="21"/>
          <w:lang w:val="en-US" w:eastAsia="zh-CN"/>
        </w:rPr>
        <w:t xml:space="preserve"> </w:t>
      </w:r>
      <w:r>
        <w:rPr>
          <w:rFonts w:hint="eastAsia" w:ascii="宋体" w:hAnsi="宋体" w:eastAsia="宋体" w:cs="宋体"/>
          <w:sz w:val="21"/>
          <w:szCs w:val="21"/>
        </w:rPr>
        <w:t>具备履行合同所必需的设备和专业技术能力的</w:t>
      </w:r>
      <w:r>
        <w:rPr>
          <w:rFonts w:hint="eastAsia" w:ascii="宋体" w:hAnsi="宋体" w:eastAsia="宋体" w:cs="宋体"/>
          <w:sz w:val="21"/>
          <w:szCs w:val="21"/>
          <w:lang w:val="en-US" w:eastAsia="zh-CN"/>
        </w:rPr>
        <w:t>书面</w:t>
      </w:r>
      <w:r>
        <w:rPr>
          <w:rFonts w:hint="eastAsia" w:ascii="宋体" w:hAnsi="宋体" w:eastAsia="宋体" w:cs="宋体"/>
          <w:sz w:val="21"/>
          <w:szCs w:val="21"/>
        </w:rPr>
        <w:t>声明</w:t>
      </w:r>
      <w:r>
        <w:rPr>
          <w:rFonts w:hint="eastAsia" w:ascii="宋体" w:hAnsi="宋体" w:cs="宋体"/>
          <w:sz w:val="21"/>
          <w:szCs w:val="21"/>
          <w:lang w:eastAsia="zh-CN"/>
        </w:rPr>
        <w:t>及证明材料</w:t>
      </w:r>
      <w:r>
        <w:rPr>
          <w:rFonts w:hint="eastAsia" w:ascii="宋体" w:hAnsi="宋体" w:eastAsia="宋体" w:cs="宋体"/>
          <w:sz w:val="21"/>
          <w:szCs w:val="21"/>
        </w:rPr>
        <w:t>；</w:t>
      </w:r>
    </w:p>
    <w:p w14:paraId="08F4A792">
      <w:pPr>
        <w:pageBreakBefore w:val="0"/>
        <w:widowControl w:val="0"/>
        <w:spacing w:line="360" w:lineRule="auto"/>
        <w:ind w:firstLine="420"/>
        <w:jc w:val="left"/>
        <w:rPr>
          <w:rFonts w:hint="eastAsia" w:ascii="宋体" w:hAnsi="宋体" w:eastAsia="宋体" w:cs="宋体"/>
          <w:sz w:val="21"/>
          <w:szCs w:val="21"/>
          <w:lang w:eastAsia="zh-CN"/>
        </w:rPr>
      </w:pPr>
      <w:r>
        <w:rPr>
          <w:rFonts w:hint="eastAsia" w:ascii="宋体" w:hAnsi="宋体" w:eastAsia="宋体" w:cs="宋体"/>
          <w:sz w:val="21"/>
          <w:szCs w:val="21"/>
          <w:lang w:val="en-US" w:eastAsia="zh-CN"/>
        </w:rPr>
        <w:t>1.5</w:t>
      </w:r>
      <w:r>
        <w:rPr>
          <w:rFonts w:hint="eastAsia" w:ascii="宋体" w:hAnsi="宋体" w:cs="宋体"/>
          <w:sz w:val="21"/>
          <w:szCs w:val="21"/>
          <w:lang w:val="en-US" w:eastAsia="zh-CN"/>
        </w:rPr>
        <w:t xml:space="preserve"> </w:t>
      </w:r>
      <w:r>
        <w:rPr>
          <w:rFonts w:hint="eastAsia" w:ascii="宋体" w:hAnsi="宋体" w:eastAsia="宋体" w:cs="宋体"/>
          <w:sz w:val="21"/>
          <w:szCs w:val="21"/>
        </w:rPr>
        <w:t>参加政府采购活动前3年内在经营活动中没有重大违法记录的书面声明</w:t>
      </w:r>
      <w:r>
        <w:rPr>
          <w:rFonts w:hint="eastAsia" w:ascii="宋体" w:hAnsi="宋体" w:eastAsia="宋体" w:cs="宋体"/>
          <w:sz w:val="21"/>
          <w:szCs w:val="21"/>
          <w:lang w:eastAsia="zh-CN"/>
        </w:rPr>
        <w:t>。</w:t>
      </w:r>
    </w:p>
    <w:p w14:paraId="073EB4FD">
      <w:pPr>
        <w:pageBreakBefore w:val="0"/>
        <w:widowControl w:val="0"/>
        <w:spacing w:line="360" w:lineRule="auto"/>
        <w:ind w:firstLine="420"/>
        <w:jc w:val="left"/>
        <w:rPr>
          <w:rFonts w:hint="eastAsia" w:ascii="宋体" w:hAnsi="宋体" w:eastAsia="宋体" w:cs="宋体"/>
          <w:sz w:val="21"/>
          <w:szCs w:val="21"/>
        </w:rPr>
      </w:pPr>
      <w:r>
        <w:rPr>
          <w:rFonts w:hint="eastAsia" w:ascii="宋体" w:hAnsi="宋体" w:eastAsia="宋体" w:cs="宋体"/>
          <w:sz w:val="21"/>
          <w:szCs w:val="21"/>
        </w:rPr>
        <w:t>2.资格审查现场查询信用中国网，投标人被列入失信被执行人、税收违法黑名单、政府采购严重违法失信行为记录名单及具有其他不符合《中华人民共和国政府采购法》第二十二条规定情形的，拒绝其参与政府采购活动。</w:t>
      </w:r>
    </w:p>
    <w:p w14:paraId="17488C1A">
      <w:pPr>
        <w:pageBreakBefore w:val="0"/>
        <w:widowControl w:val="0"/>
        <w:spacing w:line="360" w:lineRule="auto"/>
        <w:ind w:firstLine="420"/>
        <w:jc w:val="left"/>
        <w:rPr>
          <w:rFonts w:hint="eastAsia" w:ascii="宋体" w:hAnsi="宋体" w:eastAsia="宋体" w:cs="宋体"/>
          <w:color w:val="auto"/>
          <w:sz w:val="21"/>
          <w:szCs w:val="21"/>
          <w:lang w:val="en-US" w:eastAsia="zh-CN"/>
        </w:rPr>
      </w:pPr>
      <w:r>
        <w:rPr>
          <w:rFonts w:hint="eastAsia" w:ascii="宋体" w:hAnsi="宋体" w:eastAsia="宋体" w:cs="宋体"/>
          <w:sz w:val="21"/>
          <w:szCs w:val="21"/>
          <w:lang w:val="en-US" w:eastAsia="zh-CN"/>
        </w:rPr>
        <w:t>3.</w:t>
      </w:r>
      <w:r>
        <w:rPr>
          <w:rFonts w:hint="eastAsia" w:ascii="宋体" w:hAnsi="宋体" w:eastAsia="宋体" w:cs="宋体"/>
          <w:sz w:val="21"/>
          <w:szCs w:val="21"/>
        </w:rPr>
        <w:t>落实政府采购政策需满足的资格要求：</w:t>
      </w:r>
      <w:r>
        <w:rPr>
          <w:rFonts w:hint="eastAsia" w:ascii="宋体" w:hAnsi="宋体" w:eastAsia="宋体" w:cs="宋体"/>
          <w:b/>
          <w:color w:val="auto"/>
          <w:sz w:val="21"/>
          <w:szCs w:val="21"/>
          <w:highlight w:val="none"/>
        </w:rPr>
        <w:t>本项目专门面向中型企业、小型企业、微型企业、残疾人福利性单位、监狱企业采购，符合要求的</w:t>
      </w:r>
      <w:r>
        <w:rPr>
          <w:rFonts w:hint="eastAsia" w:ascii="宋体" w:hAnsi="宋体" w:cs="宋体"/>
          <w:b/>
          <w:color w:val="auto"/>
          <w:sz w:val="21"/>
          <w:szCs w:val="21"/>
          <w:highlight w:val="none"/>
          <w:lang w:eastAsia="zh-CN"/>
        </w:rPr>
        <w:t>投标人</w:t>
      </w:r>
      <w:r>
        <w:rPr>
          <w:rFonts w:hint="eastAsia" w:ascii="宋体" w:hAnsi="宋体" w:eastAsia="宋体" w:cs="宋体"/>
          <w:b/>
          <w:color w:val="auto"/>
          <w:sz w:val="21"/>
          <w:szCs w:val="21"/>
          <w:highlight w:val="none"/>
        </w:rPr>
        <w:t>须提供《中小企业声明函》（详见</w:t>
      </w:r>
      <w:r>
        <w:rPr>
          <w:rFonts w:hint="eastAsia" w:ascii="宋体" w:hAnsi="宋体" w:cs="宋体"/>
          <w:b/>
          <w:color w:val="auto"/>
          <w:sz w:val="21"/>
          <w:szCs w:val="21"/>
          <w:highlight w:val="none"/>
          <w:lang w:eastAsia="zh-CN"/>
        </w:rPr>
        <w:t>投标</w:t>
      </w:r>
      <w:r>
        <w:rPr>
          <w:rFonts w:hint="eastAsia" w:ascii="宋体" w:hAnsi="宋体" w:eastAsia="宋体" w:cs="宋体"/>
          <w:b/>
          <w:color w:val="auto"/>
          <w:sz w:val="21"/>
          <w:szCs w:val="21"/>
          <w:highlight w:val="none"/>
        </w:rPr>
        <w:t>文件格式）或《残疾人福利性单位声明函》（详见</w:t>
      </w:r>
      <w:r>
        <w:rPr>
          <w:rFonts w:hint="eastAsia" w:ascii="宋体" w:hAnsi="宋体" w:cs="宋体"/>
          <w:b/>
          <w:color w:val="auto"/>
          <w:sz w:val="21"/>
          <w:szCs w:val="21"/>
          <w:highlight w:val="none"/>
          <w:lang w:eastAsia="zh-CN"/>
        </w:rPr>
        <w:t>投标</w:t>
      </w:r>
      <w:r>
        <w:rPr>
          <w:rFonts w:hint="eastAsia" w:ascii="宋体" w:hAnsi="宋体" w:eastAsia="宋体" w:cs="宋体"/>
          <w:b/>
          <w:color w:val="auto"/>
          <w:sz w:val="21"/>
          <w:szCs w:val="21"/>
          <w:highlight w:val="none"/>
        </w:rPr>
        <w:t>文件格式）或属于监狱企业的证明文件，否则投标无效</w:t>
      </w:r>
      <w:r>
        <w:rPr>
          <w:rFonts w:hint="eastAsia" w:ascii="宋体" w:hAnsi="宋体" w:cs="宋体"/>
          <w:b/>
          <w:color w:val="auto"/>
          <w:sz w:val="21"/>
          <w:szCs w:val="21"/>
          <w:highlight w:val="none"/>
          <w:lang w:eastAsia="zh-CN"/>
        </w:rPr>
        <w:t>。</w:t>
      </w:r>
    </w:p>
    <w:p w14:paraId="5D4F6E14">
      <w:pPr>
        <w:pageBreakBefore w:val="0"/>
        <w:widowControl w:val="0"/>
        <w:spacing w:line="360" w:lineRule="auto"/>
        <w:ind w:firstLine="420"/>
        <w:jc w:val="lef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4.联合体投标</w:t>
      </w:r>
    </w:p>
    <w:p w14:paraId="7AACFDB7">
      <w:pPr>
        <w:pageBreakBefore w:val="0"/>
        <w:widowControl w:val="0"/>
        <w:spacing w:line="360" w:lineRule="auto"/>
        <w:ind w:firstLine="420"/>
        <w:jc w:val="lef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本项目不</w:t>
      </w:r>
      <w:r>
        <w:rPr>
          <w:rFonts w:hint="eastAsia" w:ascii="宋体" w:hAnsi="宋体" w:eastAsia="宋体" w:cs="宋体"/>
          <w:sz w:val="21"/>
          <w:szCs w:val="21"/>
        </w:rPr>
        <w:t>接受联合体投标</w:t>
      </w:r>
      <w:r>
        <w:rPr>
          <w:rFonts w:hint="eastAsia" w:ascii="宋体" w:hAnsi="宋体" w:eastAsia="宋体" w:cs="宋体"/>
          <w:sz w:val="21"/>
          <w:szCs w:val="21"/>
          <w:lang w:eastAsia="zh-CN"/>
        </w:rPr>
        <w:t>。</w:t>
      </w:r>
    </w:p>
    <w:p w14:paraId="3F90AF66">
      <w:pPr>
        <w:pageBreakBefore w:val="0"/>
        <w:widowControl w:val="0"/>
        <w:spacing w:line="360" w:lineRule="auto"/>
        <w:ind w:firstLine="420"/>
        <w:jc w:val="left"/>
        <w:rPr>
          <w:rFonts w:hint="eastAsia" w:ascii="宋体" w:hAnsi="宋体" w:eastAsia="宋体" w:cs="宋体"/>
          <w:sz w:val="21"/>
          <w:szCs w:val="21"/>
        </w:rPr>
      </w:pPr>
      <w:r>
        <w:rPr>
          <w:rFonts w:hint="eastAsia" w:ascii="宋体" w:hAnsi="宋体" w:eastAsia="宋体" w:cs="宋体"/>
          <w:sz w:val="21"/>
          <w:szCs w:val="21"/>
          <w:lang w:val="en-US" w:eastAsia="zh-CN"/>
        </w:rPr>
        <w:t>5.</w:t>
      </w:r>
      <w:r>
        <w:rPr>
          <w:rFonts w:hint="eastAsia" w:ascii="宋体" w:hAnsi="宋体" w:eastAsia="宋体" w:cs="宋体"/>
          <w:sz w:val="21"/>
          <w:szCs w:val="21"/>
        </w:rPr>
        <w:t>法律、行政法规规定的其他条件；</w:t>
      </w:r>
    </w:p>
    <w:p w14:paraId="562FA560">
      <w:pPr>
        <w:pageBreakBefore w:val="0"/>
        <w:widowControl w:val="0"/>
        <w:spacing w:line="360" w:lineRule="auto"/>
        <w:ind w:firstLine="42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w:t>
      </w:r>
      <w:r>
        <w:rPr>
          <w:rFonts w:hint="eastAsia" w:ascii="宋体" w:hAnsi="宋体" w:eastAsia="宋体" w:cs="宋体"/>
          <w:color w:val="000000"/>
          <w:sz w:val="21"/>
          <w:szCs w:val="21"/>
          <w:highlight w:val="none"/>
          <w:lang w:val="en-US" w:eastAsia="zh-CN"/>
        </w:rPr>
        <w:t>二</w:t>
      </w:r>
      <w:r>
        <w:rPr>
          <w:rFonts w:hint="eastAsia" w:ascii="宋体" w:hAnsi="宋体" w:eastAsia="宋体" w:cs="宋体"/>
          <w:color w:val="000000"/>
          <w:sz w:val="21"/>
          <w:szCs w:val="21"/>
          <w:highlight w:val="none"/>
        </w:rPr>
        <w:t>）本项目的特定资格要求：无。</w:t>
      </w:r>
    </w:p>
    <w:p w14:paraId="54984622">
      <w:pPr>
        <w:pStyle w:val="42"/>
        <w:pageBreakBefore w:val="0"/>
        <w:widowControl w:val="0"/>
        <w:spacing w:before="0" w:after="0" w:line="360" w:lineRule="auto"/>
        <w:ind w:firstLine="422"/>
        <w:rPr>
          <w:rFonts w:hint="eastAsia" w:ascii="宋体" w:hAnsi="宋体" w:eastAsia="宋体" w:cs="宋体"/>
          <w:b/>
          <w:bCs w:val="0"/>
          <w:sz w:val="21"/>
          <w:szCs w:val="21"/>
        </w:rPr>
      </w:pPr>
      <w:r>
        <w:rPr>
          <w:rFonts w:hint="eastAsia" w:ascii="宋体" w:hAnsi="宋体" w:eastAsia="宋体" w:cs="宋体"/>
          <w:b/>
          <w:bCs w:val="0"/>
          <w:sz w:val="21"/>
          <w:szCs w:val="21"/>
        </w:rPr>
        <w:t>三、获取招标文件</w:t>
      </w:r>
    </w:p>
    <w:p w14:paraId="5CE4AA97">
      <w:pPr>
        <w:keepNext w:val="0"/>
        <w:keepLines w:val="0"/>
        <w:pageBreakBefore w:val="0"/>
        <w:widowControl w:val="0"/>
        <w:spacing w:line="360" w:lineRule="auto"/>
        <w:ind w:firstLine="420"/>
        <w:rPr>
          <w:rFonts w:hint="eastAsia" w:ascii="宋体" w:hAnsi="宋体" w:eastAsia="宋体" w:cs="宋体"/>
          <w:color w:val="000000"/>
          <w:sz w:val="21"/>
          <w:szCs w:val="21"/>
          <w:highlight w:val="red"/>
          <w:lang w:eastAsia="zh-CN"/>
        </w:rPr>
      </w:pPr>
      <w:r>
        <w:rPr>
          <w:rFonts w:hint="eastAsia" w:ascii="宋体" w:hAnsi="宋体" w:eastAsia="宋体" w:cs="宋体"/>
          <w:sz w:val="21"/>
          <w:szCs w:val="21"/>
        </w:rPr>
        <w:t>1.</w:t>
      </w:r>
      <w:r>
        <w:rPr>
          <w:rFonts w:hint="eastAsia" w:ascii="宋体" w:hAnsi="宋体" w:eastAsia="宋体" w:cs="宋体"/>
          <w:sz w:val="21"/>
          <w:szCs w:val="21"/>
          <w:highlight w:val="none"/>
        </w:rPr>
        <w:t>时间</w:t>
      </w:r>
      <w:r>
        <w:rPr>
          <w:rFonts w:hint="eastAsia" w:ascii="宋体" w:hAnsi="宋体" w:eastAsia="宋体" w:cs="宋体"/>
          <w:b w:val="0"/>
          <w:bCs w:val="0"/>
          <w:sz w:val="21"/>
          <w:szCs w:val="21"/>
          <w:lang w:val="en-US" w:eastAsia="zh-CN" w:bidi="ar-SA"/>
        </w:rPr>
        <w:t>：</w:t>
      </w:r>
      <w:r>
        <w:rPr>
          <w:rFonts w:hint="eastAsia" w:ascii="宋体" w:hAnsi="宋体" w:eastAsia="宋体" w:cs="宋体"/>
          <w:color w:val="000000"/>
          <w:sz w:val="21"/>
          <w:szCs w:val="21"/>
        </w:rPr>
        <w:t>自招标文件公告发布之日起5个工作日</w:t>
      </w:r>
      <w:r>
        <w:rPr>
          <w:rFonts w:hint="eastAsia" w:ascii="宋体" w:hAnsi="宋体" w:eastAsia="宋体" w:cs="宋体"/>
          <w:color w:val="000000"/>
          <w:sz w:val="21"/>
          <w:szCs w:val="21"/>
          <w:lang w:eastAsia="zh-CN"/>
        </w:rPr>
        <w:t>。</w:t>
      </w:r>
    </w:p>
    <w:p w14:paraId="1C32CA7E">
      <w:pPr>
        <w:keepNext w:val="0"/>
        <w:keepLines w:val="0"/>
        <w:pageBreakBefore w:val="0"/>
        <w:widowControl w:val="0"/>
        <w:spacing w:line="360" w:lineRule="auto"/>
        <w:ind w:firstLine="420"/>
        <w:rPr>
          <w:rFonts w:hint="eastAsia" w:ascii="宋体" w:hAnsi="宋体" w:eastAsia="宋体" w:cs="宋体"/>
          <w:sz w:val="21"/>
          <w:szCs w:val="21"/>
        </w:rPr>
      </w:pPr>
      <w:r>
        <w:rPr>
          <w:rFonts w:hint="eastAsia" w:ascii="宋体" w:hAnsi="宋体" w:eastAsia="宋体" w:cs="宋体"/>
          <w:sz w:val="21"/>
          <w:szCs w:val="21"/>
        </w:rPr>
        <w:t>2.方式：在“江苏政府采购网”自行免费下载</w:t>
      </w:r>
      <w:r>
        <w:rPr>
          <w:rFonts w:hint="eastAsia" w:ascii="宋体" w:hAnsi="宋体" w:eastAsia="宋体" w:cs="宋体"/>
          <w:sz w:val="21"/>
          <w:szCs w:val="21"/>
          <w:lang w:eastAsia="zh-CN"/>
        </w:rPr>
        <w:t>招标文件</w:t>
      </w:r>
      <w:r>
        <w:rPr>
          <w:rFonts w:hint="eastAsia" w:ascii="宋体" w:hAnsi="宋体" w:eastAsia="宋体" w:cs="宋体"/>
          <w:sz w:val="21"/>
          <w:szCs w:val="21"/>
        </w:rPr>
        <w:t>。</w:t>
      </w:r>
    </w:p>
    <w:p w14:paraId="7355A97B">
      <w:pPr>
        <w:keepNext w:val="0"/>
        <w:keepLines w:val="0"/>
        <w:pageBreakBefore w:val="0"/>
        <w:widowControl w:val="0"/>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sz w:val="21"/>
          <w:szCs w:val="21"/>
        </w:rPr>
      </w:pPr>
      <w:r>
        <w:rPr>
          <w:rFonts w:hint="eastAsia" w:ascii="宋体" w:hAnsi="宋体" w:eastAsia="宋体" w:cs="宋体"/>
          <w:sz w:val="21"/>
          <w:szCs w:val="21"/>
        </w:rPr>
        <w:t>（1）潜在</w:t>
      </w:r>
      <w:r>
        <w:rPr>
          <w:rFonts w:hint="eastAsia" w:ascii="宋体" w:hAnsi="宋体" w:eastAsia="宋体" w:cs="宋体"/>
          <w:sz w:val="21"/>
          <w:szCs w:val="21"/>
          <w:lang w:eastAsia="zh-CN"/>
        </w:rPr>
        <w:t>投标人</w:t>
      </w:r>
      <w:r>
        <w:rPr>
          <w:rFonts w:hint="eastAsia" w:ascii="宋体" w:hAnsi="宋体" w:eastAsia="宋体" w:cs="宋体"/>
          <w:sz w:val="21"/>
          <w:szCs w:val="21"/>
        </w:rPr>
        <w:t>访问电子招标投标交易平台的网络地址和方法：</w:t>
      </w:r>
    </w:p>
    <w:p w14:paraId="3B1BA14E">
      <w:pPr>
        <w:keepNext w:val="0"/>
        <w:keepLines w:val="0"/>
        <w:pageBreakBefore w:val="0"/>
        <w:widowControl w:val="0"/>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sz w:val="21"/>
          <w:szCs w:val="21"/>
        </w:rPr>
      </w:pPr>
      <w:r>
        <w:rPr>
          <w:rFonts w:hint="eastAsia" w:ascii="宋体" w:hAnsi="宋体" w:eastAsia="宋体" w:cs="宋体"/>
          <w:sz w:val="21"/>
          <w:szCs w:val="21"/>
        </w:rPr>
        <w:t>①登录http://jszfcg.jsczt.cn/，或进入江苏政府采购网，点击“苏采云”进入系统。</w:t>
      </w:r>
    </w:p>
    <w:p w14:paraId="013B2C6C">
      <w:pPr>
        <w:keepNext w:val="0"/>
        <w:keepLines w:val="0"/>
        <w:pageBreakBefore w:val="0"/>
        <w:widowControl w:val="0"/>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sz w:val="21"/>
          <w:szCs w:val="21"/>
        </w:rPr>
      </w:pPr>
      <w:r>
        <w:rPr>
          <w:rFonts w:hint="eastAsia" w:ascii="宋体" w:hAnsi="宋体" w:eastAsia="宋体" w:cs="宋体"/>
          <w:sz w:val="21"/>
          <w:szCs w:val="21"/>
        </w:rPr>
        <w:t>②</w:t>
      </w:r>
      <w:r>
        <w:rPr>
          <w:rFonts w:hint="eastAsia" w:ascii="宋体" w:hAnsi="宋体" w:eastAsia="宋体" w:cs="宋体"/>
          <w:sz w:val="21"/>
          <w:szCs w:val="21"/>
          <w:lang w:eastAsia="zh-CN"/>
        </w:rPr>
        <w:t>“</w:t>
      </w:r>
      <w:r>
        <w:rPr>
          <w:rFonts w:hint="eastAsia" w:ascii="宋体" w:hAnsi="宋体" w:eastAsia="宋体" w:cs="宋体"/>
          <w:sz w:val="21"/>
          <w:szCs w:val="21"/>
        </w:rPr>
        <w:t>苏采云”系统用户注册-获取“CA数字证书”-CA绑定与登录-网上报名-下载</w:t>
      </w:r>
      <w:r>
        <w:rPr>
          <w:rFonts w:hint="eastAsia" w:ascii="宋体" w:hAnsi="宋体" w:eastAsia="宋体" w:cs="宋体"/>
          <w:sz w:val="21"/>
          <w:szCs w:val="21"/>
          <w:lang w:eastAsia="zh-CN"/>
        </w:rPr>
        <w:t>招标文件</w:t>
      </w:r>
      <w:r>
        <w:rPr>
          <w:rFonts w:hint="eastAsia" w:ascii="宋体" w:hAnsi="宋体" w:eastAsia="宋体" w:cs="宋体"/>
          <w:sz w:val="21"/>
          <w:szCs w:val="21"/>
        </w:rPr>
        <w:t>(后缀名为“.kedt”)-将后缀名为“.kedt”的</w:t>
      </w:r>
      <w:r>
        <w:rPr>
          <w:rFonts w:hint="eastAsia" w:ascii="宋体" w:hAnsi="宋体" w:eastAsia="宋体" w:cs="宋体"/>
          <w:sz w:val="21"/>
          <w:szCs w:val="21"/>
          <w:lang w:eastAsia="zh-CN"/>
        </w:rPr>
        <w:t>招标文件</w:t>
      </w:r>
      <w:r>
        <w:rPr>
          <w:rFonts w:hint="eastAsia" w:ascii="宋体" w:hAnsi="宋体" w:eastAsia="宋体" w:cs="宋体"/>
          <w:sz w:val="21"/>
          <w:szCs w:val="21"/>
        </w:rPr>
        <w:t>导入政府采购客户端工具-制作投标文件--导出加密的投标文件(后缀名为zip)--通过“苏采云”系统上传投标文件。具体见《江苏省政府采购管理交易系统(苏采云)</w:t>
      </w:r>
      <w:r>
        <w:rPr>
          <w:rFonts w:hint="eastAsia" w:ascii="宋体" w:hAnsi="宋体" w:eastAsia="宋体" w:cs="宋体"/>
          <w:sz w:val="21"/>
          <w:szCs w:val="21"/>
          <w:lang w:eastAsia="zh-CN"/>
        </w:rPr>
        <w:t>投标人</w:t>
      </w:r>
      <w:r>
        <w:rPr>
          <w:rFonts w:hint="eastAsia" w:ascii="宋体" w:hAnsi="宋体" w:eastAsia="宋体" w:cs="宋体"/>
          <w:sz w:val="21"/>
          <w:szCs w:val="21"/>
        </w:rPr>
        <w:t>操作手册》。</w:t>
      </w:r>
    </w:p>
    <w:p w14:paraId="79C447C6">
      <w:pPr>
        <w:keepNext w:val="0"/>
        <w:keepLines w:val="0"/>
        <w:pageBreakBefore w:val="0"/>
        <w:widowControl w:val="0"/>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sz w:val="21"/>
          <w:szCs w:val="21"/>
        </w:rPr>
      </w:pPr>
      <w:r>
        <w:rPr>
          <w:rFonts w:hint="eastAsia" w:ascii="宋体" w:hAnsi="宋体" w:eastAsia="宋体" w:cs="宋体"/>
          <w:sz w:val="21"/>
          <w:szCs w:val="21"/>
        </w:rPr>
        <w:t>③潜在</w:t>
      </w:r>
      <w:r>
        <w:rPr>
          <w:rFonts w:hint="eastAsia" w:ascii="宋体" w:hAnsi="宋体" w:eastAsia="宋体" w:cs="宋体"/>
          <w:sz w:val="21"/>
          <w:szCs w:val="21"/>
          <w:lang w:eastAsia="zh-CN"/>
        </w:rPr>
        <w:t>投标人</w:t>
      </w:r>
      <w:r>
        <w:rPr>
          <w:rFonts w:hint="eastAsia" w:ascii="宋体" w:hAnsi="宋体" w:eastAsia="宋体" w:cs="宋体"/>
          <w:sz w:val="21"/>
          <w:szCs w:val="21"/>
        </w:rPr>
        <w:t>访问“苏采云”系统的网络地址和方法:“苏采云”系统的网址:http://jszfcg.jsczt.cn/。</w:t>
      </w:r>
    </w:p>
    <w:p w14:paraId="614CDC80">
      <w:pPr>
        <w:pageBreakBefore w:val="0"/>
        <w:widowControl w:val="0"/>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sz w:val="21"/>
          <w:szCs w:val="21"/>
        </w:rPr>
      </w:pPr>
      <w:r>
        <w:rPr>
          <w:rFonts w:hint="eastAsia" w:ascii="宋体" w:hAnsi="宋体" w:eastAsia="宋体" w:cs="宋体"/>
          <w:sz w:val="21"/>
          <w:szCs w:val="21"/>
        </w:rPr>
        <w:t>④“CA数字证书”的获取:</w:t>
      </w:r>
      <w:r>
        <w:rPr>
          <w:rFonts w:hint="eastAsia" w:ascii="宋体" w:hAnsi="宋体" w:eastAsia="宋体" w:cs="宋体"/>
          <w:sz w:val="21"/>
          <w:szCs w:val="21"/>
          <w:lang w:eastAsia="zh-CN"/>
        </w:rPr>
        <w:t>投标人</w:t>
      </w:r>
      <w:r>
        <w:rPr>
          <w:rFonts w:hint="eastAsia" w:ascii="宋体" w:hAnsi="宋体" w:eastAsia="宋体" w:cs="宋体"/>
          <w:sz w:val="21"/>
          <w:szCs w:val="21"/>
        </w:rPr>
        <w:t>需办理CA锁，“苏采云”系统目前仅支持政务CA、方正签章，省内各地区办理的用于“苏采云”平台的政务CA、方正签章全省通用。“CA数字证书”的办理方法详见《江苏省政府采购数字证书(</w:t>
      </w:r>
      <w:r>
        <w:rPr>
          <w:rFonts w:hint="eastAsia" w:ascii="宋体" w:hAnsi="宋体" w:eastAsia="宋体" w:cs="宋体"/>
          <w:sz w:val="21"/>
          <w:szCs w:val="21"/>
          <w:lang w:eastAsia="zh-CN"/>
        </w:rPr>
        <w:t>投标人</w:t>
      </w:r>
      <w:r>
        <w:rPr>
          <w:rFonts w:hint="eastAsia" w:ascii="宋体" w:hAnsi="宋体" w:eastAsia="宋体" w:cs="宋体"/>
          <w:sz w:val="21"/>
          <w:szCs w:val="21"/>
        </w:rPr>
        <w:t>)CA及电子签章办理指南》。</w:t>
      </w:r>
    </w:p>
    <w:p w14:paraId="31CD4BB7">
      <w:pPr>
        <w:pageBreakBefore w:val="0"/>
        <w:widowControl w:val="0"/>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sz w:val="21"/>
          <w:szCs w:val="21"/>
        </w:rPr>
      </w:pPr>
      <w:r>
        <w:rPr>
          <w:rFonts w:hint="eastAsia" w:ascii="宋体" w:hAnsi="宋体" w:eastAsia="宋体" w:cs="宋体"/>
          <w:sz w:val="21"/>
          <w:szCs w:val="21"/>
        </w:rPr>
        <w:t>⑤</w:t>
      </w:r>
      <w:r>
        <w:rPr>
          <w:rFonts w:hint="eastAsia" w:ascii="宋体" w:hAnsi="宋体" w:eastAsia="宋体" w:cs="宋体"/>
          <w:sz w:val="21"/>
          <w:szCs w:val="21"/>
          <w:lang w:eastAsia="zh-CN"/>
        </w:rPr>
        <w:t>招标文件</w:t>
      </w:r>
      <w:r>
        <w:rPr>
          <w:rFonts w:hint="eastAsia" w:ascii="宋体" w:hAnsi="宋体" w:eastAsia="宋体" w:cs="宋体"/>
          <w:sz w:val="21"/>
          <w:szCs w:val="21"/>
        </w:rPr>
        <w:t>(后缀名为“.kedt”)、</w:t>
      </w:r>
      <w:r>
        <w:rPr>
          <w:rFonts w:hint="eastAsia" w:ascii="宋体" w:hAnsi="宋体" w:eastAsia="宋体" w:cs="宋体"/>
          <w:sz w:val="21"/>
          <w:szCs w:val="21"/>
          <w:lang w:eastAsia="zh-CN"/>
        </w:rPr>
        <w:t>投标人</w:t>
      </w:r>
      <w:r>
        <w:rPr>
          <w:rFonts w:hint="eastAsia" w:ascii="宋体" w:hAnsi="宋体" w:eastAsia="宋体" w:cs="宋体"/>
          <w:sz w:val="21"/>
          <w:szCs w:val="21"/>
        </w:rPr>
        <w:t>操作手册及政府采购客户端工具可通过“苏采云”系统--已报名项目--报名详情页面内相应链接进行下载。</w:t>
      </w:r>
    </w:p>
    <w:p w14:paraId="1B85502F">
      <w:pPr>
        <w:pageBreakBefore w:val="0"/>
        <w:widowControl w:val="0"/>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sz w:val="21"/>
          <w:szCs w:val="21"/>
        </w:rPr>
      </w:pPr>
      <w:r>
        <w:rPr>
          <w:rFonts w:hint="eastAsia" w:ascii="宋体" w:hAnsi="宋体" w:eastAsia="宋体" w:cs="宋体"/>
          <w:sz w:val="21"/>
          <w:szCs w:val="21"/>
        </w:rPr>
        <w:t>⑥采购代理机构将数据电文形式的</w:t>
      </w:r>
      <w:r>
        <w:rPr>
          <w:rFonts w:hint="eastAsia" w:ascii="宋体" w:hAnsi="宋体" w:eastAsia="宋体" w:cs="宋体"/>
          <w:sz w:val="21"/>
          <w:szCs w:val="21"/>
          <w:lang w:eastAsia="zh-CN"/>
        </w:rPr>
        <w:t>招标文件</w:t>
      </w:r>
      <w:r>
        <w:rPr>
          <w:rFonts w:hint="eastAsia" w:ascii="宋体" w:hAnsi="宋体" w:eastAsia="宋体" w:cs="宋体"/>
          <w:sz w:val="21"/>
          <w:szCs w:val="21"/>
        </w:rPr>
        <w:t>加载至“苏采云”系统，供潜在</w:t>
      </w:r>
      <w:r>
        <w:rPr>
          <w:rFonts w:hint="eastAsia" w:ascii="宋体" w:hAnsi="宋体" w:eastAsia="宋体" w:cs="宋体"/>
          <w:sz w:val="21"/>
          <w:szCs w:val="21"/>
          <w:lang w:eastAsia="zh-CN"/>
        </w:rPr>
        <w:t>投标人</w:t>
      </w:r>
      <w:r>
        <w:rPr>
          <w:rFonts w:hint="eastAsia" w:ascii="宋体" w:hAnsi="宋体" w:eastAsia="宋体" w:cs="宋体"/>
          <w:sz w:val="21"/>
          <w:szCs w:val="21"/>
        </w:rPr>
        <w:t>下载或者查阅。</w:t>
      </w:r>
    </w:p>
    <w:p w14:paraId="0EC617FF">
      <w:pPr>
        <w:pageBreakBefore w:val="0"/>
        <w:widowControl w:val="0"/>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sz w:val="21"/>
          <w:szCs w:val="21"/>
        </w:rPr>
      </w:pPr>
      <w:r>
        <w:rPr>
          <w:rFonts w:hint="eastAsia" w:ascii="宋体" w:hAnsi="宋体" w:eastAsia="宋体" w:cs="宋体"/>
          <w:sz w:val="21"/>
          <w:szCs w:val="21"/>
        </w:rPr>
        <w:t>⑦请潜在</w:t>
      </w:r>
      <w:r>
        <w:rPr>
          <w:rFonts w:hint="eastAsia" w:ascii="宋体" w:hAnsi="宋体" w:eastAsia="宋体" w:cs="宋体"/>
          <w:sz w:val="21"/>
          <w:szCs w:val="21"/>
          <w:lang w:eastAsia="zh-CN"/>
        </w:rPr>
        <w:t>投标人</w:t>
      </w:r>
      <w:r>
        <w:rPr>
          <w:rFonts w:hint="eastAsia" w:ascii="宋体" w:hAnsi="宋体" w:eastAsia="宋体" w:cs="宋体"/>
          <w:sz w:val="21"/>
          <w:szCs w:val="21"/>
        </w:rPr>
        <w:t>提前安装相应的控件(详见《江苏省政府采购管理交易系统(苏采云)</w:t>
      </w:r>
      <w:r>
        <w:rPr>
          <w:rFonts w:hint="eastAsia" w:ascii="宋体" w:hAnsi="宋体" w:eastAsia="宋体" w:cs="宋体"/>
          <w:sz w:val="21"/>
          <w:szCs w:val="21"/>
          <w:lang w:eastAsia="zh-CN"/>
        </w:rPr>
        <w:t>投标人</w:t>
      </w:r>
      <w:r>
        <w:rPr>
          <w:rFonts w:hint="eastAsia" w:ascii="宋体" w:hAnsi="宋体" w:eastAsia="宋体" w:cs="宋体"/>
          <w:sz w:val="21"/>
          <w:szCs w:val="21"/>
        </w:rPr>
        <w:t>操作手册&gt;)并使用谷歌浏览器登录“苏采云”系统参与不见面开评标。</w:t>
      </w:r>
    </w:p>
    <w:p w14:paraId="515BC564">
      <w:pPr>
        <w:pageBreakBefore w:val="0"/>
        <w:widowControl w:val="0"/>
        <w:spacing w:line="360" w:lineRule="auto"/>
        <w:ind w:firstLine="422"/>
        <w:rPr>
          <w:rFonts w:hint="eastAsia" w:ascii="宋体" w:hAnsi="宋体" w:eastAsia="宋体" w:cs="宋体"/>
          <w:sz w:val="21"/>
          <w:szCs w:val="21"/>
        </w:rPr>
      </w:pPr>
      <w:r>
        <w:rPr>
          <w:rFonts w:hint="eastAsia" w:ascii="宋体" w:hAnsi="宋体" w:eastAsia="宋体" w:cs="宋体"/>
          <w:b/>
          <w:sz w:val="21"/>
          <w:szCs w:val="21"/>
        </w:rPr>
        <w:t>注:如潜在</w:t>
      </w:r>
      <w:r>
        <w:rPr>
          <w:rFonts w:hint="eastAsia" w:ascii="宋体" w:hAnsi="宋体" w:eastAsia="宋体" w:cs="宋体"/>
          <w:b/>
          <w:sz w:val="21"/>
          <w:szCs w:val="21"/>
          <w:lang w:eastAsia="zh-CN"/>
        </w:rPr>
        <w:t>投标人</w:t>
      </w:r>
      <w:r>
        <w:rPr>
          <w:rFonts w:hint="eastAsia" w:ascii="宋体" w:hAnsi="宋体" w:eastAsia="宋体" w:cs="宋体"/>
          <w:b/>
          <w:sz w:val="21"/>
          <w:szCs w:val="21"/>
        </w:rPr>
        <w:t>未按上述要求操作，将自行承担所产生的风险。</w:t>
      </w:r>
    </w:p>
    <w:p w14:paraId="316350C8">
      <w:pPr>
        <w:pStyle w:val="42"/>
        <w:pageBreakBefore w:val="0"/>
        <w:widowControl w:val="0"/>
        <w:spacing w:before="0" w:after="0" w:line="360" w:lineRule="auto"/>
        <w:ind w:firstLine="422"/>
        <w:rPr>
          <w:rFonts w:hint="eastAsia" w:ascii="宋体" w:hAnsi="宋体" w:eastAsia="宋体" w:cs="宋体"/>
          <w:b/>
          <w:bCs w:val="0"/>
          <w:sz w:val="21"/>
          <w:szCs w:val="21"/>
        </w:rPr>
      </w:pPr>
      <w:r>
        <w:rPr>
          <w:rFonts w:hint="eastAsia" w:ascii="宋体" w:hAnsi="宋体" w:eastAsia="宋体" w:cs="宋体"/>
          <w:b/>
          <w:bCs w:val="0"/>
          <w:sz w:val="21"/>
          <w:szCs w:val="21"/>
        </w:rPr>
        <w:t>四、提交投标文件截止时间、开标时间和地点</w:t>
      </w:r>
    </w:p>
    <w:p w14:paraId="34E0E105">
      <w:pPr>
        <w:pageBreakBefore w:val="0"/>
        <w:widowControl w:val="0"/>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lang w:val="en-US" w:eastAsia="zh-CN"/>
        </w:rPr>
        <w:t>1.提交投标文件截止</w:t>
      </w:r>
      <w:r>
        <w:rPr>
          <w:rFonts w:hint="eastAsia" w:ascii="宋体" w:hAnsi="宋体" w:eastAsia="宋体" w:cs="宋体"/>
          <w:color w:val="000000"/>
          <w:sz w:val="21"/>
          <w:szCs w:val="21"/>
        </w:rPr>
        <w:t>时间：</w:t>
      </w:r>
      <w:r>
        <w:rPr>
          <w:rFonts w:hint="eastAsia" w:ascii="宋体" w:hAnsi="宋体" w:eastAsia="宋体" w:cs="宋体"/>
          <w:b/>
          <w:bCs/>
          <w:color w:val="000000"/>
          <w:sz w:val="21"/>
          <w:szCs w:val="21"/>
          <w:highlight w:val="none"/>
          <w:lang w:val="en-US" w:eastAsia="zh-CN"/>
        </w:rPr>
        <w:t>2026</w:t>
      </w:r>
      <w:r>
        <w:rPr>
          <w:rFonts w:hint="eastAsia" w:ascii="宋体" w:hAnsi="宋体" w:eastAsia="宋体" w:cs="宋体"/>
          <w:b/>
          <w:sz w:val="21"/>
          <w:szCs w:val="21"/>
        </w:rPr>
        <w:t>年</w:t>
      </w:r>
      <w:r>
        <w:rPr>
          <w:rFonts w:hint="eastAsia" w:ascii="宋体" w:hAnsi="宋体" w:cs="宋体"/>
          <w:b/>
          <w:bCs w:val="0"/>
          <w:sz w:val="21"/>
          <w:szCs w:val="21"/>
          <w:lang w:val="en-US" w:eastAsia="zh-CN"/>
        </w:rPr>
        <w:t>8</w:t>
      </w:r>
      <w:r>
        <w:rPr>
          <w:rFonts w:hint="eastAsia" w:ascii="宋体" w:hAnsi="宋体" w:eastAsia="宋体" w:cs="宋体"/>
          <w:b/>
          <w:sz w:val="21"/>
          <w:szCs w:val="21"/>
          <w:highlight w:val="none"/>
        </w:rPr>
        <w:t>月</w:t>
      </w:r>
      <w:r>
        <w:rPr>
          <w:rFonts w:hint="eastAsia" w:ascii="宋体" w:hAnsi="宋体" w:cs="宋体"/>
          <w:b/>
          <w:sz w:val="21"/>
          <w:szCs w:val="21"/>
          <w:highlight w:val="none"/>
          <w:lang w:val="en-US" w:eastAsia="zh-CN"/>
        </w:rPr>
        <w:t>11</w:t>
      </w:r>
      <w:r>
        <w:rPr>
          <w:rFonts w:hint="eastAsia" w:ascii="宋体" w:hAnsi="宋体" w:eastAsia="宋体" w:cs="宋体"/>
          <w:b/>
          <w:sz w:val="21"/>
          <w:szCs w:val="21"/>
          <w:highlight w:val="none"/>
        </w:rPr>
        <w:t>日1</w:t>
      </w:r>
      <w:r>
        <w:rPr>
          <w:rFonts w:hint="eastAsia" w:ascii="宋体" w:hAnsi="宋体" w:eastAsia="宋体" w:cs="宋体"/>
          <w:b/>
          <w:sz w:val="21"/>
          <w:szCs w:val="21"/>
        </w:rPr>
        <w:t>0时00分（北京时间</w:t>
      </w:r>
      <w:r>
        <w:rPr>
          <w:rFonts w:hint="eastAsia" w:ascii="宋体" w:hAnsi="宋体" w:eastAsia="宋体" w:cs="宋体"/>
          <w:color w:val="000000"/>
          <w:sz w:val="21"/>
          <w:szCs w:val="21"/>
          <w:highlight w:val="none"/>
        </w:rPr>
        <w:t>）</w:t>
      </w:r>
      <w:r>
        <w:rPr>
          <w:rFonts w:hint="eastAsia" w:ascii="宋体" w:hAnsi="宋体" w:eastAsia="宋体" w:cs="宋体"/>
          <w:color w:val="000000"/>
          <w:sz w:val="21"/>
          <w:szCs w:val="21"/>
          <w:highlight w:val="none"/>
          <w:lang w:eastAsia="zh-CN"/>
        </w:rPr>
        <w:t>。</w:t>
      </w:r>
    </w:p>
    <w:p w14:paraId="56869644">
      <w:pPr>
        <w:pageBreakBefore w:val="0"/>
        <w:widowControl w:val="0"/>
        <w:spacing w:line="360" w:lineRule="auto"/>
        <w:ind w:firstLine="420"/>
        <w:jc w:val="left"/>
        <w:rPr>
          <w:rFonts w:hint="eastAsia" w:ascii="宋体" w:hAnsi="宋体" w:eastAsia="宋体" w:cs="宋体"/>
          <w:sz w:val="21"/>
          <w:szCs w:val="21"/>
          <w:lang w:eastAsia="zh-CN"/>
        </w:rPr>
      </w:pPr>
      <w:r>
        <w:rPr>
          <w:rFonts w:hint="eastAsia" w:ascii="宋体" w:hAnsi="宋体" w:eastAsia="宋体" w:cs="宋体"/>
          <w:sz w:val="21"/>
          <w:szCs w:val="21"/>
          <w:lang w:val="en-US" w:eastAsia="zh-CN"/>
        </w:rPr>
        <w:t>2.</w:t>
      </w:r>
      <w:r>
        <w:rPr>
          <w:rFonts w:hint="eastAsia" w:ascii="宋体" w:hAnsi="宋体" w:eastAsia="宋体" w:cs="宋体"/>
          <w:sz w:val="21"/>
          <w:szCs w:val="21"/>
        </w:rPr>
        <w:t>地点：“苏采云”政府采购交易系统</w:t>
      </w:r>
      <w:r>
        <w:rPr>
          <w:rFonts w:hint="eastAsia" w:ascii="宋体" w:hAnsi="宋体" w:eastAsia="宋体" w:cs="宋体"/>
          <w:sz w:val="21"/>
          <w:szCs w:val="21"/>
          <w:lang w:eastAsia="zh-CN"/>
        </w:rPr>
        <w:t>。</w:t>
      </w:r>
    </w:p>
    <w:p w14:paraId="790F3F48">
      <w:pPr>
        <w:pStyle w:val="42"/>
        <w:pageBreakBefore w:val="0"/>
        <w:widowControl w:val="0"/>
        <w:spacing w:before="0" w:after="0" w:line="360" w:lineRule="auto"/>
        <w:ind w:firstLine="422"/>
        <w:rPr>
          <w:rFonts w:hint="eastAsia" w:ascii="宋体" w:hAnsi="宋体" w:eastAsia="宋体" w:cs="宋体"/>
          <w:b/>
          <w:bCs w:val="0"/>
          <w:sz w:val="21"/>
          <w:szCs w:val="21"/>
        </w:rPr>
      </w:pPr>
      <w:r>
        <w:rPr>
          <w:rFonts w:hint="eastAsia" w:ascii="宋体" w:hAnsi="宋体" w:eastAsia="宋体" w:cs="宋体"/>
          <w:b/>
          <w:bCs w:val="0"/>
          <w:sz w:val="21"/>
          <w:szCs w:val="21"/>
        </w:rPr>
        <w:t>五、公告期限</w:t>
      </w:r>
    </w:p>
    <w:p w14:paraId="4B4E0620">
      <w:pPr>
        <w:pageBreakBefore w:val="0"/>
        <w:widowControl w:val="0"/>
        <w:spacing w:line="360" w:lineRule="auto"/>
        <w:ind w:firstLine="420"/>
        <w:jc w:val="left"/>
        <w:rPr>
          <w:rFonts w:hint="eastAsia" w:ascii="宋体" w:hAnsi="宋体" w:eastAsia="宋体" w:cs="宋体"/>
          <w:sz w:val="21"/>
          <w:szCs w:val="21"/>
        </w:rPr>
      </w:pPr>
      <w:r>
        <w:rPr>
          <w:rFonts w:hint="eastAsia" w:ascii="宋体" w:hAnsi="宋体" w:eastAsia="宋体" w:cs="宋体"/>
          <w:color w:val="000000"/>
          <w:sz w:val="21"/>
          <w:szCs w:val="21"/>
        </w:rPr>
        <w:t>自本公告发布之日起5个工作日</w:t>
      </w:r>
      <w:r>
        <w:rPr>
          <w:rFonts w:hint="eastAsia" w:ascii="宋体" w:hAnsi="宋体" w:eastAsia="宋体" w:cs="宋体"/>
          <w:sz w:val="21"/>
          <w:szCs w:val="21"/>
        </w:rPr>
        <w:t>。</w:t>
      </w:r>
    </w:p>
    <w:p w14:paraId="5FF40D96">
      <w:pPr>
        <w:pStyle w:val="42"/>
        <w:pageBreakBefore w:val="0"/>
        <w:widowControl w:val="0"/>
        <w:spacing w:before="0" w:after="0" w:line="360" w:lineRule="auto"/>
        <w:ind w:firstLine="422"/>
        <w:rPr>
          <w:rFonts w:hint="eastAsia" w:ascii="宋体" w:hAnsi="宋体" w:eastAsia="宋体" w:cs="宋体"/>
          <w:b/>
          <w:bCs w:val="0"/>
          <w:sz w:val="21"/>
          <w:szCs w:val="21"/>
        </w:rPr>
      </w:pPr>
      <w:r>
        <w:rPr>
          <w:rFonts w:hint="eastAsia" w:ascii="宋体" w:hAnsi="宋体" w:eastAsia="宋体" w:cs="宋体"/>
          <w:b/>
          <w:bCs w:val="0"/>
          <w:sz w:val="21"/>
          <w:szCs w:val="21"/>
        </w:rPr>
        <w:t>六、其他补充事宜</w:t>
      </w:r>
    </w:p>
    <w:p w14:paraId="77459DA4">
      <w:pPr>
        <w:pageBreakBefore w:val="0"/>
        <w:widowControl w:val="0"/>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sz w:val="21"/>
          <w:szCs w:val="21"/>
        </w:rPr>
      </w:pPr>
      <w:r>
        <w:rPr>
          <w:rFonts w:hint="eastAsia" w:ascii="宋体" w:hAnsi="宋体" w:eastAsia="宋体" w:cs="宋体"/>
          <w:sz w:val="21"/>
          <w:szCs w:val="21"/>
        </w:rPr>
        <w:t>1、本</w:t>
      </w:r>
      <w:r>
        <w:rPr>
          <w:rFonts w:hint="eastAsia" w:ascii="宋体" w:hAnsi="宋体" w:eastAsia="宋体" w:cs="宋体"/>
          <w:sz w:val="21"/>
          <w:szCs w:val="21"/>
          <w:lang w:eastAsia="zh-CN"/>
        </w:rPr>
        <w:t>招标文件</w:t>
      </w:r>
      <w:r>
        <w:rPr>
          <w:rFonts w:hint="eastAsia" w:ascii="宋体" w:hAnsi="宋体" w:eastAsia="宋体" w:cs="宋体"/>
          <w:sz w:val="21"/>
          <w:szCs w:val="21"/>
        </w:rPr>
        <w:t>中标注★的款项为实质性响应要求和条件，如不满足将按无效</w:t>
      </w:r>
      <w:r>
        <w:rPr>
          <w:rFonts w:hint="eastAsia" w:ascii="宋体" w:hAnsi="宋体" w:eastAsia="宋体" w:cs="宋体"/>
          <w:sz w:val="21"/>
          <w:szCs w:val="21"/>
          <w:lang w:val="en-US" w:eastAsia="zh-CN"/>
        </w:rPr>
        <w:t>投标</w:t>
      </w:r>
      <w:r>
        <w:rPr>
          <w:rFonts w:hint="eastAsia" w:ascii="宋体" w:hAnsi="宋体" w:eastAsia="宋体" w:cs="宋体"/>
          <w:sz w:val="21"/>
          <w:szCs w:val="21"/>
        </w:rPr>
        <w:t>处理。</w:t>
      </w:r>
    </w:p>
    <w:p w14:paraId="40613874">
      <w:pPr>
        <w:pageBreakBefore w:val="0"/>
        <w:widowControl w:val="0"/>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sz w:val="21"/>
          <w:szCs w:val="21"/>
        </w:rPr>
      </w:pPr>
      <w:r>
        <w:rPr>
          <w:rFonts w:hint="eastAsia" w:ascii="宋体" w:hAnsi="宋体" w:eastAsia="宋体" w:cs="宋体"/>
          <w:sz w:val="21"/>
          <w:szCs w:val="21"/>
        </w:rPr>
        <w:t>2、无论出于何种原因，</w:t>
      </w:r>
      <w:r>
        <w:rPr>
          <w:rFonts w:hint="eastAsia" w:ascii="宋体" w:hAnsi="宋体" w:cs="宋体"/>
          <w:sz w:val="21"/>
          <w:szCs w:val="21"/>
          <w:lang w:eastAsia="zh-CN"/>
        </w:rPr>
        <w:t>招标人</w:t>
      </w:r>
      <w:r>
        <w:rPr>
          <w:rFonts w:hint="eastAsia" w:ascii="宋体" w:hAnsi="宋体" w:eastAsia="宋体" w:cs="宋体"/>
          <w:sz w:val="21"/>
          <w:szCs w:val="21"/>
        </w:rPr>
        <w:t>在采购活动开始前可对</w:t>
      </w:r>
      <w:r>
        <w:rPr>
          <w:rFonts w:hint="eastAsia" w:ascii="宋体" w:hAnsi="宋体" w:eastAsia="宋体" w:cs="宋体"/>
          <w:sz w:val="21"/>
          <w:szCs w:val="21"/>
          <w:lang w:eastAsia="zh-CN"/>
        </w:rPr>
        <w:t>招标文件</w:t>
      </w:r>
      <w:r>
        <w:rPr>
          <w:rFonts w:hint="eastAsia" w:ascii="宋体" w:hAnsi="宋体" w:eastAsia="宋体" w:cs="宋体"/>
          <w:sz w:val="21"/>
          <w:szCs w:val="21"/>
        </w:rPr>
        <w:t>进行修改、补充或变更，其内容作为</w:t>
      </w:r>
      <w:r>
        <w:rPr>
          <w:rFonts w:hint="eastAsia" w:ascii="宋体" w:hAnsi="宋体" w:eastAsia="宋体" w:cs="宋体"/>
          <w:sz w:val="21"/>
          <w:szCs w:val="21"/>
          <w:lang w:eastAsia="zh-CN"/>
        </w:rPr>
        <w:t>招标文件</w:t>
      </w:r>
      <w:r>
        <w:rPr>
          <w:rFonts w:hint="eastAsia" w:ascii="宋体" w:hAnsi="宋体" w:eastAsia="宋体" w:cs="宋体"/>
          <w:sz w:val="21"/>
          <w:szCs w:val="21"/>
        </w:rPr>
        <w:t>的重要组成部分，请各</w:t>
      </w:r>
      <w:r>
        <w:rPr>
          <w:rFonts w:hint="eastAsia" w:ascii="宋体" w:hAnsi="宋体" w:eastAsia="宋体" w:cs="宋体"/>
          <w:sz w:val="21"/>
          <w:szCs w:val="21"/>
          <w:lang w:eastAsia="zh-CN"/>
        </w:rPr>
        <w:t>投标人</w:t>
      </w:r>
      <w:r>
        <w:rPr>
          <w:rFonts w:hint="eastAsia" w:ascii="宋体" w:hAnsi="宋体" w:eastAsia="宋体" w:cs="宋体"/>
          <w:sz w:val="21"/>
          <w:szCs w:val="21"/>
        </w:rPr>
        <w:t>关注江苏政府采购网。若因</w:t>
      </w:r>
      <w:r>
        <w:rPr>
          <w:rFonts w:hint="eastAsia" w:ascii="宋体" w:hAnsi="宋体" w:eastAsia="宋体" w:cs="宋体"/>
          <w:sz w:val="21"/>
          <w:szCs w:val="21"/>
          <w:lang w:eastAsia="zh-CN"/>
        </w:rPr>
        <w:t>投标人</w:t>
      </w:r>
      <w:r>
        <w:rPr>
          <w:rFonts w:hint="eastAsia" w:ascii="宋体" w:hAnsi="宋体" w:eastAsia="宋体" w:cs="宋体"/>
          <w:sz w:val="21"/>
          <w:szCs w:val="21"/>
        </w:rPr>
        <w:t>自身原因未及时关注本项目有关修改、补充或变更信息，导致投标文件编制或提交失误，由此造成的一切损失由</w:t>
      </w:r>
      <w:r>
        <w:rPr>
          <w:rFonts w:hint="eastAsia" w:ascii="宋体" w:hAnsi="宋体" w:eastAsia="宋体" w:cs="宋体"/>
          <w:sz w:val="21"/>
          <w:szCs w:val="21"/>
          <w:lang w:eastAsia="zh-CN"/>
        </w:rPr>
        <w:t>投标人</w:t>
      </w:r>
      <w:r>
        <w:rPr>
          <w:rFonts w:hint="eastAsia" w:ascii="宋体" w:hAnsi="宋体" w:eastAsia="宋体" w:cs="宋体"/>
          <w:sz w:val="21"/>
          <w:szCs w:val="21"/>
        </w:rPr>
        <w:t>自行承担。</w:t>
      </w:r>
    </w:p>
    <w:p w14:paraId="692BF378">
      <w:pPr>
        <w:pageBreakBefore w:val="0"/>
        <w:widowControl w:val="0"/>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sz w:val="21"/>
          <w:szCs w:val="21"/>
        </w:rPr>
      </w:pPr>
      <w:r>
        <w:rPr>
          <w:rFonts w:hint="eastAsia" w:ascii="宋体" w:hAnsi="宋体" w:eastAsia="宋体" w:cs="宋体"/>
          <w:sz w:val="21"/>
          <w:szCs w:val="21"/>
        </w:rPr>
        <w:t>3、</w:t>
      </w:r>
      <w:r>
        <w:rPr>
          <w:rFonts w:hint="eastAsia" w:ascii="宋体" w:hAnsi="宋体" w:eastAsia="宋体" w:cs="宋体"/>
          <w:sz w:val="21"/>
          <w:szCs w:val="21"/>
          <w:lang w:eastAsia="zh-CN"/>
        </w:rPr>
        <w:t>投标人</w:t>
      </w:r>
      <w:r>
        <w:rPr>
          <w:rFonts w:hint="eastAsia" w:ascii="宋体" w:hAnsi="宋体" w:eastAsia="宋体" w:cs="宋体"/>
          <w:sz w:val="21"/>
          <w:szCs w:val="21"/>
        </w:rPr>
        <w:t>制作投标文件时如遇投标工具中投标格式与</w:t>
      </w:r>
      <w:r>
        <w:rPr>
          <w:rFonts w:hint="eastAsia" w:ascii="宋体" w:hAnsi="宋体" w:eastAsia="宋体" w:cs="宋体"/>
          <w:sz w:val="21"/>
          <w:szCs w:val="21"/>
          <w:lang w:eastAsia="zh-CN"/>
        </w:rPr>
        <w:t>招标文件</w:t>
      </w:r>
      <w:r>
        <w:rPr>
          <w:rFonts w:hint="eastAsia" w:ascii="宋体" w:hAnsi="宋体" w:eastAsia="宋体" w:cs="宋体"/>
          <w:sz w:val="21"/>
          <w:szCs w:val="21"/>
        </w:rPr>
        <w:t>不一致，请</w:t>
      </w:r>
      <w:r>
        <w:rPr>
          <w:rFonts w:hint="eastAsia" w:ascii="宋体" w:hAnsi="宋体" w:eastAsia="宋体" w:cs="宋体"/>
          <w:sz w:val="21"/>
          <w:szCs w:val="21"/>
          <w:lang w:eastAsia="zh-CN"/>
        </w:rPr>
        <w:t>投标人</w:t>
      </w:r>
      <w:r>
        <w:rPr>
          <w:rFonts w:hint="eastAsia" w:ascii="宋体" w:hAnsi="宋体" w:eastAsia="宋体" w:cs="宋体"/>
          <w:sz w:val="21"/>
          <w:szCs w:val="21"/>
        </w:rPr>
        <w:t>按照</w:t>
      </w:r>
      <w:r>
        <w:rPr>
          <w:rFonts w:hint="eastAsia" w:ascii="宋体" w:hAnsi="宋体" w:eastAsia="宋体" w:cs="宋体"/>
          <w:sz w:val="21"/>
          <w:szCs w:val="21"/>
          <w:lang w:eastAsia="zh-CN"/>
        </w:rPr>
        <w:t>招标文件</w:t>
      </w:r>
      <w:r>
        <w:rPr>
          <w:rFonts w:hint="eastAsia" w:ascii="宋体" w:hAnsi="宋体" w:eastAsia="宋体" w:cs="宋体"/>
          <w:sz w:val="21"/>
          <w:szCs w:val="21"/>
        </w:rPr>
        <w:t>中投标格式要求编制一份投标文件资料添加在投标工具其他材料中。</w:t>
      </w:r>
    </w:p>
    <w:p w14:paraId="3C719CC5">
      <w:pPr>
        <w:pageBreakBefore w:val="0"/>
        <w:widowControl w:val="0"/>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sz w:val="21"/>
          <w:szCs w:val="21"/>
        </w:rPr>
      </w:pPr>
      <w:r>
        <w:rPr>
          <w:rFonts w:hint="eastAsia" w:ascii="宋体" w:hAnsi="宋体" w:eastAsia="宋体" w:cs="宋体"/>
          <w:sz w:val="21"/>
          <w:szCs w:val="21"/>
        </w:rPr>
        <w:t>4、根据苏财购[2020]52号规定，本项目不收取投标保证金。</w:t>
      </w:r>
    </w:p>
    <w:p w14:paraId="1C0C45A0">
      <w:pPr>
        <w:pageBreakBefore w:val="0"/>
        <w:widowControl w:val="0"/>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sz w:val="21"/>
          <w:szCs w:val="21"/>
        </w:rPr>
      </w:pPr>
      <w:r>
        <w:rPr>
          <w:rFonts w:hint="eastAsia" w:ascii="宋体" w:hAnsi="宋体" w:eastAsia="宋体" w:cs="宋体"/>
          <w:sz w:val="21"/>
          <w:szCs w:val="21"/>
        </w:rPr>
        <w:t>5、投标文件相关要求：</w:t>
      </w:r>
    </w:p>
    <w:p w14:paraId="6EE75091">
      <w:pPr>
        <w:pageBreakBefore w:val="0"/>
        <w:widowControl w:val="0"/>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sz w:val="21"/>
          <w:szCs w:val="21"/>
        </w:rPr>
      </w:pPr>
      <w:r>
        <w:rPr>
          <w:rFonts w:hint="eastAsia" w:ascii="宋体" w:hAnsi="宋体" w:eastAsia="宋体" w:cs="宋体"/>
          <w:sz w:val="21"/>
          <w:szCs w:val="21"/>
        </w:rPr>
        <w:t>①本项目采用不见面远程模式，</w:t>
      </w:r>
      <w:r>
        <w:rPr>
          <w:rFonts w:hint="eastAsia" w:ascii="宋体" w:hAnsi="宋体" w:eastAsia="宋体" w:cs="宋体"/>
          <w:sz w:val="21"/>
          <w:szCs w:val="21"/>
          <w:lang w:eastAsia="zh-CN"/>
        </w:rPr>
        <w:t>投标人</w:t>
      </w:r>
      <w:r>
        <w:rPr>
          <w:rFonts w:hint="eastAsia" w:ascii="宋体" w:hAnsi="宋体" w:eastAsia="宋体" w:cs="宋体"/>
          <w:sz w:val="21"/>
          <w:szCs w:val="21"/>
        </w:rPr>
        <w:t>在各自地点通过不见面交易系统参加开标会；</w:t>
      </w:r>
    </w:p>
    <w:p w14:paraId="52DAC119">
      <w:pPr>
        <w:pageBreakBefore w:val="0"/>
        <w:widowControl w:val="0"/>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sz w:val="21"/>
          <w:szCs w:val="21"/>
        </w:rPr>
      </w:pPr>
      <w:r>
        <w:rPr>
          <w:rFonts w:hint="eastAsia" w:ascii="宋体" w:hAnsi="宋体" w:eastAsia="宋体" w:cs="宋体"/>
          <w:sz w:val="21"/>
          <w:szCs w:val="21"/>
        </w:rPr>
        <w:t>②请各</w:t>
      </w:r>
      <w:r>
        <w:rPr>
          <w:rFonts w:hint="eastAsia" w:ascii="宋体" w:hAnsi="宋体" w:eastAsia="宋体" w:cs="宋体"/>
          <w:sz w:val="21"/>
          <w:szCs w:val="21"/>
          <w:lang w:eastAsia="zh-CN"/>
        </w:rPr>
        <w:t>投标人</w:t>
      </w:r>
      <w:r>
        <w:rPr>
          <w:rFonts w:hint="eastAsia" w:ascii="宋体" w:hAnsi="宋体" w:eastAsia="宋体" w:cs="宋体"/>
          <w:sz w:val="21"/>
          <w:szCs w:val="21"/>
        </w:rPr>
        <w:t>充分考虑项目周期，谨慎参与交易，中标后不得以任何理由放弃中标资格或不按规定履约；</w:t>
      </w:r>
    </w:p>
    <w:p w14:paraId="55C4FA27">
      <w:pPr>
        <w:pageBreakBefore w:val="0"/>
        <w:widowControl w:val="0"/>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sz w:val="21"/>
          <w:szCs w:val="21"/>
        </w:rPr>
      </w:pPr>
      <w:r>
        <w:rPr>
          <w:rFonts w:hint="eastAsia" w:ascii="宋体" w:hAnsi="宋体" w:eastAsia="宋体" w:cs="宋体"/>
          <w:sz w:val="21"/>
          <w:szCs w:val="21"/>
        </w:rPr>
        <w:t>③逾期上传投标文件的，</w:t>
      </w:r>
      <w:r>
        <w:rPr>
          <w:rFonts w:hint="eastAsia" w:ascii="宋体" w:hAnsi="宋体" w:cs="宋体"/>
          <w:sz w:val="21"/>
          <w:szCs w:val="21"/>
          <w:lang w:eastAsia="zh-CN"/>
        </w:rPr>
        <w:t>招标人</w:t>
      </w:r>
      <w:r>
        <w:rPr>
          <w:rFonts w:hint="eastAsia" w:ascii="宋体" w:hAnsi="宋体" w:eastAsia="宋体" w:cs="宋体"/>
          <w:sz w:val="21"/>
          <w:szCs w:val="21"/>
        </w:rPr>
        <w:t>不予受理；</w:t>
      </w:r>
    </w:p>
    <w:p w14:paraId="4ADD68CB">
      <w:pPr>
        <w:pageBreakBefore w:val="0"/>
        <w:widowControl w:val="0"/>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sz w:val="21"/>
          <w:szCs w:val="21"/>
        </w:rPr>
      </w:pPr>
      <w:r>
        <w:rPr>
          <w:rFonts w:hint="eastAsia" w:ascii="宋体" w:hAnsi="宋体" w:eastAsia="宋体" w:cs="宋体"/>
          <w:sz w:val="21"/>
          <w:szCs w:val="21"/>
        </w:rPr>
        <w:t>④中标后中标人按以下要求提供书面投标文件：</w:t>
      </w:r>
    </w:p>
    <w:p w14:paraId="02A2F99C">
      <w:pPr>
        <w:pageBreakBefore w:val="0"/>
        <w:widowControl w:val="0"/>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sz w:val="21"/>
          <w:szCs w:val="21"/>
        </w:rPr>
      </w:pPr>
      <w:r>
        <w:rPr>
          <w:rFonts w:hint="eastAsia" w:ascii="宋体" w:hAnsi="宋体" w:eastAsia="宋体" w:cs="宋体"/>
          <w:sz w:val="21"/>
          <w:szCs w:val="21"/>
        </w:rPr>
        <w:t>中标人提供的书面投标文件必须与网络上传投标文件（加密文件）一致，纸质与电子标书内容不一致的，以电子标书为准；投标文件应用不褪色的材料书写或打印，并由</w:t>
      </w:r>
      <w:r>
        <w:rPr>
          <w:rFonts w:hint="eastAsia" w:ascii="宋体" w:hAnsi="宋体" w:eastAsia="宋体" w:cs="宋体"/>
          <w:sz w:val="21"/>
          <w:szCs w:val="21"/>
          <w:lang w:eastAsia="zh-CN"/>
        </w:rPr>
        <w:t>投标人</w:t>
      </w:r>
      <w:r>
        <w:rPr>
          <w:rFonts w:hint="eastAsia" w:ascii="宋体" w:hAnsi="宋体" w:eastAsia="宋体" w:cs="宋体"/>
          <w:sz w:val="21"/>
          <w:szCs w:val="21"/>
        </w:rPr>
        <w:t>的法定代表人或其委托代理人签字或盖单位章。委托代理人签字的，投标文件应附法定代表人签署的授权委托书。投标文件应尽量避免涂改、行间插字或删除。如果出现上述情况，改动之处应加盖单位章或由</w:t>
      </w:r>
      <w:r>
        <w:rPr>
          <w:rFonts w:hint="eastAsia" w:ascii="宋体" w:hAnsi="宋体" w:eastAsia="宋体" w:cs="宋体"/>
          <w:sz w:val="21"/>
          <w:szCs w:val="21"/>
          <w:lang w:eastAsia="zh-CN"/>
        </w:rPr>
        <w:t>投标人</w:t>
      </w:r>
      <w:r>
        <w:rPr>
          <w:rFonts w:hint="eastAsia" w:ascii="宋体" w:hAnsi="宋体" w:eastAsia="宋体" w:cs="宋体"/>
          <w:sz w:val="21"/>
          <w:szCs w:val="21"/>
        </w:rPr>
        <w:t>的法定代表人或其授权的代理人签字确认；投标文件正本一份，副本</w:t>
      </w:r>
      <w:r>
        <w:rPr>
          <w:rFonts w:hint="eastAsia" w:ascii="宋体" w:hAnsi="宋体" w:cs="宋体"/>
          <w:sz w:val="21"/>
          <w:szCs w:val="21"/>
          <w:lang w:val="en-US" w:eastAsia="zh-CN"/>
        </w:rPr>
        <w:t>贰</w:t>
      </w:r>
      <w:r>
        <w:rPr>
          <w:rFonts w:hint="eastAsia" w:ascii="宋体" w:hAnsi="宋体" w:eastAsia="宋体" w:cs="宋体"/>
          <w:sz w:val="21"/>
          <w:szCs w:val="21"/>
        </w:rPr>
        <w:t>份，电子标书一份（U盘形式、不加密无毒），中标后提供。正本和副本的封面上应清楚地标记“正本”或“副本”的字样</w:t>
      </w:r>
      <w:r>
        <w:rPr>
          <w:rFonts w:hint="eastAsia" w:ascii="宋体" w:hAnsi="宋体" w:eastAsia="宋体" w:cs="宋体"/>
          <w:sz w:val="21"/>
          <w:szCs w:val="21"/>
          <w:lang w:eastAsia="zh-CN"/>
        </w:rPr>
        <w:t>（带页码）</w:t>
      </w:r>
      <w:r>
        <w:rPr>
          <w:rFonts w:hint="eastAsia" w:ascii="宋体" w:hAnsi="宋体" w:eastAsia="宋体" w:cs="宋体"/>
          <w:sz w:val="21"/>
          <w:szCs w:val="21"/>
        </w:rPr>
        <w:t>。</w:t>
      </w:r>
    </w:p>
    <w:p w14:paraId="08680DE8">
      <w:pPr>
        <w:pageBreakBefore w:val="0"/>
        <w:widowControl w:val="0"/>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sz w:val="21"/>
          <w:szCs w:val="21"/>
        </w:rPr>
      </w:pPr>
      <w:r>
        <w:rPr>
          <w:rFonts w:hint="eastAsia" w:ascii="宋体" w:hAnsi="宋体" w:eastAsia="宋体" w:cs="宋体"/>
          <w:sz w:val="21"/>
          <w:szCs w:val="21"/>
        </w:rPr>
        <w:t>为保证交互效果，建议</w:t>
      </w:r>
      <w:r>
        <w:rPr>
          <w:rFonts w:hint="eastAsia" w:ascii="宋体" w:hAnsi="宋体" w:eastAsia="宋体" w:cs="宋体"/>
          <w:sz w:val="21"/>
          <w:szCs w:val="21"/>
          <w:lang w:eastAsia="zh-CN"/>
        </w:rPr>
        <w:t>投标人</w:t>
      </w:r>
      <w:r>
        <w:rPr>
          <w:rFonts w:hint="eastAsia" w:ascii="宋体" w:hAnsi="宋体" w:eastAsia="宋体" w:cs="宋体"/>
          <w:sz w:val="21"/>
          <w:szCs w:val="21"/>
        </w:rPr>
        <w:t>选择封闭安静的地点参与远程交互。因</w:t>
      </w:r>
      <w:r>
        <w:rPr>
          <w:rFonts w:hint="eastAsia" w:ascii="宋体" w:hAnsi="宋体" w:eastAsia="宋体" w:cs="宋体"/>
          <w:sz w:val="21"/>
          <w:szCs w:val="21"/>
          <w:lang w:eastAsia="zh-CN"/>
        </w:rPr>
        <w:t>投标人</w:t>
      </w:r>
      <w:r>
        <w:rPr>
          <w:rFonts w:hint="eastAsia" w:ascii="宋体" w:hAnsi="宋体" w:eastAsia="宋体" w:cs="宋体"/>
          <w:sz w:val="21"/>
          <w:szCs w:val="21"/>
        </w:rPr>
        <w:t>自身软硬件配备不齐全或发生故障等问题而导致在交互过程中出现不稳定或中断等情况的，由</w:t>
      </w:r>
      <w:r>
        <w:rPr>
          <w:rFonts w:hint="eastAsia" w:ascii="宋体" w:hAnsi="宋体" w:eastAsia="宋体" w:cs="宋体"/>
          <w:sz w:val="21"/>
          <w:szCs w:val="21"/>
          <w:lang w:eastAsia="zh-CN"/>
        </w:rPr>
        <w:t>投标人</w:t>
      </w:r>
      <w:r>
        <w:rPr>
          <w:rFonts w:hint="eastAsia" w:ascii="宋体" w:hAnsi="宋体" w:eastAsia="宋体" w:cs="宋体"/>
          <w:sz w:val="21"/>
          <w:szCs w:val="21"/>
        </w:rPr>
        <w:t>自身承担一切后果。</w:t>
      </w:r>
    </w:p>
    <w:p w14:paraId="7104EE71">
      <w:pPr>
        <w:pStyle w:val="42"/>
        <w:pageBreakBefore w:val="0"/>
        <w:widowControl w:val="0"/>
        <w:spacing w:before="0" w:after="0" w:line="360" w:lineRule="auto"/>
        <w:ind w:firstLine="422"/>
        <w:rPr>
          <w:rFonts w:hint="eastAsia" w:ascii="宋体" w:hAnsi="宋体" w:eastAsia="宋体" w:cs="宋体"/>
          <w:b/>
          <w:bCs w:val="0"/>
          <w:sz w:val="21"/>
          <w:szCs w:val="21"/>
        </w:rPr>
      </w:pPr>
      <w:r>
        <w:rPr>
          <w:rFonts w:hint="eastAsia" w:ascii="宋体" w:hAnsi="宋体" w:eastAsia="宋体" w:cs="宋体"/>
          <w:b/>
          <w:bCs w:val="0"/>
          <w:sz w:val="21"/>
          <w:szCs w:val="21"/>
        </w:rPr>
        <w:t>七、</w:t>
      </w:r>
      <w:r>
        <w:rPr>
          <w:rFonts w:hint="eastAsia" w:ascii="宋体" w:hAnsi="宋体" w:eastAsia="宋体" w:cs="宋体"/>
          <w:b/>
          <w:bCs/>
          <w:color w:val="000000"/>
          <w:sz w:val="21"/>
          <w:szCs w:val="21"/>
        </w:rPr>
        <w:t>本次招标联系方式</w:t>
      </w:r>
    </w:p>
    <w:p w14:paraId="536B36E4">
      <w:pPr>
        <w:pageBreakBefore w:val="0"/>
        <w:widowControl w:val="0"/>
        <w:spacing w:line="360" w:lineRule="auto"/>
        <w:ind w:firstLine="420"/>
        <w:jc w:val="left"/>
        <w:rPr>
          <w:rFonts w:hint="eastAsia" w:ascii="宋体" w:hAnsi="宋体" w:eastAsia="宋体" w:cs="宋体"/>
          <w:sz w:val="21"/>
          <w:szCs w:val="21"/>
        </w:rPr>
      </w:pPr>
      <w:r>
        <w:rPr>
          <w:rFonts w:hint="eastAsia" w:ascii="宋体" w:hAnsi="宋体" w:eastAsia="宋体" w:cs="宋体"/>
          <w:sz w:val="21"/>
          <w:szCs w:val="21"/>
        </w:rPr>
        <w:t>1.</w:t>
      </w:r>
      <w:r>
        <w:rPr>
          <w:rFonts w:hint="eastAsia" w:ascii="宋体" w:hAnsi="宋体" w:cs="宋体"/>
          <w:sz w:val="21"/>
          <w:szCs w:val="21"/>
          <w:lang w:eastAsia="zh-CN"/>
        </w:rPr>
        <w:t>招标人</w:t>
      </w:r>
      <w:r>
        <w:rPr>
          <w:rFonts w:hint="eastAsia" w:ascii="宋体" w:hAnsi="宋体" w:eastAsia="宋体" w:cs="宋体"/>
          <w:sz w:val="21"/>
          <w:szCs w:val="21"/>
        </w:rPr>
        <w:t>信息</w:t>
      </w:r>
    </w:p>
    <w:p w14:paraId="0A7B6186">
      <w:pPr>
        <w:pageBreakBefore w:val="0"/>
        <w:widowControl w:val="0"/>
        <w:spacing w:line="360" w:lineRule="auto"/>
        <w:ind w:firstLine="420"/>
        <w:jc w:val="left"/>
        <w:rPr>
          <w:rFonts w:hint="eastAsia" w:ascii="宋体" w:hAnsi="宋体" w:eastAsia="宋体" w:cs="宋体"/>
          <w:sz w:val="21"/>
          <w:szCs w:val="21"/>
        </w:rPr>
      </w:pPr>
      <w:r>
        <w:rPr>
          <w:rFonts w:hint="eastAsia" w:ascii="宋体" w:hAnsi="宋体" w:eastAsia="宋体" w:cs="宋体"/>
          <w:sz w:val="21"/>
          <w:szCs w:val="21"/>
        </w:rPr>
        <w:t>名    称：灌云县教育局</w:t>
      </w:r>
    </w:p>
    <w:p w14:paraId="518B5DDD">
      <w:pPr>
        <w:pageBreakBefore w:val="0"/>
        <w:widowControl w:val="0"/>
        <w:spacing w:line="360" w:lineRule="auto"/>
        <w:ind w:firstLine="420"/>
        <w:jc w:val="left"/>
        <w:rPr>
          <w:rFonts w:hint="eastAsia" w:ascii="宋体" w:hAnsi="宋体" w:eastAsia="宋体" w:cs="宋体"/>
          <w:sz w:val="21"/>
          <w:szCs w:val="21"/>
        </w:rPr>
      </w:pPr>
      <w:r>
        <w:rPr>
          <w:rFonts w:hint="eastAsia" w:ascii="宋体" w:hAnsi="宋体" w:eastAsia="宋体" w:cs="宋体"/>
          <w:sz w:val="21"/>
          <w:szCs w:val="21"/>
        </w:rPr>
        <w:t>地    址：灌云县伊山镇胜利西路599号</w:t>
      </w:r>
    </w:p>
    <w:p w14:paraId="4A433232">
      <w:pPr>
        <w:pageBreakBefore w:val="0"/>
        <w:widowControl w:val="0"/>
        <w:spacing w:line="360" w:lineRule="auto"/>
        <w:ind w:firstLine="420"/>
        <w:jc w:val="lef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联 系 人：</w:t>
      </w:r>
      <w:r>
        <w:rPr>
          <w:rFonts w:hint="eastAsia" w:ascii="宋体" w:hAnsi="宋体" w:eastAsia="宋体" w:cs="宋体"/>
          <w:color w:val="auto"/>
          <w:sz w:val="21"/>
          <w:szCs w:val="21"/>
          <w:highlight w:val="none"/>
          <w:lang w:val="en-US" w:eastAsia="zh-CN"/>
        </w:rPr>
        <w:t>谷主任</w:t>
      </w:r>
    </w:p>
    <w:p w14:paraId="388BB37C">
      <w:pPr>
        <w:pageBreakBefore w:val="0"/>
        <w:widowControl w:val="0"/>
        <w:spacing w:line="360" w:lineRule="auto"/>
        <w:ind w:firstLine="420"/>
        <w:jc w:val="left"/>
        <w:rPr>
          <w:rFonts w:hint="eastAsia" w:ascii="宋体" w:hAnsi="宋体" w:eastAsia="宋体" w:cs="宋体"/>
          <w:color w:val="FF0000"/>
          <w:sz w:val="21"/>
          <w:szCs w:val="21"/>
          <w:highlight w:val="none"/>
          <w:lang w:val="en-US" w:eastAsia="zh-CN"/>
        </w:rPr>
      </w:pPr>
      <w:r>
        <w:rPr>
          <w:rFonts w:hint="eastAsia" w:ascii="宋体" w:hAnsi="宋体" w:eastAsia="宋体" w:cs="宋体"/>
          <w:sz w:val="21"/>
          <w:szCs w:val="21"/>
          <w:highlight w:val="none"/>
        </w:rPr>
        <w:t>联系电话：0518-88822909</w:t>
      </w:r>
    </w:p>
    <w:p w14:paraId="37CB40D6">
      <w:pPr>
        <w:pageBreakBefore w:val="0"/>
        <w:widowControl w:val="0"/>
        <w:spacing w:line="360" w:lineRule="auto"/>
        <w:ind w:firstLine="420"/>
        <w:jc w:val="left"/>
        <w:rPr>
          <w:rFonts w:hint="eastAsia" w:ascii="宋体" w:hAnsi="宋体" w:eastAsia="宋体" w:cs="宋体"/>
          <w:sz w:val="21"/>
          <w:szCs w:val="21"/>
        </w:rPr>
      </w:pPr>
      <w:r>
        <w:rPr>
          <w:rFonts w:hint="eastAsia" w:ascii="宋体" w:hAnsi="宋体" w:eastAsia="宋体" w:cs="宋体"/>
          <w:sz w:val="21"/>
          <w:szCs w:val="21"/>
        </w:rPr>
        <w:t>2.采购代理机构信息</w:t>
      </w:r>
    </w:p>
    <w:p w14:paraId="5093F3ED">
      <w:pPr>
        <w:pageBreakBefore w:val="0"/>
        <w:widowControl w:val="0"/>
        <w:spacing w:line="360" w:lineRule="auto"/>
        <w:ind w:firstLine="420"/>
        <w:jc w:val="left"/>
        <w:rPr>
          <w:rFonts w:hint="eastAsia" w:ascii="宋体" w:hAnsi="宋体" w:eastAsia="宋体" w:cs="宋体"/>
          <w:sz w:val="21"/>
          <w:szCs w:val="21"/>
          <w:lang w:val="en-US" w:eastAsia="zh-CN"/>
        </w:rPr>
      </w:pPr>
      <w:r>
        <w:rPr>
          <w:rFonts w:hint="eastAsia" w:ascii="宋体" w:hAnsi="宋体" w:eastAsia="宋体" w:cs="宋体"/>
          <w:sz w:val="21"/>
          <w:szCs w:val="21"/>
        </w:rPr>
        <w:t>名    称：</w:t>
      </w:r>
      <w:r>
        <w:rPr>
          <w:rFonts w:hint="eastAsia" w:ascii="宋体" w:hAnsi="宋体" w:eastAsia="宋体" w:cs="宋体"/>
          <w:sz w:val="21"/>
          <w:szCs w:val="21"/>
          <w:lang w:eastAsia="zh-CN"/>
        </w:rPr>
        <w:t>华瑞国际工程咨询集团有限公司</w:t>
      </w:r>
    </w:p>
    <w:p w14:paraId="284B2E25">
      <w:pPr>
        <w:pageBreakBefore w:val="0"/>
        <w:widowControl w:val="0"/>
        <w:spacing w:line="360" w:lineRule="auto"/>
        <w:ind w:firstLine="420"/>
        <w:jc w:val="left"/>
        <w:rPr>
          <w:rFonts w:hint="eastAsia" w:ascii="宋体" w:hAnsi="宋体" w:eastAsia="宋体" w:cs="宋体"/>
          <w:sz w:val="21"/>
          <w:szCs w:val="21"/>
        </w:rPr>
      </w:pPr>
      <w:r>
        <w:rPr>
          <w:rFonts w:hint="eastAsia" w:ascii="宋体" w:hAnsi="宋体" w:eastAsia="宋体" w:cs="宋体"/>
          <w:sz w:val="21"/>
          <w:szCs w:val="21"/>
        </w:rPr>
        <w:t>地    址：</w:t>
      </w:r>
      <w:r>
        <w:rPr>
          <w:rFonts w:hint="eastAsia" w:ascii="宋体" w:hAnsi="宋体" w:eastAsia="宋体" w:cs="宋体"/>
          <w:sz w:val="21"/>
          <w:szCs w:val="21"/>
          <w:lang w:eastAsia="zh-CN"/>
        </w:rPr>
        <w:t>连云港市海州区海连东路9号商务大厦15楼</w:t>
      </w:r>
    </w:p>
    <w:p w14:paraId="3844421A">
      <w:pPr>
        <w:pageBreakBefore w:val="0"/>
        <w:widowControl w:val="0"/>
        <w:spacing w:line="360" w:lineRule="auto"/>
        <w:ind w:firstLine="420"/>
        <w:jc w:val="left"/>
        <w:rPr>
          <w:rFonts w:hint="eastAsia" w:ascii="宋体" w:hAnsi="宋体" w:eastAsia="宋体" w:cs="宋体"/>
          <w:sz w:val="21"/>
          <w:szCs w:val="21"/>
          <w:lang w:val="en-US" w:eastAsia="zh-CN"/>
        </w:rPr>
      </w:pPr>
      <w:r>
        <w:rPr>
          <w:rFonts w:hint="eastAsia" w:ascii="宋体" w:hAnsi="宋体" w:eastAsia="宋体" w:cs="宋体"/>
          <w:sz w:val="21"/>
          <w:szCs w:val="21"/>
        </w:rPr>
        <w:t>联 系 人：</w:t>
      </w:r>
      <w:r>
        <w:rPr>
          <w:rFonts w:hint="eastAsia" w:ascii="宋体" w:hAnsi="宋体" w:eastAsia="宋体" w:cs="宋体"/>
          <w:sz w:val="21"/>
          <w:szCs w:val="21"/>
          <w:lang w:eastAsia="zh-CN"/>
        </w:rPr>
        <w:t>朱工</w:t>
      </w:r>
    </w:p>
    <w:p w14:paraId="7FA06EAE">
      <w:pPr>
        <w:pageBreakBefore w:val="0"/>
        <w:widowControl w:val="0"/>
        <w:spacing w:line="360" w:lineRule="auto"/>
        <w:ind w:firstLine="420"/>
        <w:jc w:val="left"/>
        <w:rPr>
          <w:rFonts w:hint="eastAsia" w:ascii="宋体" w:hAnsi="宋体" w:eastAsia="宋体" w:cs="宋体"/>
          <w:bCs/>
          <w:sz w:val="21"/>
          <w:szCs w:val="21"/>
        </w:rPr>
      </w:pPr>
      <w:r>
        <w:rPr>
          <w:rFonts w:hint="eastAsia" w:ascii="宋体" w:hAnsi="宋体" w:eastAsia="宋体" w:cs="宋体"/>
          <w:sz w:val="21"/>
          <w:szCs w:val="21"/>
        </w:rPr>
        <w:t>联系电话：</w:t>
      </w:r>
      <w:r>
        <w:rPr>
          <w:rFonts w:hint="eastAsia" w:ascii="宋体" w:hAnsi="宋体" w:eastAsia="宋体" w:cs="宋体"/>
          <w:sz w:val="21"/>
          <w:szCs w:val="21"/>
          <w:lang w:eastAsia="zh-CN"/>
        </w:rPr>
        <w:t>15251212583</w:t>
      </w:r>
    </w:p>
    <w:p w14:paraId="2BFD972A">
      <w:pPr>
        <w:pStyle w:val="42"/>
        <w:pageBreakBefore w:val="0"/>
        <w:widowControl w:val="0"/>
        <w:spacing w:before="0" w:after="0" w:line="360" w:lineRule="auto"/>
        <w:ind w:firstLine="422"/>
        <w:rPr>
          <w:rFonts w:hint="eastAsia" w:ascii="宋体" w:hAnsi="宋体" w:eastAsia="宋体" w:cs="宋体"/>
          <w:b/>
          <w:bCs w:val="0"/>
          <w:sz w:val="21"/>
          <w:szCs w:val="21"/>
        </w:rPr>
      </w:pPr>
      <w:r>
        <w:rPr>
          <w:rFonts w:hint="eastAsia" w:ascii="宋体" w:hAnsi="宋体" w:eastAsia="宋体" w:cs="宋体"/>
          <w:b/>
          <w:bCs w:val="0"/>
          <w:sz w:val="21"/>
          <w:szCs w:val="21"/>
        </w:rPr>
        <w:t>八、其他</w:t>
      </w:r>
    </w:p>
    <w:p w14:paraId="581CCAAF">
      <w:pPr>
        <w:keepNext w:val="0"/>
        <w:keepLines w:val="0"/>
        <w:pageBreakBefore w:val="0"/>
        <w:widowControl w:val="0"/>
        <w:numPr>
          <w:ilvl w:val="0"/>
          <w:numId w:val="0"/>
        </w:numPr>
        <w:tabs>
          <w:tab w:val="left" w:pos="900"/>
        </w:tabs>
        <w:kinsoku/>
        <w:wordWrap w:val="0"/>
        <w:overflowPunct/>
        <w:topLinePunct w:val="0"/>
        <w:autoSpaceDE/>
        <w:autoSpaceDN/>
        <w:bidi w:val="0"/>
        <w:adjustRightInd/>
        <w:snapToGrid/>
        <w:spacing w:line="360" w:lineRule="auto"/>
        <w:ind w:firstLine="420"/>
        <w:jc w:val="left"/>
        <w:textAlignment w:val="auto"/>
        <w:rPr>
          <w:rFonts w:hint="eastAsia" w:ascii="宋体" w:hAnsi="宋体" w:eastAsia="宋体" w:cs="宋体"/>
          <w:bCs/>
          <w:sz w:val="21"/>
          <w:szCs w:val="21"/>
        </w:rPr>
      </w:pPr>
      <w:r>
        <w:rPr>
          <w:rFonts w:hint="eastAsia" w:ascii="宋体" w:hAnsi="宋体" w:eastAsia="宋体" w:cs="宋体"/>
          <w:bCs/>
          <w:sz w:val="21"/>
          <w:szCs w:val="21"/>
        </w:rPr>
        <w:t>1.根据省财政厅《关于更换全省政府采购交易系统C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http://www.ccgp-jiangsu.gov.cn/jiangsu/zlxz/ee/ee3a4bc5a3454aa2b0d9312230633ce9.html。</w:t>
      </w:r>
    </w:p>
    <w:p w14:paraId="09D563B6">
      <w:pPr>
        <w:keepNext w:val="0"/>
        <w:keepLines w:val="0"/>
        <w:pageBreakBefore w:val="0"/>
        <w:widowControl w:val="0"/>
        <w:numPr>
          <w:ilvl w:val="0"/>
          <w:numId w:val="0"/>
        </w:numPr>
        <w:tabs>
          <w:tab w:val="left" w:pos="900"/>
        </w:tabs>
        <w:spacing w:line="360" w:lineRule="auto"/>
        <w:ind w:firstLine="420"/>
        <w:jc w:val="left"/>
        <w:rPr>
          <w:rFonts w:hint="eastAsia" w:ascii="宋体" w:hAnsi="宋体" w:eastAsia="宋体" w:cs="宋体"/>
          <w:bCs/>
          <w:sz w:val="21"/>
          <w:szCs w:val="21"/>
        </w:rPr>
      </w:pPr>
      <w:r>
        <w:rPr>
          <w:rFonts w:hint="eastAsia" w:ascii="宋体" w:hAnsi="宋体" w:eastAsia="宋体" w:cs="宋体"/>
          <w:bCs/>
          <w:sz w:val="21"/>
          <w:szCs w:val="21"/>
        </w:rPr>
        <w:t>领取CA和办理电子签章具体联系方式见《苏采云系统供应商操作手册》（以下简称《操作手册》））、进行注册并按《操作手册》要求制作、上传电子投标文件。投标人也可前往“江苏政务服务网”（www.jszwfw.gov.cn），“一企来办”专栏下“政府采购”模块详细了解关于CA办理、标书制作、开标投标指引等事宜。</w:t>
      </w:r>
    </w:p>
    <w:p w14:paraId="06632DA4">
      <w:pPr>
        <w:keepNext w:val="0"/>
        <w:keepLines w:val="0"/>
        <w:pageBreakBefore w:val="0"/>
        <w:widowControl w:val="0"/>
        <w:numPr>
          <w:ilvl w:val="0"/>
          <w:numId w:val="0"/>
        </w:numPr>
        <w:tabs>
          <w:tab w:val="left" w:pos="900"/>
        </w:tabs>
        <w:spacing w:line="360" w:lineRule="auto"/>
        <w:ind w:firstLine="420"/>
        <w:jc w:val="left"/>
        <w:rPr>
          <w:rFonts w:hint="eastAsia" w:ascii="宋体" w:hAnsi="宋体" w:eastAsia="宋体" w:cs="宋体"/>
          <w:bCs/>
          <w:sz w:val="21"/>
          <w:szCs w:val="21"/>
        </w:rPr>
      </w:pPr>
      <w:r>
        <w:rPr>
          <w:rFonts w:hint="eastAsia" w:ascii="宋体" w:hAnsi="宋体" w:eastAsia="宋体" w:cs="宋体"/>
          <w:bCs/>
          <w:sz w:val="21"/>
          <w:szCs w:val="21"/>
        </w:rPr>
        <w:t>如果“江苏政府采购网”（www.ccgp-jiangsu.gov.cn）信息与“江苏政务服务网” （www.jszwfw.gov.cn），“一企来办”专栏下“政府采购”模块中信息不一致，以“江苏政府采购网”信息为准。</w:t>
      </w:r>
    </w:p>
    <w:p w14:paraId="71D1F25B">
      <w:pPr>
        <w:keepNext w:val="0"/>
        <w:keepLines w:val="0"/>
        <w:pageBreakBefore w:val="0"/>
        <w:widowControl w:val="0"/>
        <w:numPr>
          <w:ilvl w:val="0"/>
          <w:numId w:val="0"/>
        </w:numPr>
        <w:tabs>
          <w:tab w:val="left" w:pos="900"/>
        </w:tabs>
        <w:spacing w:line="360" w:lineRule="auto"/>
        <w:ind w:firstLine="420"/>
        <w:jc w:val="left"/>
        <w:rPr>
          <w:rFonts w:hint="eastAsia" w:ascii="宋体" w:hAnsi="宋体" w:eastAsia="宋体" w:cs="宋体"/>
          <w:bCs/>
          <w:sz w:val="21"/>
          <w:szCs w:val="21"/>
        </w:rPr>
      </w:pPr>
      <w:r>
        <w:rPr>
          <w:rFonts w:hint="eastAsia" w:ascii="宋体" w:hAnsi="宋体" w:eastAsia="宋体" w:cs="宋体"/>
          <w:bCs/>
          <w:sz w:val="21"/>
          <w:szCs w:val="21"/>
        </w:rPr>
        <w:t>2.有关本次招标的事项若存在变动或修改，敬请及时关注“江苏政府采购网”发布的更正公告。</w:t>
      </w:r>
    </w:p>
    <w:p w14:paraId="26B1BF25">
      <w:pPr>
        <w:widowControl/>
        <w:jc w:val="left"/>
        <w:rPr>
          <w:rFonts w:hint="eastAsia" w:ascii="宋体" w:hAnsi="宋体" w:eastAsia="宋体" w:cs="宋体"/>
          <w:bCs/>
          <w:sz w:val="44"/>
          <w:szCs w:val="44"/>
        </w:rPr>
      </w:pPr>
    </w:p>
    <w:p w14:paraId="470E1CC5">
      <w:pPr>
        <w:widowControl/>
        <w:jc w:val="left"/>
        <w:rPr>
          <w:rFonts w:hint="eastAsia" w:ascii="宋体" w:hAnsi="宋体" w:eastAsia="宋体" w:cs="宋体"/>
          <w:bCs/>
          <w:sz w:val="44"/>
          <w:szCs w:val="44"/>
        </w:rPr>
      </w:pPr>
    </w:p>
    <w:p w14:paraId="0E329932">
      <w:pPr>
        <w:widowControl/>
        <w:jc w:val="left"/>
        <w:rPr>
          <w:rFonts w:hint="eastAsia" w:ascii="宋体" w:hAnsi="宋体" w:eastAsia="宋体" w:cs="宋体"/>
          <w:bCs/>
          <w:sz w:val="44"/>
          <w:szCs w:val="44"/>
        </w:rPr>
      </w:pPr>
    </w:p>
    <w:p w14:paraId="0D697928">
      <w:pPr>
        <w:widowControl/>
        <w:jc w:val="left"/>
        <w:rPr>
          <w:rFonts w:hint="eastAsia" w:ascii="宋体" w:hAnsi="宋体" w:eastAsia="宋体" w:cs="宋体"/>
          <w:bCs/>
          <w:sz w:val="44"/>
          <w:szCs w:val="44"/>
        </w:rPr>
      </w:pPr>
    </w:p>
    <w:p w14:paraId="089A37E1">
      <w:pPr>
        <w:rPr>
          <w:rFonts w:hint="eastAsia" w:ascii="宋体" w:hAnsi="宋体" w:eastAsia="宋体" w:cs="宋体"/>
          <w:b/>
          <w:bCs w:val="0"/>
        </w:rPr>
      </w:pPr>
      <w:bookmarkStart w:id="1" w:name="_Toc165205795"/>
      <w:r>
        <w:rPr>
          <w:rFonts w:hint="eastAsia" w:ascii="宋体" w:hAnsi="宋体" w:eastAsia="宋体" w:cs="宋体"/>
          <w:b/>
          <w:bCs w:val="0"/>
        </w:rPr>
        <w:br w:type="page" w:clear="all"/>
      </w:r>
    </w:p>
    <w:p w14:paraId="74C6FFA9">
      <w:pPr>
        <w:pStyle w:val="44"/>
        <w:keepNext/>
        <w:keepLines/>
        <w:pageBreakBefore w:val="0"/>
        <w:widowControl w:val="0"/>
        <w:spacing w:before="0" w:after="0" w:line="360" w:lineRule="auto"/>
        <w:ind w:firstLine="0"/>
        <w:jc w:val="center"/>
        <w:rPr>
          <w:rFonts w:hint="eastAsia" w:ascii="宋体" w:hAnsi="宋体" w:eastAsia="宋体" w:cs="宋体"/>
          <w:b/>
          <w:bCs w:val="0"/>
        </w:rPr>
      </w:pPr>
      <w:r>
        <w:rPr>
          <w:rFonts w:hint="eastAsia" w:ascii="宋体" w:hAnsi="宋体" w:eastAsia="宋体" w:cs="宋体"/>
          <w:b/>
          <w:bCs w:val="0"/>
        </w:rPr>
        <w:t>第二章  投标人须知</w:t>
      </w:r>
      <w:bookmarkEnd w:id="1"/>
    </w:p>
    <w:p w14:paraId="0F457270">
      <w:pPr>
        <w:pStyle w:val="42"/>
        <w:keepNext/>
        <w:keepLines/>
        <w:pageBreakBefore w:val="0"/>
        <w:widowControl w:val="0"/>
        <w:spacing w:before="0" w:after="0" w:line="360" w:lineRule="auto"/>
        <w:ind w:firstLine="420"/>
        <w:rPr>
          <w:rFonts w:hint="eastAsia" w:ascii="宋体" w:hAnsi="宋体" w:eastAsia="宋体" w:cs="宋体"/>
          <w:b w:val="0"/>
          <w:sz w:val="21"/>
          <w:szCs w:val="21"/>
        </w:rPr>
      </w:pPr>
      <w:r>
        <w:rPr>
          <w:rFonts w:hint="eastAsia" w:ascii="宋体" w:hAnsi="宋体" w:eastAsia="宋体" w:cs="宋体"/>
          <w:b w:val="0"/>
          <w:sz w:val="21"/>
          <w:szCs w:val="21"/>
        </w:rPr>
        <w:t>一、总则</w:t>
      </w:r>
    </w:p>
    <w:p w14:paraId="31BAAA55">
      <w:pPr>
        <w:pStyle w:val="46"/>
        <w:pageBreakBefore w:val="0"/>
        <w:widowControl w:val="0"/>
        <w:spacing w:before="0" w:after="0" w:line="360" w:lineRule="auto"/>
        <w:ind w:firstLine="422"/>
        <w:jc w:val="left"/>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1、招标方式</w:t>
      </w:r>
    </w:p>
    <w:p w14:paraId="4AE86A60">
      <w:pPr>
        <w:pageBreakBefore w:val="0"/>
        <w:widowControl w:val="0"/>
        <w:spacing w:line="360" w:lineRule="auto"/>
        <w:ind w:firstLine="420"/>
        <w:jc w:val="left"/>
        <w:rPr>
          <w:rFonts w:hint="eastAsia" w:ascii="宋体" w:hAnsi="宋体" w:eastAsia="宋体" w:cs="宋体"/>
          <w:sz w:val="21"/>
          <w:szCs w:val="21"/>
        </w:rPr>
      </w:pPr>
      <w:r>
        <w:rPr>
          <w:rFonts w:hint="eastAsia" w:ascii="宋体" w:hAnsi="宋体" w:eastAsia="宋体" w:cs="宋体"/>
          <w:sz w:val="21"/>
          <w:szCs w:val="21"/>
        </w:rPr>
        <w:t>1.1 本次招标采取公开招标方式，本招标文件仅适用于招标公告中所述项目。</w:t>
      </w:r>
    </w:p>
    <w:p w14:paraId="3046B4D7">
      <w:pPr>
        <w:pStyle w:val="46"/>
        <w:pageBreakBefore w:val="0"/>
        <w:widowControl w:val="0"/>
        <w:spacing w:before="0" w:after="0" w:line="360" w:lineRule="auto"/>
        <w:ind w:firstLine="422"/>
        <w:jc w:val="left"/>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2、合格的投标人</w:t>
      </w:r>
    </w:p>
    <w:p w14:paraId="2882613B">
      <w:pPr>
        <w:pageBreakBefore w:val="0"/>
        <w:widowControl w:val="0"/>
        <w:spacing w:line="360" w:lineRule="auto"/>
        <w:ind w:firstLine="420"/>
        <w:jc w:val="left"/>
        <w:rPr>
          <w:rFonts w:hint="eastAsia" w:ascii="宋体" w:hAnsi="宋体" w:eastAsia="宋体" w:cs="宋体"/>
          <w:sz w:val="21"/>
          <w:szCs w:val="21"/>
        </w:rPr>
      </w:pPr>
      <w:r>
        <w:rPr>
          <w:rFonts w:hint="eastAsia" w:ascii="宋体" w:hAnsi="宋体" w:eastAsia="宋体" w:cs="宋体"/>
          <w:sz w:val="21"/>
          <w:szCs w:val="21"/>
        </w:rPr>
        <w:t>2.1 满足招标公告中申请人的资格要求的规定。</w:t>
      </w:r>
    </w:p>
    <w:p w14:paraId="79C5660B">
      <w:pPr>
        <w:pageBreakBefore w:val="0"/>
        <w:widowControl w:val="0"/>
        <w:spacing w:line="360" w:lineRule="auto"/>
        <w:ind w:firstLine="420"/>
        <w:jc w:val="left"/>
        <w:rPr>
          <w:rFonts w:hint="eastAsia" w:ascii="宋体" w:hAnsi="宋体" w:eastAsia="宋体" w:cs="宋体"/>
          <w:sz w:val="21"/>
          <w:szCs w:val="21"/>
        </w:rPr>
      </w:pPr>
      <w:r>
        <w:rPr>
          <w:rFonts w:hint="eastAsia" w:ascii="宋体" w:hAnsi="宋体" w:eastAsia="宋体" w:cs="宋体"/>
          <w:sz w:val="21"/>
          <w:szCs w:val="21"/>
        </w:rPr>
        <w:t>2.2 银行、保险、石油石化、电力、电信等特殊行业法人的分支机构（不具有独立的法人资格）参与本项目政府采购活动的，应当提供总公司出具的愿为其参与政府采购活动以及履约行为承担民事责任的承诺书（或授权书）。</w:t>
      </w:r>
    </w:p>
    <w:p w14:paraId="536E61E5">
      <w:pPr>
        <w:pageBreakBefore w:val="0"/>
        <w:widowControl w:val="0"/>
        <w:spacing w:line="360" w:lineRule="auto"/>
        <w:ind w:firstLine="420"/>
        <w:jc w:val="left"/>
        <w:rPr>
          <w:rFonts w:hint="eastAsia" w:ascii="宋体" w:hAnsi="宋体" w:eastAsia="宋体" w:cs="宋体"/>
          <w:sz w:val="21"/>
          <w:szCs w:val="21"/>
        </w:rPr>
      </w:pPr>
      <w:r>
        <w:rPr>
          <w:rFonts w:hint="eastAsia" w:ascii="宋体" w:hAnsi="宋体" w:eastAsia="宋体" w:cs="宋体"/>
          <w:sz w:val="21"/>
          <w:szCs w:val="21"/>
        </w:rPr>
        <w:t>2.3 满足本招标文件全部实质性要求和条件的规定。</w:t>
      </w:r>
    </w:p>
    <w:p w14:paraId="2E5A49DF">
      <w:pPr>
        <w:pageBreakBefore w:val="0"/>
        <w:widowControl w:val="0"/>
        <w:spacing w:line="360" w:lineRule="auto"/>
        <w:ind w:firstLine="420"/>
        <w:jc w:val="left"/>
        <w:rPr>
          <w:rFonts w:hint="eastAsia" w:ascii="宋体" w:hAnsi="宋体" w:eastAsia="宋体" w:cs="宋体"/>
          <w:sz w:val="21"/>
          <w:szCs w:val="21"/>
        </w:rPr>
      </w:pPr>
      <w:r>
        <w:rPr>
          <w:rFonts w:hint="eastAsia" w:ascii="宋体" w:hAnsi="宋体" w:eastAsia="宋体" w:cs="宋体"/>
          <w:sz w:val="21"/>
          <w:szCs w:val="21"/>
        </w:rPr>
        <w:t xml:space="preserve">2.4 </w:t>
      </w:r>
      <w:r>
        <w:rPr>
          <w:rFonts w:hint="eastAsia" w:ascii="宋体" w:hAnsi="宋体" w:eastAsia="宋体" w:cs="宋体"/>
          <w:sz w:val="21"/>
          <w:szCs w:val="21"/>
          <w:lang w:val="en-US" w:eastAsia="zh-CN"/>
        </w:rPr>
        <w:t>单位负责人为同一人或者存在直接控股、管理关系的不同供应商，不得参加同一合同项下的政府采购活动。</w:t>
      </w:r>
    </w:p>
    <w:p w14:paraId="40F23F9A">
      <w:pPr>
        <w:pStyle w:val="46"/>
        <w:pageBreakBefore w:val="0"/>
        <w:widowControl w:val="0"/>
        <w:spacing w:before="0" w:after="0" w:line="360" w:lineRule="auto"/>
        <w:ind w:firstLine="422"/>
        <w:jc w:val="left"/>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3、适用法律</w:t>
      </w:r>
    </w:p>
    <w:p w14:paraId="1C156EC6">
      <w:pPr>
        <w:pageBreakBefore w:val="0"/>
        <w:widowControl w:val="0"/>
        <w:spacing w:line="360" w:lineRule="auto"/>
        <w:ind w:firstLine="420"/>
        <w:jc w:val="left"/>
        <w:rPr>
          <w:rFonts w:hint="eastAsia" w:ascii="宋体" w:hAnsi="宋体" w:eastAsia="宋体" w:cs="宋体"/>
          <w:sz w:val="21"/>
          <w:szCs w:val="21"/>
        </w:rPr>
      </w:pPr>
      <w:r>
        <w:rPr>
          <w:rFonts w:hint="eastAsia" w:ascii="宋体" w:hAnsi="宋体" w:eastAsia="宋体" w:cs="宋体"/>
          <w:sz w:val="21"/>
          <w:szCs w:val="21"/>
        </w:rPr>
        <w:t>3.1 本次招标及由此产生的合同受中华人民共和国有关的法律法规制约和保护。</w:t>
      </w:r>
    </w:p>
    <w:p w14:paraId="0BE42CDD">
      <w:pPr>
        <w:pageBreakBefore w:val="0"/>
        <w:widowControl w:val="0"/>
        <w:spacing w:line="360" w:lineRule="auto"/>
        <w:ind w:firstLine="420"/>
        <w:jc w:val="left"/>
        <w:rPr>
          <w:rFonts w:hint="eastAsia" w:ascii="宋体" w:hAnsi="宋体" w:eastAsia="宋体" w:cs="宋体"/>
          <w:sz w:val="21"/>
          <w:szCs w:val="21"/>
        </w:rPr>
      </w:pPr>
      <w:r>
        <w:rPr>
          <w:rFonts w:hint="eastAsia" w:ascii="宋体" w:hAnsi="宋体" w:eastAsia="宋体" w:cs="宋体"/>
          <w:sz w:val="21"/>
          <w:szCs w:val="21"/>
        </w:rPr>
        <w:t>3.2 在本项目政府采购活动过程中，如果所执行的标准有更新的，按照最新标准执行。</w:t>
      </w:r>
    </w:p>
    <w:p w14:paraId="1977F483">
      <w:pPr>
        <w:pStyle w:val="46"/>
        <w:pageBreakBefore w:val="0"/>
        <w:widowControl w:val="0"/>
        <w:spacing w:before="0" w:after="0" w:line="360" w:lineRule="auto"/>
        <w:ind w:firstLine="422"/>
        <w:jc w:val="left"/>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4、投标费用</w:t>
      </w:r>
    </w:p>
    <w:p w14:paraId="38E2AE81">
      <w:pPr>
        <w:pageBreakBefore w:val="0"/>
        <w:widowControl w:val="0"/>
        <w:spacing w:line="360" w:lineRule="auto"/>
        <w:ind w:firstLine="420"/>
        <w:jc w:val="left"/>
        <w:rPr>
          <w:rFonts w:hint="eastAsia" w:ascii="宋体" w:hAnsi="宋体" w:eastAsia="宋体" w:cs="宋体"/>
          <w:sz w:val="21"/>
          <w:szCs w:val="21"/>
        </w:rPr>
      </w:pPr>
      <w:r>
        <w:rPr>
          <w:rFonts w:hint="eastAsia" w:ascii="宋体" w:hAnsi="宋体" w:eastAsia="宋体" w:cs="宋体"/>
          <w:sz w:val="21"/>
          <w:szCs w:val="21"/>
        </w:rPr>
        <w:t>4.1 投标人应自行承担所有与参与投标有关的费用，无论投标过程中的做法和结果如何，</w:t>
      </w:r>
      <w:r>
        <w:rPr>
          <w:rFonts w:hint="eastAsia" w:ascii="宋体" w:hAnsi="宋体" w:cs="宋体"/>
          <w:sz w:val="21"/>
          <w:szCs w:val="21"/>
          <w:lang w:eastAsia="zh-CN"/>
        </w:rPr>
        <w:t>招标人</w:t>
      </w:r>
      <w:r>
        <w:rPr>
          <w:rFonts w:hint="eastAsia" w:ascii="宋体" w:hAnsi="宋体" w:eastAsia="宋体" w:cs="宋体"/>
          <w:sz w:val="21"/>
          <w:szCs w:val="21"/>
        </w:rPr>
        <w:t>和</w:t>
      </w:r>
      <w:r>
        <w:rPr>
          <w:rFonts w:hint="eastAsia" w:ascii="宋体" w:hAnsi="宋体" w:eastAsia="宋体" w:cs="宋体"/>
          <w:sz w:val="21"/>
          <w:szCs w:val="21"/>
          <w:lang w:val="en-US" w:eastAsia="zh-CN"/>
        </w:rPr>
        <w:t>采购代理机构</w:t>
      </w:r>
      <w:r>
        <w:rPr>
          <w:rFonts w:hint="eastAsia" w:ascii="宋体" w:hAnsi="宋体" w:eastAsia="宋体" w:cs="宋体"/>
          <w:sz w:val="21"/>
          <w:szCs w:val="21"/>
        </w:rPr>
        <w:t>在任何情况下均无义务和责任承担这些费用。</w:t>
      </w:r>
    </w:p>
    <w:p w14:paraId="678ABC47">
      <w:pPr>
        <w:pageBreakBefore w:val="0"/>
        <w:widowControl w:val="0"/>
        <w:spacing w:line="360" w:lineRule="auto"/>
        <w:ind w:firstLine="420"/>
        <w:jc w:val="left"/>
        <w:rPr>
          <w:rFonts w:hint="eastAsia" w:ascii="宋体" w:hAnsi="宋体" w:eastAsia="宋体" w:cs="宋体"/>
          <w:sz w:val="21"/>
          <w:szCs w:val="21"/>
        </w:rPr>
      </w:pPr>
      <w:r>
        <w:rPr>
          <w:rFonts w:hint="eastAsia" w:ascii="宋体" w:hAnsi="宋体" w:eastAsia="宋体" w:cs="宋体"/>
          <w:sz w:val="21"/>
          <w:szCs w:val="21"/>
        </w:rPr>
        <w:t xml:space="preserve">4.2 </w:t>
      </w:r>
      <w:r>
        <w:rPr>
          <w:rFonts w:hint="eastAsia" w:ascii="宋体" w:hAnsi="宋体" w:eastAsia="宋体" w:cs="宋体"/>
          <w:sz w:val="21"/>
          <w:szCs w:val="21"/>
          <w:lang w:val="en-US" w:eastAsia="zh-CN"/>
        </w:rPr>
        <w:t>本项目招标代理服务收费按“苏招协〔2022〕002《江苏省招标代理服务收费指导价》”标准收费的37%计取</w:t>
      </w:r>
      <w:r>
        <w:rPr>
          <w:rFonts w:hint="eastAsia" w:ascii="宋体" w:hAnsi="宋体" w:cs="宋体"/>
          <w:sz w:val="21"/>
          <w:szCs w:val="21"/>
          <w:lang w:eastAsia="zh-CN"/>
        </w:rPr>
        <w:t>，</w:t>
      </w:r>
      <w:r>
        <w:rPr>
          <w:rFonts w:hint="eastAsia" w:ascii="宋体" w:hAnsi="宋体" w:eastAsia="宋体" w:cs="宋体"/>
          <w:sz w:val="21"/>
          <w:szCs w:val="21"/>
          <w:lang w:val="en-US" w:eastAsia="zh-CN"/>
        </w:rPr>
        <w:t>以上</w:t>
      </w:r>
      <w:r>
        <w:rPr>
          <w:rFonts w:hint="eastAsia" w:ascii="宋体" w:hAnsi="宋体" w:eastAsia="宋体" w:cs="宋体"/>
          <w:sz w:val="21"/>
          <w:szCs w:val="21"/>
          <w:lang w:eastAsia="zh-CN"/>
        </w:rPr>
        <w:t>由中标人领取中标通知书时一次性付清。投标单位在投标报价时应综合考虑以上费用，但不得单列。</w:t>
      </w:r>
    </w:p>
    <w:p w14:paraId="261C2E78">
      <w:pPr>
        <w:pStyle w:val="46"/>
        <w:pageBreakBefore w:val="0"/>
        <w:widowControl w:val="0"/>
        <w:spacing w:before="0" w:after="0" w:line="360" w:lineRule="auto"/>
        <w:ind w:firstLine="422"/>
        <w:jc w:val="left"/>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5、招标文件的约束力</w:t>
      </w:r>
    </w:p>
    <w:p w14:paraId="53C2327A">
      <w:pPr>
        <w:pageBreakBefore w:val="0"/>
        <w:widowControl w:val="0"/>
        <w:spacing w:line="360" w:lineRule="auto"/>
        <w:ind w:firstLine="420"/>
        <w:jc w:val="left"/>
        <w:rPr>
          <w:rFonts w:hint="eastAsia" w:ascii="宋体" w:hAnsi="宋体" w:eastAsia="宋体" w:cs="宋体"/>
          <w:sz w:val="21"/>
          <w:szCs w:val="21"/>
        </w:rPr>
      </w:pPr>
      <w:r>
        <w:rPr>
          <w:rFonts w:hint="eastAsia" w:ascii="宋体" w:hAnsi="宋体" w:eastAsia="宋体" w:cs="宋体"/>
          <w:sz w:val="21"/>
          <w:szCs w:val="21"/>
        </w:rPr>
        <w:t>5.1 投标人一旦参与本项目采购活动，即被认为接受了本招标文件的规定和约束。</w:t>
      </w:r>
    </w:p>
    <w:p w14:paraId="3EE4BBB1">
      <w:pPr>
        <w:pStyle w:val="42"/>
        <w:pageBreakBefore w:val="0"/>
        <w:widowControl w:val="0"/>
        <w:spacing w:before="0" w:after="0" w:line="360" w:lineRule="auto"/>
        <w:ind w:firstLine="420"/>
        <w:rPr>
          <w:rFonts w:hint="eastAsia" w:ascii="宋体" w:hAnsi="宋体" w:eastAsia="宋体" w:cs="宋体"/>
          <w:b w:val="0"/>
          <w:sz w:val="21"/>
          <w:szCs w:val="21"/>
        </w:rPr>
      </w:pPr>
      <w:r>
        <w:rPr>
          <w:rFonts w:hint="eastAsia" w:ascii="宋体" w:hAnsi="宋体" w:eastAsia="宋体" w:cs="宋体"/>
          <w:b w:val="0"/>
          <w:sz w:val="21"/>
          <w:szCs w:val="21"/>
        </w:rPr>
        <w:t>二、招标文件</w:t>
      </w:r>
    </w:p>
    <w:p w14:paraId="7CCB3F2B">
      <w:pPr>
        <w:pStyle w:val="46"/>
        <w:pageBreakBefore w:val="0"/>
        <w:widowControl w:val="0"/>
        <w:spacing w:before="0" w:after="0" w:line="360" w:lineRule="auto"/>
        <w:ind w:firstLine="422"/>
        <w:jc w:val="left"/>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6、招标文件的构成</w:t>
      </w:r>
    </w:p>
    <w:p w14:paraId="4A967D0F">
      <w:pPr>
        <w:pageBreakBefore w:val="0"/>
        <w:widowControl w:val="0"/>
        <w:spacing w:line="360" w:lineRule="auto"/>
        <w:ind w:firstLine="420"/>
        <w:jc w:val="left"/>
        <w:rPr>
          <w:rFonts w:hint="eastAsia" w:ascii="宋体" w:hAnsi="宋体" w:eastAsia="宋体" w:cs="宋体"/>
          <w:sz w:val="21"/>
          <w:szCs w:val="21"/>
        </w:rPr>
      </w:pPr>
      <w:r>
        <w:rPr>
          <w:rFonts w:hint="eastAsia" w:ascii="宋体" w:hAnsi="宋体" w:eastAsia="宋体" w:cs="宋体"/>
          <w:sz w:val="21"/>
          <w:szCs w:val="21"/>
        </w:rPr>
        <w:t>6.1 招标文件由以下部分构成：</w:t>
      </w:r>
    </w:p>
    <w:p w14:paraId="58562145">
      <w:pPr>
        <w:pageBreakBefore w:val="0"/>
        <w:widowControl w:val="0"/>
        <w:spacing w:line="360" w:lineRule="auto"/>
        <w:ind w:firstLine="420"/>
        <w:jc w:val="left"/>
        <w:rPr>
          <w:rFonts w:hint="eastAsia" w:ascii="宋体" w:hAnsi="宋体" w:eastAsia="宋体" w:cs="宋体"/>
          <w:sz w:val="21"/>
          <w:szCs w:val="21"/>
        </w:rPr>
      </w:pPr>
      <w:r>
        <w:rPr>
          <w:rFonts w:hint="eastAsia" w:ascii="宋体" w:hAnsi="宋体" w:eastAsia="宋体" w:cs="宋体"/>
          <w:sz w:val="21"/>
          <w:szCs w:val="21"/>
        </w:rPr>
        <w:t>（1）投标邀请</w:t>
      </w:r>
    </w:p>
    <w:p w14:paraId="6104D69B">
      <w:pPr>
        <w:pageBreakBefore w:val="0"/>
        <w:widowControl w:val="0"/>
        <w:spacing w:line="360" w:lineRule="auto"/>
        <w:ind w:firstLine="420"/>
        <w:jc w:val="left"/>
        <w:rPr>
          <w:rFonts w:hint="eastAsia" w:ascii="宋体" w:hAnsi="宋体" w:eastAsia="宋体" w:cs="宋体"/>
          <w:sz w:val="21"/>
          <w:szCs w:val="21"/>
        </w:rPr>
      </w:pPr>
      <w:r>
        <w:rPr>
          <w:rFonts w:hint="eastAsia" w:ascii="宋体" w:hAnsi="宋体" w:eastAsia="宋体" w:cs="宋体"/>
          <w:sz w:val="21"/>
          <w:szCs w:val="21"/>
        </w:rPr>
        <w:t>（2）投标人须知</w:t>
      </w:r>
    </w:p>
    <w:p w14:paraId="755C3DB6">
      <w:pPr>
        <w:pageBreakBefore w:val="0"/>
        <w:widowControl w:val="0"/>
        <w:spacing w:line="360" w:lineRule="auto"/>
        <w:ind w:firstLine="420"/>
        <w:jc w:val="left"/>
        <w:rPr>
          <w:rFonts w:hint="eastAsia" w:ascii="宋体" w:hAnsi="宋体" w:eastAsia="宋体" w:cs="宋体"/>
          <w:sz w:val="21"/>
          <w:szCs w:val="21"/>
        </w:rPr>
      </w:pPr>
      <w:r>
        <w:rPr>
          <w:rFonts w:hint="eastAsia" w:ascii="宋体" w:hAnsi="宋体" w:eastAsia="宋体" w:cs="宋体"/>
          <w:sz w:val="21"/>
          <w:szCs w:val="21"/>
        </w:rPr>
        <w:t>（3）合同文本</w:t>
      </w:r>
    </w:p>
    <w:p w14:paraId="4DBBDB23">
      <w:pPr>
        <w:pageBreakBefore w:val="0"/>
        <w:widowControl w:val="0"/>
        <w:spacing w:line="360" w:lineRule="auto"/>
        <w:ind w:firstLine="420"/>
        <w:jc w:val="left"/>
        <w:rPr>
          <w:rFonts w:hint="eastAsia" w:ascii="宋体" w:hAnsi="宋体" w:eastAsia="宋体" w:cs="宋体"/>
          <w:sz w:val="21"/>
          <w:szCs w:val="21"/>
        </w:rPr>
      </w:pPr>
      <w:r>
        <w:rPr>
          <w:rFonts w:hint="eastAsia" w:ascii="宋体" w:hAnsi="宋体" w:eastAsia="宋体" w:cs="宋体"/>
          <w:sz w:val="21"/>
          <w:szCs w:val="21"/>
        </w:rPr>
        <w:t>（4）采购需求</w:t>
      </w:r>
    </w:p>
    <w:p w14:paraId="4FD9DF0A">
      <w:pPr>
        <w:pageBreakBefore w:val="0"/>
        <w:widowControl w:val="0"/>
        <w:spacing w:line="360" w:lineRule="auto"/>
        <w:ind w:firstLine="420"/>
        <w:jc w:val="left"/>
        <w:rPr>
          <w:rFonts w:hint="eastAsia" w:ascii="宋体" w:hAnsi="宋体" w:eastAsia="宋体" w:cs="宋体"/>
          <w:sz w:val="21"/>
          <w:szCs w:val="21"/>
        </w:rPr>
      </w:pPr>
      <w:r>
        <w:rPr>
          <w:rFonts w:hint="eastAsia" w:ascii="宋体" w:hAnsi="宋体" w:eastAsia="宋体" w:cs="宋体"/>
          <w:sz w:val="21"/>
          <w:szCs w:val="21"/>
        </w:rPr>
        <w:t>（5）评标方法与评标标准</w:t>
      </w:r>
    </w:p>
    <w:p w14:paraId="7690FB94">
      <w:pPr>
        <w:pageBreakBefore w:val="0"/>
        <w:widowControl w:val="0"/>
        <w:spacing w:line="360" w:lineRule="auto"/>
        <w:ind w:firstLine="420"/>
        <w:jc w:val="left"/>
        <w:rPr>
          <w:rFonts w:hint="eastAsia" w:ascii="宋体" w:hAnsi="宋体" w:eastAsia="宋体" w:cs="宋体"/>
          <w:sz w:val="21"/>
          <w:szCs w:val="21"/>
        </w:rPr>
      </w:pPr>
      <w:r>
        <w:rPr>
          <w:rFonts w:hint="eastAsia" w:ascii="宋体" w:hAnsi="宋体" w:eastAsia="宋体" w:cs="宋体"/>
          <w:sz w:val="21"/>
          <w:szCs w:val="21"/>
        </w:rPr>
        <w:t>（6）投标文件格式</w:t>
      </w:r>
    </w:p>
    <w:p w14:paraId="57176116">
      <w:pPr>
        <w:pageBreakBefore w:val="0"/>
        <w:widowControl w:val="0"/>
        <w:spacing w:line="360" w:lineRule="auto"/>
        <w:ind w:firstLine="420"/>
        <w:jc w:val="left"/>
        <w:rPr>
          <w:rFonts w:hint="eastAsia" w:ascii="宋体" w:hAnsi="宋体" w:eastAsia="宋体" w:cs="宋体"/>
          <w:sz w:val="21"/>
          <w:szCs w:val="21"/>
        </w:rPr>
      </w:pPr>
      <w:r>
        <w:rPr>
          <w:rFonts w:hint="eastAsia" w:ascii="宋体" w:hAnsi="宋体" w:eastAsia="宋体" w:cs="宋体"/>
          <w:bCs/>
          <w:color w:val="000000"/>
          <w:sz w:val="21"/>
          <w:szCs w:val="21"/>
        </w:rPr>
        <w:t>6.2</w:t>
      </w:r>
      <w:r>
        <w:rPr>
          <w:rFonts w:hint="eastAsia" w:ascii="宋体" w:hAnsi="宋体" w:eastAsia="宋体" w:cs="宋体"/>
          <w:color w:val="000000"/>
          <w:sz w:val="21"/>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4D9820D7">
      <w:pPr>
        <w:pStyle w:val="46"/>
        <w:pageBreakBefore w:val="0"/>
        <w:widowControl w:val="0"/>
        <w:spacing w:before="0" w:after="0" w:line="360" w:lineRule="auto"/>
        <w:ind w:firstLine="422"/>
        <w:jc w:val="left"/>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7、招标文件的修改</w:t>
      </w:r>
    </w:p>
    <w:p w14:paraId="1349D574">
      <w:pPr>
        <w:pageBreakBefore w:val="0"/>
        <w:widowControl w:val="0"/>
        <w:spacing w:line="360" w:lineRule="auto"/>
        <w:ind w:firstLine="420"/>
        <w:jc w:val="left"/>
        <w:rPr>
          <w:rFonts w:hint="eastAsia" w:ascii="宋体" w:hAnsi="宋体" w:eastAsia="宋体" w:cs="宋体"/>
          <w:sz w:val="21"/>
          <w:szCs w:val="21"/>
        </w:rPr>
      </w:pPr>
      <w:r>
        <w:rPr>
          <w:rFonts w:hint="eastAsia" w:ascii="宋体" w:hAnsi="宋体" w:eastAsia="宋体" w:cs="宋体"/>
          <w:sz w:val="21"/>
          <w:szCs w:val="21"/>
        </w:rPr>
        <w:t>7.1 任何要求对招标文件进行澄清的投标人，应在投标截止时间十日前按招标公告中的通讯地址，以书面形式通知</w:t>
      </w:r>
      <w:r>
        <w:rPr>
          <w:rFonts w:hint="eastAsia" w:ascii="宋体" w:hAnsi="宋体" w:cs="宋体"/>
          <w:sz w:val="21"/>
          <w:szCs w:val="21"/>
          <w:lang w:eastAsia="zh-CN"/>
        </w:rPr>
        <w:t>招标人</w:t>
      </w:r>
      <w:r>
        <w:rPr>
          <w:rFonts w:hint="eastAsia" w:ascii="宋体" w:hAnsi="宋体" w:eastAsia="宋体" w:cs="宋体"/>
          <w:sz w:val="21"/>
          <w:szCs w:val="21"/>
        </w:rPr>
        <w:t>或者</w:t>
      </w:r>
      <w:r>
        <w:rPr>
          <w:rFonts w:hint="eastAsia" w:ascii="宋体" w:hAnsi="宋体" w:eastAsia="宋体" w:cs="宋体"/>
          <w:sz w:val="21"/>
          <w:szCs w:val="21"/>
          <w:lang w:eastAsia="zh-CN"/>
        </w:rPr>
        <w:t>采购代理机构</w:t>
      </w:r>
      <w:r>
        <w:rPr>
          <w:rFonts w:hint="eastAsia" w:ascii="宋体" w:hAnsi="宋体" w:eastAsia="宋体" w:cs="宋体"/>
          <w:sz w:val="21"/>
          <w:szCs w:val="21"/>
        </w:rPr>
        <w:t>。</w:t>
      </w:r>
    </w:p>
    <w:p w14:paraId="577EF4D5">
      <w:pPr>
        <w:pStyle w:val="46"/>
        <w:pageBreakBefore w:val="0"/>
        <w:widowControl w:val="0"/>
        <w:spacing w:before="0" w:after="0" w:line="360" w:lineRule="auto"/>
        <w:ind w:firstLine="422"/>
        <w:jc w:val="left"/>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8、招标文件的修改</w:t>
      </w:r>
    </w:p>
    <w:p w14:paraId="58D9C804">
      <w:pPr>
        <w:pageBreakBefore w:val="0"/>
        <w:widowControl w:val="0"/>
        <w:spacing w:line="360" w:lineRule="auto"/>
        <w:ind w:firstLine="420"/>
        <w:jc w:val="left"/>
        <w:rPr>
          <w:rFonts w:hint="eastAsia" w:ascii="宋体" w:hAnsi="宋体" w:eastAsia="宋体" w:cs="宋体"/>
          <w:sz w:val="21"/>
          <w:szCs w:val="21"/>
        </w:rPr>
      </w:pPr>
      <w:r>
        <w:rPr>
          <w:rFonts w:hint="eastAsia" w:ascii="宋体" w:hAnsi="宋体" w:eastAsia="宋体" w:cs="宋体"/>
          <w:sz w:val="21"/>
          <w:szCs w:val="21"/>
        </w:rPr>
        <w:t>8.1 在投标截止时间前，</w:t>
      </w:r>
      <w:r>
        <w:rPr>
          <w:rFonts w:hint="eastAsia" w:ascii="宋体" w:hAnsi="宋体" w:cs="宋体"/>
          <w:sz w:val="21"/>
          <w:szCs w:val="21"/>
          <w:lang w:eastAsia="zh-CN"/>
        </w:rPr>
        <w:t>招标人</w:t>
      </w:r>
      <w:r>
        <w:rPr>
          <w:rFonts w:hint="eastAsia" w:ascii="宋体" w:hAnsi="宋体" w:eastAsia="宋体" w:cs="宋体"/>
          <w:sz w:val="21"/>
          <w:szCs w:val="21"/>
        </w:rPr>
        <w:t>和</w:t>
      </w:r>
      <w:r>
        <w:rPr>
          <w:rFonts w:hint="eastAsia" w:ascii="宋体" w:hAnsi="宋体" w:eastAsia="宋体" w:cs="宋体"/>
          <w:sz w:val="21"/>
          <w:szCs w:val="21"/>
          <w:lang w:eastAsia="zh-CN"/>
        </w:rPr>
        <w:t>采购代理机构</w:t>
      </w:r>
      <w:r>
        <w:rPr>
          <w:rFonts w:hint="eastAsia" w:ascii="宋体" w:hAnsi="宋体" w:eastAsia="宋体" w:cs="宋体"/>
          <w:sz w:val="21"/>
          <w:szCs w:val="21"/>
        </w:rPr>
        <w:t>可以对招标文件进行修改。</w:t>
      </w:r>
    </w:p>
    <w:p w14:paraId="115E39BF">
      <w:pPr>
        <w:pageBreakBefore w:val="0"/>
        <w:widowControl w:val="0"/>
        <w:spacing w:line="360" w:lineRule="auto"/>
        <w:ind w:firstLine="420"/>
        <w:jc w:val="left"/>
        <w:rPr>
          <w:rFonts w:hint="eastAsia" w:ascii="宋体" w:hAnsi="宋体" w:eastAsia="宋体" w:cs="宋体"/>
          <w:sz w:val="21"/>
          <w:szCs w:val="21"/>
        </w:rPr>
      </w:pPr>
      <w:r>
        <w:rPr>
          <w:rFonts w:hint="eastAsia" w:ascii="宋体" w:hAnsi="宋体" w:eastAsia="宋体" w:cs="宋体"/>
          <w:sz w:val="21"/>
          <w:szCs w:val="21"/>
        </w:rPr>
        <w:t xml:space="preserve">8.2 </w:t>
      </w:r>
      <w:r>
        <w:rPr>
          <w:rFonts w:hint="eastAsia" w:ascii="宋体" w:hAnsi="宋体" w:cs="宋体"/>
          <w:sz w:val="21"/>
          <w:szCs w:val="21"/>
          <w:lang w:eastAsia="zh-CN"/>
        </w:rPr>
        <w:t>招标人</w:t>
      </w:r>
      <w:r>
        <w:rPr>
          <w:rFonts w:hint="eastAsia" w:ascii="宋体" w:hAnsi="宋体" w:eastAsia="宋体" w:cs="宋体"/>
          <w:sz w:val="21"/>
          <w:szCs w:val="21"/>
        </w:rPr>
        <w:t>和</w:t>
      </w:r>
      <w:r>
        <w:rPr>
          <w:rFonts w:hint="eastAsia" w:ascii="宋体" w:hAnsi="宋体" w:eastAsia="宋体" w:cs="宋体"/>
          <w:sz w:val="21"/>
          <w:szCs w:val="21"/>
          <w:lang w:eastAsia="zh-CN"/>
        </w:rPr>
        <w:t>采购代理机构</w:t>
      </w:r>
      <w:r>
        <w:rPr>
          <w:rFonts w:hint="eastAsia" w:ascii="宋体" w:hAnsi="宋体" w:eastAsia="宋体" w:cs="宋体"/>
          <w:sz w:val="21"/>
          <w:szCs w:val="21"/>
        </w:rPr>
        <w:t>有权按照法定的要求推迟投标截止时间和开标时间。</w:t>
      </w:r>
    </w:p>
    <w:p w14:paraId="119DC5FC">
      <w:pPr>
        <w:pageBreakBefore w:val="0"/>
        <w:widowControl w:val="0"/>
        <w:spacing w:line="360" w:lineRule="auto"/>
        <w:ind w:firstLine="420"/>
        <w:jc w:val="left"/>
        <w:rPr>
          <w:rFonts w:hint="eastAsia" w:ascii="宋体" w:hAnsi="宋体" w:eastAsia="宋体" w:cs="宋体"/>
          <w:sz w:val="21"/>
          <w:szCs w:val="21"/>
        </w:rPr>
      </w:pPr>
      <w:r>
        <w:rPr>
          <w:rFonts w:hint="eastAsia" w:ascii="宋体" w:hAnsi="宋体" w:eastAsia="宋体" w:cs="宋体"/>
          <w:sz w:val="21"/>
          <w:szCs w:val="21"/>
        </w:rPr>
        <w:t>8.3 招标文件的修改将在江苏政府采购网公布，补充文件将作为招标文件的组成部分，并对投标人具有约束力。</w:t>
      </w:r>
    </w:p>
    <w:p w14:paraId="30E6CC12">
      <w:pPr>
        <w:pStyle w:val="42"/>
        <w:pageBreakBefore w:val="0"/>
        <w:widowControl w:val="0"/>
        <w:spacing w:before="0" w:after="0" w:line="360" w:lineRule="auto"/>
        <w:ind w:firstLine="420"/>
        <w:rPr>
          <w:rFonts w:hint="eastAsia" w:ascii="宋体" w:hAnsi="宋体" w:eastAsia="宋体" w:cs="宋体"/>
          <w:b w:val="0"/>
          <w:sz w:val="21"/>
          <w:szCs w:val="21"/>
        </w:rPr>
      </w:pPr>
      <w:r>
        <w:rPr>
          <w:rFonts w:hint="eastAsia" w:ascii="宋体" w:hAnsi="宋体" w:eastAsia="宋体" w:cs="宋体"/>
          <w:b w:val="0"/>
          <w:sz w:val="21"/>
          <w:szCs w:val="21"/>
        </w:rPr>
        <w:t>三、投标文件编制</w:t>
      </w:r>
    </w:p>
    <w:p w14:paraId="0D35281C">
      <w:pPr>
        <w:pStyle w:val="46"/>
        <w:pageBreakBefore w:val="0"/>
        <w:widowControl w:val="0"/>
        <w:spacing w:before="0" w:after="0" w:line="360" w:lineRule="auto"/>
        <w:ind w:firstLine="422"/>
        <w:jc w:val="left"/>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9、投标文件编写注意事项</w:t>
      </w:r>
    </w:p>
    <w:p w14:paraId="2CB2EC49">
      <w:pPr>
        <w:pageBreakBefore w:val="0"/>
        <w:widowControl w:val="0"/>
        <w:spacing w:line="360" w:lineRule="auto"/>
        <w:ind w:firstLine="420"/>
        <w:jc w:val="left"/>
        <w:rPr>
          <w:rFonts w:hint="eastAsia" w:ascii="宋体" w:hAnsi="宋体" w:eastAsia="宋体" w:cs="宋体"/>
          <w:sz w:val="21"/>
          <w:szCs w:val="21"/>
        </w:rPr>
      </w:pPr>
      <w:r>
        <w:rPr>
          <w:rFonts w:hint="eastAsia" w:ascii="宋体" w:hAnsi="宋体" w:eastAsia="宋体" w:cs="宋体"/>
          <w:sz w:val="21"/>
          <w:szCs w:val="21"/>
        </w:rPr>
        <w:t>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p>
    <w:p w14:paraId="3F08A13E">
      <w:pPr>
        <w:pageBreakBefore w:val="0"/>
        <w:widowControl w:val="0"/>
        <w:spacing w:line="360" w:lineRule="auto"/>
        <w:ind w:firstLine="420"/>
        <w:jc w:val="left"/>
        <w:rPr>
          <w:rFonts w:hint="eastAsia" w:ascii="宋体" w:hAnsi="宋体" w:eastAsia="宋体" w:cs="宋体"/>
          <w:sz w:val="21"/>
          <w:szCs w:val="21"/>
        </w:rPr>
      </w:pPr>
      <w:r>
        <w:rPr>
          <w:rFonts w:hint="eastAsia" w:ascii="宋体" w:hAnsi="宋体" w:eastAsia="宋体" w:cs="宋体"/>
          <w:sz w:val="21"/>
          <w:szCs w:val="21"/>
        </w:rPr>
        <w:t>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p>
    <w:p w14:paraId="019EB227">
      <w:pPr>
        <w:pStyle w:val="46"/>
        <w:pageBreakBefore w:val="0"/>
        <w:widowControl w:val="0"/>
        <w:spacing w:before="0" w:after="0" w:line="360" w:lineRule="auto"/>
        <w:ind w:firstLine="422"/>
        <w:jc w:val="left"/>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10、投标文件的语言及度量衡单位</w:t>
      </w:r>
    </w:p>
    <w:p w14:paraId="4B1471BC">
      <w:pPr>
        <w:pageBreakBefore w:val="0"/>
        <w:widowControl w:val="0"/>
        <w:spacing w:line="360" w:lineRule="auto"/>
        <w:ind w:firstLine="420"/>
        <w:jc w:val="left"/>
        <w:rPr>
          <w:rFonts w:hint="eastAsia" w:ascii="宋体" w:hAnsi="宋体" w:eastAsia="宋体" w:cs="宋体"/>
          <w:sz w:val="21"/>
          <w:szCs w:val="21"/>
        </w:rPr>
      </w:pPr>
      <w:r>
        <w:rPr>
          <w:rFonts w:hint="eastAsia" w:ascii="宋体" w:hAnsi="宋体" w:eastAsia="宋体" w:cs="宋体"/>
          <w:sz w:val="21"/>
          <w:szCs w:val="21"/>
        </w:rPr>
        <w:t>10.1 除专用术语外，投标人提交的投标文件以及投标人与</w:t>
      </w:r>
      <w:r>
        <w:rPr>
          <w:rFonts w:hint="eastAsia" w:ascii="宋体" w:hAnsi="宋体" w:cs="宋体"/>
          <w:sz w:val="21"/>
          <w:szCs w:val="21"/>
          <w:lang w:eastAsia="zh-CN"/>
        </w:rPr>
        <w:t>招标人</w:t>
      </w:r>
      <w:r>
        <w:rPr>
          <w:rFonts w:hint="eastAsia" w:ascii="宋体" w:hAnsi="宋体" w:eastAsia="宋体" w:cs="宋体"/>
          <w:sz w:val="21"/>
          <w:szCs w:val="21"/>
        </w:rPr>
        <w:t>和</w:t>
      </w:r>
      <w:r>
        <w:rPr>
          <w:rFonts w:hint="eastAsia" w:ascii="宋体" w:hAnsi="宋体" w:eastAsia="宋体" w:cs="宋体"/>
          <w:sz w:val="21"/>
          <w:szCs w:val="21"/>
          <w:lang w:eastAsia="zh-CN"/>
        </w:rPr>
        <w:t>采购代理机构</w:t>
      </w:r>
      <w:r>
        <w:rPr>
          <w:rFonts w:hint="eastAsia" w:ascii="宋体" w:hAnsi="宋体" w:eastAsia="宋体" w:cs="宋体"/>
          <w:sz w:val="21"/>
          <w:szCs w:val="21"/>
        </w:rPr>
        <w:t>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p>
    <w:p w14:paraId="202EC7BD">
      <w:pPr>
        <w:pageBreakBefore w:val="0"/>
        <w:widowControl w:val="0"/>
        <w:spacing w:line="360" w:lineRule="auto"/>
        <w:ind w:firstLine="420"/>
        <w:jc w:val="left"/>
        <w:rPr>
          <w:rFonts w:hint="eastAsia" w:ascii="宋体" w:hAnsi="宋体" w:eastAsia="宋体" w:cs="宋体"/>
          <w:sz w:val="21"/>
          <w:szCs w:val="21"/>
        </w:rPr>
      </w:pPr>
      <w:r>
        <w:rPr>
          <w:rFonts w:hint="eastAsia" w:ascii="宋体" w:hAnsi="宋体" w:eastAsia="宋体" w:cs="宋体"/>
          <w:sz w:val="21"/>
          <w:szCs w:val="21"/>
        </w:rPr>
        <w:t>10.2 除技术性能另有规定外，投标文件所使用的度量衡单位，均须采用国家法定计量单位。</w:t>
      </w:r>
    </w:p>
    <w:p w14:paraId="0A569047">
      <w:pPr>
        <w:pStyle w:val="46"/>
        <w:pageBreakBefore w:val="0"/>
        <w:widowControl w:val="0"/>
        <w:spacing w:before="0" w:after="0" w:line="360" w:lineRule="auto"/>
        <w:ind w:firstLine="422"/>
        <w:jc w:val="left"/>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11、投标文件的构成</w:t>
      </w:r>
    </w:p>
    <w:p w14:paraId="17702708">
      <w:pPr>
        <w:pageBreakBefore w:val="0"/>
        <w:widowControl w:val="0"/>
        <w:spacing w:line="360" w:lineRule="auto"/>
        <w:ind w:firstLine="420"/>
        <w:jc w:val="left"/>
        <w:rPr>
          <w:rFonts w:hint="eastAsia" w:ascii="宋体" w:hAnsi="宋体" w:eastAsia="宋体" w:cs="宋体"/>
          <w:sz w:val="21"/>
          <w:szCs w:val="21"/>
        </w:rPr>
      </w:pPr>
      <w:r>
        <w:rPr>
          <w:rFonts w:hint="eastAsia" w:ascii="宋体" w:hAnsi="宋体" w:eastAsia="宋体" w:cs="宋体"/>
          <w:sz w:val="21"/>
          <w:szCs w:val="21"/>
        </w:rPr>
        <w:t>11.1 投标人编写的投标文件应包括资格证明文件、符合性证明文件、投标分项报价表、技术要求响应及偏离表、商务要求响应及偏离表、其他证明文件、投标函、开标一览表等部分。</w:t>
      </w:r>
    </w:p>
    <w:p w14:paraId="13566754">
      <w:pPr>
        <w:pageBreakBefore w:val="0"/>
        <w:widowControl w:val="0"/>
        <w:spacing w:line="360" w:lineRule="auto"/>
        <w:ind w:firstLine="420"/>
        <w:jc w:val="left"/>
        <w:rPr>
          <w:rFonts w:hint="eastAsia" w:ascii="宋体" w:hAnsi="宋体" w:eastAsia="宋体" w:cs="宋体"/>
          <w:sz w:val="21"/>
          <w:szCs w:val="21"/>
        </w:rPr>
      </w:pPr>
      <w:r>
        <w:rPr>
          <w:rFonts w:hint="eastAsia" w:ascii="宋体" w:hAnsi="宋体" w:eastAsia="宋体" w:cs="宋体"/>
          <w:sz w:val="21"/>
          <w:szCs w:val="21"/>
        </w:rPr>
        <w:t>11.2 如投标文件制作工具中格式和内容与江苏政府采购网发布的招标文件不一致，请以江苏政府采购网发布的招标文件为准。</w:t>
      </w:r>
    </w:p>
    <w:p w14:paraId="14F74FFA">
      <w:pPr>
        <w:pageBreakBefore w:val="0"/>
        <w:widowControl w:val="0"/>
        <w:spacing w:line="360" w:lineRule="auto"/>
        <w:ind w:firstLine="420"/>
        <w:jc w:val="left"/>
        <w:rPr>
          <w:rFonts w:hint="eastAsia" w:ascii="宋体" w:hAnsi="宋体" w:eastAsia="宋体" w:cs="宋体"/>
          <w:sz w:val="21"/>
          <w:szCs w:val="21"/>
        </w:rPr>
      </w:pPr>
      <w:r>
        <w:rPr>
          <w:rFonts w:hint="eastAsia" w:ascii="宋体" w:hAnsi="宋体" w:eastAsia="宋体" w:cs="宋体"/>
          <w:sz w:val="21"/>
          <w:szCs w:val="21"/>
        </w:rPr>
        <w:t>11.3 特别提醒投标人，混乱的编排导致投标文件被误读或评标委员会（以下简称评委会）查找不到有效文件是投标人的风险。</w:t>
      </w:r>
    </w:p>
    <w:p w14:paraId="5262DAE9">
      <w:pPr>
        <w:pStyle w:val="46"/>
        <w:pageBreakBefore w:val="0"/>
        <w:widowControl w:val="0"/>
        <w:spacing w:before="0" w:after="0" w:line="360" w:lineRule="auto"/>
        <w:ind w:firstLine="422"/>
        <w:jc w:val="left"/>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12、证明投标人及投标标的符合招标文件规定的文件</w:t>
      </w:r>
    </w:p>
    <w:p w14:paraId="1FF132BE">
      <w:pPr>
        <w:pageBreakBefore w:val="0"/>
        <w:widowControl w:val="0"/>
        <w:spacing w:line="360" w:lineRule="auto"/>
        <w:ind w:firstLine="420"/>
        <w:jc w:val="left"/>
        <w:rPr>
          <w:rFonts w:hint="eastAsia" w:ascii="宋体" w:hAnsi="宋体" w:eastAsia="宋体" w:cs="宋体"/>
          <w:sz w:val="21"/>
          <w:szCs w:val="21"/>
        </w:rPr>
      </w:pPr>
      <w:r>
        <w:rPr>
          <w:rFonts w:hint="eastAsia" w:ascii="宋体" w:hAnsi="宋体" w:eastAsia="宋体" w:cs="宋体"/>
          <w:sz w:val="21"/>
          <w:szCs w:val="21"/>
        </w:rPr>
        <w:t>12.1 投标人应按照招标文件要求提交证明文件，证明其及投标标的符合招标文件规定。</w:t>
      </w:r>
    </w:p>
    <w:p w14:paraId="68015BFC">
      <w:pPr>
        <w:pageBreakBefore w:val="0"/>
        <w:widowControl w:val="0"/>
        <w:spacing w:line="360" w:lineRule="auto"/>
        <w:ind w:firstLine="420"/>
        <w:jc w:val="left"/>
        <w:rPr>
          <w:rFonts w:hint="eastAsia" w:ascii="宋体" w:hAnsi="宋体" w:eastAsia="宋体" w:cs="宋体"/>
          <w:sz w:val="21"/>
          <w:szCs w:val="21"/>
        </w:rPr>
      </w:pPr>
      <w:r>
        <w:rPr>
          <w:rFonts w:hint="eastAsia" w:ascii="宋体" w:hAnsi="宋体" w:eastAsia="宋体" w:cs="宋体"/>
          <w:sz w:val="21"/>
          <w:szCs w:val="21"/>
        </w:rPr>
        <w:t>12.2 招标文件对证明文件无明确形式要求的，证明文件可以以文字资料、图纸和数据等形式提交。</w:t>
      </w:r>
    </w:p>
    <w:p w14:paraId="7ECBCEEC">
      <w:pPr>
        <w:pageBreakBefore w:val="0"/>
        <w:widowControl w:val="0"/>
        <w:spacing w:line="360" w:lineRule="auto"/>
        <w:ind w:firstLine="420"/>
        <w:jc w:val="left"/>
        <w:rPr>
          <w:rFonts w:hint="eastAsia" w:ascii="宋体" w:hAnsi="宋体" w:eastAsia="宋体" w:cs="宋体"/>
          <w:sz w:val="21"/>
          <w:szCs w:val="21"/>
        </w:rPr>
      </w:pPr>
      <w:r>
        <w:rPr>
          <w:rFonts w:hint="eastAsia" w:ascii="宋体" w:hAnsi="宋体" w:eastAsia="宋体" w:cs="宋体"/>
          <w:sz w:val="21"/>
          <w:szCs w:val="21"/>
        </w:rPr>
        <w:t>12.3 投标人委托代理时应当提交授权委托书，请按招标文件第六章给定格式及要求填写并附法定代表人（单位负责人）与委托代理人身份证明。</w:t>
      </w:r>
    </w:p>
    <w:p w14:paraId="73F2DFBA">
      <w:pPr>
        <w:pStyle w:val="46"/>
        <w:pageBreakBefore w:val="0"/>
        <w:widowControl w:val="0"/>
        <w:spacing w:before="0" w:after="0" w:line="360" w:lineRule="auto"/>
        <w:ind w:firstLine="422"/>
        <w:jc w:val="left"/>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13、投标分项报价表</w:t>
      </w:r>
    </w:p>
    <w:p w14:paraId="7B50797B">
      <w:pPr>
        <w:pageBreakBefore w:val="0"/>
        <w:widowControl w:val="0"/>
        <w:spacing w:line="360" w:lineRule="auto"/>
        <w:ind w:firstLine="420"/>
        <w:jc w:val="left"/>
        <w:rPr>
          <w:rFonts w:hint="eastAsia" w:ascii="宋体" w:hAnsi="宋体" w:eastAsia="宋体" w:cs="宋体"/>
          <w:sz w:val="21"/>
          <w:szCs w:val="21"/>
        </w:rPr>
      </w:pPr>
      <w:r>
        <w:rPr>
          <w:rFonts w:hint="eastAsia" w:ascii="宋体" w:hAnsi="宋体" w:eastAsia="宋体" w:cs="宋体"/>
          <w:sz w:val="21"/>
          <w:szCs w:val="21"/>
        </w:rPr>
        <w:t>13.1 投标报价指货物（标的）的报价和标准附件、备品备件、专用工具、运输、装卸、验收合格所需的各种费用及必要的保险费用和各项税金等所有费用的总和。投标报价为现场交货价，投标报价必须含以下部分：</w:t>
      </w:r>
    </w:p>
    <w:p w14:paraId="20B37111">
      <w:pPr>
        <w:pageBreakBefore w:val="0"/>
        <w:widowControl w:val="0"/>
        <w:spacing w:line="360" w:lineRule="auto"/>
        <w:ind w:firstLine="420"/>
        <w:jc w:val="left"/>
        <w:rPr>
          <w:rFonts w:hint="eastAsia" w:ascii="宋体" w:hAnsi="宋体" w:eastAsia="宋体" w:cs="宋体"/>
          <w:sz w:val="21"/>
          <w:szCs w:val="21"/>
        </w:rPr>
      </w:pPr>
      <w:r>
        <w:rPr>
          <w:rFonts w:hint="eastAsia" w:ascii="宋体" w:hAnsi="宋体" w:eastAsia="宋体" w:cs="宋体"/>
          <w:sz w:val="21"/>
          <w:szCs w:val="21"/>
        </w:rPr>
        <w:t>（1）投标的货物总价；</w:t>
      </w:r>
    </w:p>
    <w:p w14:paraId="22697F44">
      <w:pPr>
        <w:pageBreakBefore w:val="0"/>
        <w:widowControl w:val="0"/>
        <w:spacing w:line="360" w:lineRule="auto"/>
        <w:ind w:firstLine="420"/>
        <w:jc w:val="left"/>
        <w:rPr>
          <w:rFonts w:hint="eastAsia" w:ascii="宋体" w:hAnsi="宋体" w:eastAsia="宋体" w:cs="宋体"/>
          <w:sz w:val="21"/>
          <w:szCs w:val="21"/>
        </w:rPr>
      </w:pPr>
      <w:r>
        <w:rPr>
          <w:rFonts w:hint="eastAsia" w:ascii="宋体" w:hAnsi="宋体" w:eastAsia="宋体" w:cs="宋体"/>
          <w:sz w:val="21"/>
          <w:szCs w:val="21"/>
        </w:rPr>
        <w:t>（2）货物的标准附件、备品备件、专用工具、运输、装卸等各种费用；</w:t>
      </w:r>
    </w:p>
    <w:p w14:paraId="032EBA3E">
      <w:pPr>
        <w:pageBreakBefore w:val="0"/>
        <w:widowControl w:val="0"/>
        <w:spacing w:line="360" w:lineRule="auto"/>
        <w:ind w:firstLine="420"/>
        <w:jc w:val="left"/>
        <w:rPr>
          <w:rFonts w:hint="eastAsia" w:ascii="宋体" w:hAnsi="宋体" w:eastAsia="宋体" w:cs="宋体"/>
          <w:sz w:val="21"/>
          <w:szCs w:val="21"/>
        </w:rPr>
      </w:pPr>
      <w:r>
        <w:rPr>
          <w:rFonts w:hint="eastAsia" w:ascii="宋体" w:hAnsi="宋体" w:eastAsia="宋体" w:cs="宋体"/>
          <w:sz w:val="21"/>
          <w:szCs w:val="21"/>
        </w:rPr>
        <w:t>（3）必要的保险费用和各项税金；</w:t>
      </w:r>
    </w:p>
    <w:p w14:paraId="2F7ECFEF">
      <w:pPr>
        <w:pageBreakBefore w:val="0"/>
        <w:widowControl w:val="0"/>
        <w:spacing w:line="360" w:lineRule="auto"/>
        <w:ind w:firstLine="420"/>
        <w:jc w:val="left"/>
        <w:rPr>
          <w:rFonts w:hint="eastAsia" w:ascii="宋体" w:hAnsi="宋体" w:eastAsia="宋体" w:cs="宋体"/>
          <w:sz w:val="21"/>
          <w:szCs w:val="21"/>
        </w:rPr>
      </w:pPr>
      <w:r>
        <w:rPr>
          <w:rFonts w:hint="eastAsia" w:ascii="宋体" w:hAnsi="宋体" w:eastAsia="宋体" w:cs="宋体"/>
          <w:sz w:val="21"/>
          <w:szCs w:val="21"/>
        </w:rPr>
        <w:t>（4）投标总价要求包含安装维保费用。</w:t>
      </w:r>
    </w:p>
    <w:p w14:paraId="73FAB8EA">
      <w:pPr>
        <w:pageBreakBefore w:val="0"/>
        <w:widowControl w:val="0"/>
        <w:spacing w:line="360" w:lineRule="auto"/>
        <w:ind w:firstLine="420"/>
        <w:jc w:val="left"/>
        <w:rPr>
          <w:rFonts w:hint="eastAsia" w:ascii="宋体" w:hAnsi="宋体" w:eastAsia="宋体" w:cs="宋体"/>
          <w:sz w:val="21"/>
          <w:szCs w:val="21"/>
        </w:rPr>
      </w:pPr>
      <w:r>
        <w:rPr>
          <w:rFonts w:hint="eastAsia" w:ascii="宋体" w:hAnsi="宋体" w:eastAsia="宋体" w:cs="宋体"/>
          <w:sz w:val="21"/>
          <w:szCs w:val="21"/>
        </w:rPr>
        <w:t>13.2 投标人应根据投标报价要求在投标分项报价表中列明各项投标单价、总价等，未全部列示的作无效响应处理。</w:t>
      </w:r>
    </w:p>
    <w:p w14:paraId="000E329C">
      <w:pPr>
        <w:pageBreakBefore w:val="0"/>
        <w:widowControl w:val="0"/>
        <w:spacing w:line="360" w:lineRule="auto"/>
        <w:ind w:firstLine="420"/>
        <w:jc w:val="left"/>
        <w:rPr>
          <w:rFonts w:hint="eastAsia" w:ascii="宋体" w:hAnsi="宋体" w:eastAsia="宋体" w:cs="宋体"/>
          <w:sz w:val="21"/>
          <w:szCs w:val="21"/>
        </w:rPr>
      </w:pPr>
      <w:r>
        <w:rPr>
          <w:rFonts w:hint="eastAsia" w:ascii="宋体" w:hAnsi="宋体" w:eastAsia="宋体" w:cs="宋体"/>
          <w:sz w:val="21"/>
          <w:szCs w:val="21"/>
        </w:rPr>
        <w:t>13.3 投标文件中的单价和总价无特殊规定的采用人民币报价，以元为单位标注。招标文件中另有规定的按规定执行。</w:t>
      </w:r>
    </w:p>
    <w:p w14:paraId="74D35A71">
      <w:pPr>
        <w:pStyle w:val="46"/>
        <w:pageBreakBefore w:val="0"/>
        <w:widowControl w:val="0"/>
        <w:spacing w:before="0" w:after="0" w:line="360" w:lineRule="auto"/>
        <w:ind w:firstLine="422"/>
        <w:jc w:val="left"/>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14、技术要求响应及偏离表、商务要求响应及偏离表</w:t>
      </w:r>
    </w:p>
    <w:p w14:paraId="6F290B37">
      <w:pPr>
        <w:pageBreakBefore w:val="0"/>
        <w:widowControl w:val="0"/>
        <w:spacing w:line="360" w:lineRule="auto"/>
        <w:ind w:firstLine="420"/>
        <w:jc w:val="left"/>
        <w:rPr>
          <w:rFonts w:hint="eastAsia" w:ascii="宋体" w:hAnsi="宋体" w:eastAsia="宋体" w:cs="宋体"/>
          <w:sz w:val="21"/>
          <w:szCs w:val="21"/>
        </w:rPr>
      </w:pPr>
      <w:r>
        <w:rPr>
          <w:rFonts w:hint="eastAsia" w:ascii="宋体" w:hAnsi="宋体" w:eastAsia="宋体" w:cs="宋体"/>
          <w:sz w:val="21"/>
          <w:szCs w:val="21"/>
        </w:rPr>
        <w:t>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p>
    <w:p w14:paraId="0C62B1FC">
      <w:pPr>
        <w:pageBreakBefore w:val="0"/>
        <w:widowControl w:val="0"/>
        <w:spacing w:line="360" w:lineRule="auto"/>
        <w:ind w:firstLine="420"/>
        <w:jc w:val="left"/>
        <w:rPr>
          <w:rFonts w:hint="eastAsia" w:ascii="宋体" w:hAnsi="宋体" w:eastAsia="宋体" w:cs="宋体"/>
          <w:sz w:val="21"/>
          <w:szCs w:val="21"/>
        </w:rPr>
      </w:pPr>
      <w:r>
        <w:rPr>
          <w:rFonts w:hint="eastAsia" w:ascii="宋体" w:hAnsi="宋体" w:eastAsia="宋体" w:cs="宋体"/>
          <w:sz w:val="21"/>
          <w:szCs w:val="21"/>
        </w:rPr>
        <w:t>14.2 投标人可在投标文件中提供认为需要的其他技术文件或说明。</w:t>
      </w:r>
    </w:p>
    <w:p w14:paraId="091693A5">
      <w:pPr>
        <w:pStyle w:val="46"/>
        <w:pageBreakBefore w:val="0"/>
        <w:widowControl w:val="0"/>
        <w:spacing w:before="0" w:after="0" w:line="360" w:lineRule="auto"/>
        <w:ind w:firstLine="422"/>
        <w:jc w:val="left"/>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15、服务承诺、培训计划、人员安排及其他</w:t>
      </w:r>
    </w:p>
    <w:p w14:paraId="579A2758">
      <w:pPr>
        <w:pageBreakBefore w:val="0"/>
        <w:widowControl w:val="0"/>
        <w:spacing w:line="360" w:lineRule="auto"/>
        <w:ind w:firstLine="420"/>
        <w:jc w:val="left"/>
        <w:rPr>
          <w:rFonts w:hint="eastAsia" w:ascii="宋体" w:hAnsi="宋体" w:eastAsia="宋体" w:cs="宋体"/>
          <w:sz w:val="21"/>
          <w:szCs w:val="21"/>
        </w:rPr>
      </w:pPr>
      <w:r>
        <w:rPr>
          <w:rFonts w:hint="eastAsia" w:ascii="宋体" w:hAnsi="宋体" w:eastAsia="宋体" w:cs="宋体"/>
          <w:sz w:val="21"/>
          <w:szCs w:val="21"/>
        </w:rPr>
        <w:t>15.1 投标人应根据招标文件要求提供有关售后服务的管理制度，售后服务机构的分布情况，售后服务人员的数量、素质、技术水平及售后服务的反应能力等。</w:t>
      </w:r>
    </w:p>
    <w:p w14:paraId="510938AD">
      <w:pPr>
        <w:pageBreakBefore w:val="0"/>
        <w:widowControl w:val="0"/>
        <w:spacing w:line="360" w:lineRule="auto"/>
        <w:ind w:firstLine="420"/>
        <w:jc w:val="left"/>
        <w:rPr>
          <w:rFonts w:hint="eastAsia" w:ascii="宋体" w:hAnsi="宋体" w:eastAsia="宋体" w:cs="宋体"/>
          <w:sz w:val="21"/>
          <w:szCs w:val="21"/>
        </w:rPr>
      </w:pPr>
      <w:r>
        <w:rPr>
          <w:rFonts w:hint="eastAsia" w:ascii="宋体" w:hAnsi="宋体" w:eastAsia="宋体" w:cs="宋体"/>
          <w:sz w:val="21"/>
          <w:szCs w:val="21"/>
        </w:rPr>
        <w:t>15.2 投标人应根据招标文件要求提供培训计划、人员安排等。</w:t>
      </w:r>
    </w:p>
    <w:p w14:paraId="2A98F4A9">
      <w:pPr>
        <w:pageBreakBefore w:val="0"/>
        <w:widowControl w:val="0"/>
        <w:spacing w:line="360" w:lineRule="auto"/>
        <w:ind w:firstLine="420"/>
        <w:jc w:val="left"/>
        <w:rPr>
          <w:rFonts w:hint="eastAsia" w:ascii="宋体" w:hAnsi="宋体" w:eastAsia="宋体" w:cs="宋体"/>
          <w:sz w:val="21"/>
          <w:szCs w:val="21"/>
        </w:rPr>
      </w:pPr>
      <w:r>
        <w:rPr>
          <w:rFonts w:hint="eastAsia" w:ascii="宋体" w:hAnsi="宋体" w:eastAsia="宋体" w:cs="宋体"/>
          <w:sz w:val="21"/>
          <w:szCs w:val="21"/>
        </w:rPr>
        <w:t>15.3 投标人应根据招标文件要求提供所投标的的主要组成部分、功能设计、实现思路及关键技术等。</w:t>
      </w:r>
    </w:p>
    <w:p w14:paraId="3D91FD58">
      <w:pPr>
        <w:pStyle w:val="46"/>
        <w:pageBreakBefore w:val="0"/>
        <w:widowControl w:val="0"/>
        <w:spacing w:before="0" w:after="0" w:line="360" w:lineRule="auto"/>
        <w:ind w:firstLine="422"/>
        <w:jc w:val="left"/>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16、投标函和开标一览表</w:t>
      </w:r>
    </w:p>
    <w:p w14:paraId="02B6F076">
      <w:pPr>
        <w:pageBreakBefore w:val="0"/>
        <w:widowControl w:val="0"/>
        <w:spacing w:line="360" w:lineRule="auto"/>
        <w:ind w:firstLine="420"/>
        <w:jc w:val="left"/>
        <w:rPr>
          <w:rFonts w:hint="eastAsia" w:ascii="宋体" w:hAnsi="宋体" w:eastAsia="宋体" w:cs="宋体"/>
          <w:sz w:val="21"/>
          <w:szCs w:val="21"/>
        </w:rPr>
      </w:pPr>
      <w:r>
        <w:rPr>
          <w:rFonts w:hint="eastAsia" w:ascii="宋体" w:hAnsi="宋体" w:eastAsia="宋体" w:cs="宋体"/>
          <w:sz w:val="21"/>
          <w:szCs w:val="21"/>
        </w:rPr>
        <w:t>16.1 投标人应按照招标文件提供的格式完整、正确填写投标函、开标一览表。</w:t>
      </w:r>
    </w:p>
    <w:p w14:paraId="483AC1B6">
      <w:pPr>
        <w:pageBreakBefore w:val="0"/>
        <w:widowControl w:val="0"/>
        <w:spacing w:line="360" w:lineRule="auto"/>
        <w:ind w:firstLine="420"/>
        <w:jc w:val="left"/>
        <w:rPr>
          <w:rFonts w:hint="eastAsia" w:ascii="宋体" w:hAnsi="宋体" w:eastAsia="宋体" w:cs="宋体"/>
          <w:sz w:val="21"/>
          <w:szCs w:val="21"/>
        </w:rPr>
      </w:pPr>
      <w:r>
        <w:rPr>
          <w:rFonts w:hint="eastAsia" w:ascii="宋体" w:hAnsi="宋体" w:eastAsia="宋体" w:cs="宋体"/>
          <w:sz w:val="21"/>
          <w:szCs w:val="21"/>
        </w:rPr>
        <w:t>16.2 对于采用货币报价的项目，开标一览表中的投标总报价应与投标分项报价表中的投标总报价一致，如不一致，不作无效投标处理，但评标时以开标一览表中价格为准。</w:t>
      </w:r>
    </w:p>
    <w:p w14:paraId="2AB289AD">
      <w:pPr>
        <w:pStyle w:val="46"/>
        <w:pageBreakBefore w:val="0"/>
        <w:widowControl w:val="0"/>
        <w:spacing w:before="0" w:after="0" w:line="360" w:lineRule="auto"/>
        <w:ind w:firstLine="422"/>
        <w:jc w:val="left"/>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17、投标有效期</w:t>
      </w:r>
    </w:p>
    <w:p w14:paraId="52153294">
      <w:pPr>
        <w:pageBreakBefore w:val="0"/>
        <w:widowControl w:val="0"/>
        <w:spacing w:line="360" w:lineRule="auto"/>
        <w:ind w:firstLine="420"/>
        <w:jc w:val="left"/>
        <w:rPr>
          <w:rFonts w:hint="eastAsia" w:ascii="宋体" w:hAnsi="宋体" w:eastAsia="宋体" w:cs="宋体"/>
          <w:sz w:val="21"/>
          <w:szCs w:val="21"/>
        </w:rPr>
      </w:pPr>
      <w:r>
        <w:rPr>
          <w:rFonts w:hint="eastAsia" w:ascii="宋体" w:hAnsi="宋体" w:eastAsia="宋体" w:cs="宋体"/>
          <w:sz w:val="21"/>
          <w:szCs w:val="21"/>
        </w:rPr>
        <w:t>17.1 投标有效期为招标文件规定的开标之日后六十（60）天。投标有效期比规定短的将被视为未实质性响应招标文件而予以拒绝。</w:t>
      </w:r>
    </w:p>
    <w:p w14:paraId="354FCB14">
      <w:pPr>
        <w:pageBreakBefore w:val="0"/>
        <w:widowControl w:val="0"/>
        <w:spacing w:line="360" w:lineRule="auto"/>
        <w:ind w:firstLine="420"/>
        <w:jc w:val="left"/>
        <w:rPr>
          <w:rFonts w:hint="eastAsia" w:ascii="宋体" w:hAnsi="宋体" w:eastAsia="宋体" w:cs="宋体"/>
          <w:color w:val="FF0000"/>
          <w:sz w:val="21"/>
          <w:szCs w:val="21"/>
        </w:rPr>
      </w:pPr>
      <w:r>
        <w:rPr>
          <w:rFonts w:hint="eastAsia" w:ascii="宋体" w:hAnsi="宋体" w:eastAsia="宋体" w:cs="宋体"/>
          <w:sz w:val="21"/>
          <w:szCs w:val="21"/>
        </w:rPr>
        <w:t>17.2 在特殊情况下（法律法规另有规定的除外），经监管部门批准后，</w:t>
      </w:r>
      <w:r>
        <w:rPr>
          <w:rFonts w:hint="eastAsia" w:ascii="宋体" w:hAnsi="宋体" w:eastAsia="宋体" w:cs="宋体"/>
          <w:sz w:val="21"/>
          <w:szCs w:val="21"/>
          <w:lang w:eastAsia="zh-CN"/>
        </w:rPr>
        <w:t>采购代理机构</w:t>
      </w:r>
      <w:r>
        <w:rPr>
          <w:rFonts w:hint="eastAsia" w:ascii="宋体" w:hAnsi="宋体" w:eastAsia="宋体" w:cs="宋体"/>
          <w:sz w:val="21"/>
          <w:szCs w:val="21"/>
        </w:rPr>
        <w:t>于原投标有效期满之前可向投标人提出延长投标有效期的要求。这种要求与答复均应采用书面形式。投标人可以拒绝</w:t>
      </w:r>
      <w:r>
        <w:rPr>
          <w:rFonts w:hint="eastAsia" w:ascii="宋体" w:hAnsi="宋体" w:eastAsia="宋体" w:cs="宋体"/>
          <w:sz w:val="21"/>
          <w:szCs w:val="21"/>
          <w:lang w:eastAsia="zh-CN"/>
        </w:rPr>
        <w:t>采购代理机构</w:t>
      </w:r>
      <w:r>
        <w:rPr>
          <w:rFonts w:hint="eastAsia" w:ascii="宋体" w:hAnsi="宋体" w:eastAsia="宋体" w:cs="宋体"/>
          <w:sz w:val="21"/>
          <w:szCs w:val="21"/>
        </w:rPr>
        <w:t>的这一要求而放弃投标，同意延长投标有效期的投标人既不能要求也不允许修改其投标文件。受投标有效期约束的所有权利与义务均延长至新的有效期。</w:t>
      </w:r>
    </w:p>
    <w:p w14:paraId="5B26FE42">
      <w:pPr>
        <w:pStyle w:val="42"/>
        <w:pageBreakBefore w:val="0"/>
        <w:widowControl w:val="0"/>
        <w:spacing w:before="0" w:after="0" w:line="360" w:lineRule="auto"/>
        <w:ind w:firstLine="420"/>
        <w:rPr>
          <w:rFonts w:hint="eastAsia" w:ascii="宋体" w:hAnsi="宋体" w:eastAsia="宋体" w:cs="宋体"/>
          <w:b w:val="0"/>
          <w:sz w:val="21"/>
          <w:szCs w:val="21"/>
        </w:rPr>
      </w:pPr>
      <w:r>
        <w:rPr>
          <w:rFonts w:hint="eastAsia" w:ascii="宋体" w:hAnsi="宋体" w:eastAsia="宋体" w:cs="宋体"/>
          <w:b w:val="0"/>
          <w:sz w:val="21"/>
          <w:szCs w:val="21"/>
        </w:rPr>
        <w:t>四、投标文件递交</w:t>
      </w:r>
    </w:p>
    <w:p w14:paraId="56EAE252">
      <w:pPr>
        <w:pStyle w:val="46"/>
        <w:pageBreakBefore w:val="0"/>
        <w:widowControl w:val="0"/>
        <w:spacing w:before="0" w:after="0" w:line="360" w:lineRule="auto"/>
        <w:ind w:firstLine="422"/>
        <w:jc w:val="left"/>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18、电子投标文件的递交</w:t>
      </w:r>
    </w:p>
    <w:p w14:paraId="5534AFD8">
      <w:pPr>
        <w:pageBreakBefore w:val="0"/>
        <w:widowControl w:val="0"/>
        <w:spacing w:line="360" w:lineRule="auto"/>
        <w:ind w:firstLine="420"/>
        <w:jc w:val="left"/>
        <w:rPr>
          <w:rFonts w:hint="eastAsia" w:ascii="宋体" w:hAnsi="宋体" w:eastAsia="宋体" w:cs="宋体"/>
          <w:sz w:val="21"/>
          <w:szCs w:val="21"/>
        </w:rPr>
      </w:pPr>
      <w:r>
        <w:rPr>
          <w:rFonts w:hint="eastAsia" w:ascii="宋体" w:hAnsi="宋体" w:eastAsia="宋体" w:cs="宋体"/>
          <w:sz w:val="21"/>
          <w:szCs w:val="21"/>
        </w:rPr>
        <w:t>18.1 投标人应当按照《操作手册》规定，在投标截止时间前制作并递交（上传）电子投标文件。</w:t>
      </w:r>
    </w:p>
    <w:p w14:paraId="4F6BE597">
      <w:pPr>
        <w:pStyle w:val="46"/>
        <w:pageBreakBefore w:val="0"/>
        <w:widowControl w:val="0"/>
        <w:spacing w:before="0" w:after="0" w:line="360" w:lineRule="auto"/>
        <w:ind w:firstLine="422"/>
        <w:jc w:val="left"/>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19、投标截止时间</w:t>
      </w:r>
    </w:p>
    <w:p w14:paraId="335D59AD">
      <w:pPr>
        <w:pageBreakBefore w:val="0"/>
        <w:widowControl w:val="0"/>
        <w:spacing w:line="360" w:lineRule="auto"/>
        <w:ind w:firstLine="420"/>
        <w:jc w:val="left"/>
        <w:rPr>
          <w:rFonts w:hint="eastAsia" w:ascii="宋体" w:hAnsi="宋体" w:eastAsia="宋体" w:cs="宋体"/>
          <w:sz w:val="21"/>
          <w:szCs w:val="21"/>
        </w:rPr>
      </w:pPr>
      <w:r>
        <w:rPr>
          <w:rFonts w:hint="eastAsia" w:ascii="宋体" w:hAnsi="宋体" w:eastAsia="宋体" w:cs="宋体"/>
          <w:sz w:val="21"/>
          <w:szCs w:val="21"/>
        </w:rPr>
        <w:t>19.1 投标人递交（上传）电子投标文件的时间不得迟于招标公告中规定的投标截止时间。</w:t>
      </w:r>
    </w:p>
    <w:p w14:paraId="6C8568FA">
      <w:pPr>
        <w:pageBreakBefore w:val="0"/>
        <w:widowControl w:val="0"/>
        <w:spacing w:line="360" w:lineRule="auto"/>
        <w:ind w:firstLine="420"/>
        <w:jc w:val="left"/>
        <w:rPr>
          <w:rFonts w:hint="eastAsia" w:ascii="宋体" w:hAnsi="宋体" w:eastAsia="宋体" w:cs="宋体"/>
          <w:sz w:val="21"/>
          <w:szCs w:val="21"/>
        </w:rPr>
      </w:pPr>
      <w:r>
        <w:rPr>
          <w:rFonts w:hint="eastAsia" w:ascii="宋体" w:hAnsi="宋体" w:eastAsia="宋体" w:cs="宋体"/>
          <w:sz w:val="21"/>
          <w:szCs w:val="21"/>
        </w:rPr>
        <w:t>投标人应充分考虑计算机硬件、软件及网络环境等风险因素，如因投标人自身原因造成电子投标文件递交（上传）不成功的按照本招标文件第二章第27.1条规定作无效投标处理。</w:t>
      </w:r>
    </w:p>
    <w:p w14:paraId="2891F979">
      <w:pPr>
        <w:pageBreakBefore w:val="0"/>
        <w:widowControl w:val="0"/>
        <w:spacing w:line="360" w:lineRule="auto"/>
        <w:ind w:firstLine="420"/>
        <w:jc w:val="left"/>
        <w:rPr>
          <w:rFonts w:hint="eastAsia" w:ascii="宋体" w:hAnsi="宋体" w:eastAsia="宋体" w:cs="宋体"/>
          <w:sz w:val="21"/>
          <w:szCs w:val="21"/>
        </w:rPr>
      </w:pPr>
      <w:r>
        <w:rPr>
          <w:rFonts w:hint="eastAsia" w:ascii="宋体" w:hAnsi="宋体" w:eastAsia="宋体" w:cs="宋体"/>
          <w:sz w:val="21"/>
          <w:szCs w:val="21"/>
        </w:rPr>
        <w:t xml:space="preserve">19.2 </w:t>
      </w:r>
      <w:r>
        <w:rPr>
          <w:rFonts w:hint="eastAsia" w:ascii="宋体" w:hAnsi="宋体" w:cs="宋体"/>
          <w:sz w:val="21"/>
          <w:szCs w:val="21"/>
          <w:lang w:eastAsia="zh-CN"/>
        </w:rPr>
        <w:t>招标人</w:t>
      </w:r>
      <w:r>
        <w:rPr>
          <w:rFonts w:hint="eastAsia" w:ascii="宋体" w:hAnsi="宋体" w:eastAsia="宋体" w:cs="宋体"/>
          <w:sz w:val="21"/>
          <w:szCs w:val="21"/>
        </w:rPr>
        <w:t>和</w:t>
      </w:r>
      <w:r>
        <w:rPr>
          <w:rFonts w:hint="eastAsia" w:ascii="宋体" w:hAnsi="宋体" w:eastAsia="宋体" w:cs="宋体"/>
          <w:sz w:val="21"/>
          <w:szCs w:val="21"/>
          <w:lang w:eastAsia="zh-CN"/>
        </w:rPr>
        <w:t>采购代理机构</w:t>
      </w:r>
      <w:r>
        <w:rPr>
          <w:rFonts w:hint="eastAsia" w:ascii="宋体" w:hAnsi="宋体" w:eastAsia="宋体" w:cs="宋体"/>
          <w:sz w:val="21"/>
          <w:szCs w:val="21"/>
        </w:rPr>
        <w:t>可以按照规定，通过修改招标文件酌情延长投标截止时间，在此情况下，投标人的所有权利和义务以及投标人受制的截止时间均应以延长后新的截止时间为准。</w:t>
      </w:r>
    </w:p>
    <w:p w14:paraId="5F088C7A">
      <w:pPr>
        <w:pStyle w:val="46"/>
        <w:pageBreakBefore w:val="0"/>
        <w:widowControl w:val="0"/>
        <w:spacing w:before="0" w:after="0" w:line="360" w:lineRule="auto"/>
        <w:ind w:firstLine="422"/>
        <w:jc w:val="left"/>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20、投标文件的拒收</w:t>
      </w:r>
    </w:p>
    <w:p w14:paraId="7C163CAA">
      <w:pPr>
        <w:pageBreakBefore w:val="0"/>
        <w:widowControl w:val="0"/>
        <w:spacing w:line="360" w:lineRule="auto"/>
        <w:ind w:firstLine="420"/>
        <w:jc w:val="left"/>
        <w:rPr>
          <w:rFonts w:hint="eastAsia" w:ascii="宋体" w:hAnsi="宋体" w:eastAsia="宋体" w:cs="宋体"/>
          <w:sz w:val="21"/>
          <w:szCs w:val="21"/>
        </w:rPr>
      </w:pPr>
      <w:r>
        <w:rPr>
          <w:rFonts w:hint="eastAsia" w:ascii="宋体" w:hAnsi="宋体" w:eastAsia="宋体" w:cs="宋体"/>
          <w:sz w:val="21"/>
          <w:szCs w:val="21"/>
        </w:rPr>
        <w:t xml:space="preserve">20.1 </w:t>
      </w:r>
      <w:r>
        <w:rPr>
          <w:rFonts w:hint="eastAsia" w:ascii="宋体" w:hAnsi="宋体" w:eastAsia="宋体" w:cs="宋体"/>
          <w:sz w:val="21"/>
          <w:szCs w:val="21"/>
          <w:lang w:eastAsia="zh-CN"/>
        </w:rPr>
        <w:t>采购代理机构</w:t>
      </w:r>
      <w:r>
        <w:rPr>
          <w:rFonts w:hint="eastAsia" w:ascii="宋体" w:hAnsi="宋体" w:eastAsia="宋体" w:cs="宋体"/>
          <w:sz w:val="21"/>
          <w:szCs w:val="21"/>
        </w:rPr>
        <w:t>拒绝接收在招标文件规定的投标截止时间后递交（上传）的任何投标文件。</w:t>
      </w:r>
    </w:p>
    <w:p w14:paraId="7106DF2B">
      <w:pPr>
        <w:pStyle w:val="46"/>
        <w:pageBreakBefore w:val="0"/>
        <w:widowControl w:val="0"/>
        <w:spacing w:before="0" w:after="0" w:line="360" w:lineRule="auto"/>
        <w:ind w:firstLine="422"/>
        <w:jc w:val="left"/>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21、投标文件的撤回和修改</w:t>
      </w:r>
    </w:p>
    <w:p w14:paraId="56F81780">
      <w:pPr>
        <w:pageBreakBefore w:val="0"/>
        <w:widowControl w:val="0"/>
        <w:spacing w:line="360" w:lineRule="auto"/>
        <w:ind w:firstLine="420"/>
        <w:jc w:val="left"/>
        <w:rPr>
          <w:rFonts w:hint="eastAsia" w:ascii="宋体" w:hAnsi="宋体" w:eastAsia="宋体" w:cs="宋体"/>
          <w:sz w:val="21"/>
          <w:szCs w:val="21"/>
        </w:rPr>
      </w:pPr>
      <w:r>
        <w:rPr>
          <w:rFonts w:hint="eastAsia" w:ascii="宋体" w:hAnsi="宋体" w:eastAsia="宋体" w:cs="宋体"/>
          <w:sz w:val="21"/>
          <w:szCs w:val="21"/>
        </w:rPr>
        <w:t>21.1 投标人可在投标截止时间前，撤回其电子投标文件，具体操作方法见《操作手册》。投标人撤回电子投标文件的，则认为其不再参与本项目采购活动。</w:t>
      </w:r>
    </w:p>
    <w:p w14:paraId="47FA8E92">
      <w:pPr>
        <w:pageBreakBefore w:val="0"/>
        <w:widowControl w:val="0"/>
        <w:spacing w:line="360" w:lineRule="auto"/>
        <w:ind w:firstLine="420"/>
        <w:jc w:val="left"/>
        <w:rPr>
          <w:rFonts w:hint="eastAsia" w:ascii="宋体" w:hAnsi="宋体" w:eastAsia="宋体" w:cs="宋体"/>
          <w:sz w:val="21"/>
          <w:szCs w:val="21"/>
        </w:rPr>
      </w:pPr>
      <w:r>
        <w:rPr>
          <w:rFonts w:hint="eastAsia" w:ascii="宋体" w:hAnsi="宋体" w:eastAsia="宋体" w:cs="宋体"/>
          <w:sz w:val="21"/>
          <w:szCs w:val="21"/>
        </w:rPr>
        <w:t>21.2 投标人可在投标截止时间前，对其电子投标文件进行修改，具体操作方法见《操作手册》。在投标截止时间之后，投标人不得对其电子投标文件做任何修改。</w:t>
      </w:r>
    </w:p>
    <w:p w14:paraId="520F376D">
      <w:pPr>
        <w:pageBreakBefore w:val="0"/>
        <w:widowControl w:val="0"/>
        <w:spacing w:line="360" w:lineRule="auto"/>
        <w:ind w:firstLine="420"/>
        <w:jc w:val="left"/>
        <w:rPr>
          <w:rFonts w:hint="eastAsia" w:ascii="宋体" w:hAnsi="宋体" w:eastAsia="宋体" w:cs="宋体"/>
          <w:sz w:val="21"/>
          <w:szCs w:val="21"/>
        </w:rPr>
      </w:pPr>
      <w:r>
        <w:rPr>
          <w:rFonts w:hint="eastAsia" w:ascii="宋体" w:hAnsi="宋体" w:eastAsia="宋体" w:cs="宋体"/>
          <w:sz w:val="21"/>
          <w:szCs w:val="21"/>
        </w:rPr>
        <w:t>21.3 在投标截止时间至招标文件规定的投标有效期满之间的这段时间内，投标人不得撤回其投标。</w:t>
      </w:r>
    </w:p>
    <w:p w14:paraId="650493BE">
      <w:pPr>
        <w:pStyle w:val="42"/>
        <w:pageBreakBefore w:val="0"/>
        <w:widowControl w:val="0"/>
        <w:spacing w:before="0" w:after="0" w:line="360" w:lineRule="auto"/>
        <w:ind w:firstLine="420"/>
        <w:rPr>
          <w:rFonts w:hint="eastAsia" w:ascii="宋体" w:hAnsi="宋体" w:eastAsia="宋体" w:cs="宋体"/>
          <w:b w:val="0"/>
          <w:sz w:val="21"/>
          <w:szCs w:val="21"/>
        </w:rPr>
      </w:pPr>
      <w:r>
        <w:rPr>
          <w:rFonts w:hint="eastAsia" w:ascii="宋体" w:hAnsi="宋体" w:eastAsia="宋体" w:cs="宋体"/>
          <w:b w:val="0"/>
          <w:sz w:val="21"/>
          <w:szCs w:val="21"/>
        </w:rPr>
        <w:t>五、开标与评标</w:t>
      </w:r>
    </w:p>
    <w:p w14:paraId="3B724BEF">
      <w:pPr>
        <w:pStyle w:val="46"/>
        <w:pageBreakBefore w:val="0"/>
        <w:widowControl w:val="0"/>
        <w:spacing w:before="0" w:after="0" w:line="360" w:lineRule="auto"/>
        <w:ind w:firstLine="422"/>
        <w:jc w:val="left"/>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22、开标</w:t>
      </w:r>
    </w:p>
    <w:p w14:paraId="6B7EA710">
      <w:pPr>
        <w:pageBreakBefore w:val="0"/>
        <w:widowControl w:val="0"/>
        <w:spacing w:line="360" w:lineRule="auto"/>
        <w:ind w:firstLine="420"/>
        <w:jc w:val="left"/>
        <w:rPr>
          <w:rFonts w:hint="eastAsia" w:ascii="宋体" w:hAnsi="宋体" w:eastAsia="宋体" w:cs="宋体"/>
          <w:sz w:val="21"/>
          <w:szCs w:val="21"/>
        </w:rPr>
      </w:pPr>
      <w:r>
        <w:rPr>
          <w:rFonts w:hint="eastAsia" w:ascii="宋体" w:hAnsi="宋体" w:eastAsia="宋体" w:cs="宋体"/>
          <w:sz w:val="21"/>
          <w:szCs w:val="21"/>
        </w:rPr>
        <w:t xml:space="preserve">22.1 </w:t>
      </w:r>
      <w:r>
        <w:rPr>
          <w:rFonts w:hint="eastAsia" w:ascii="宋体" w:hAnsi="宋体" w:eastAsia="宋体" w:cs="宋体"/>
          <w:sz w:val="21"/>
          <w:szCs w:val="21"/>
          <w:lang w:eastAsia="zh-CN"/>
        </w:rPr>
        <w:t>采购代理机构</w:t>
      </w:r>
      <w:r>
        <w:rPr>
          <w:rFonts w:hint="eastAsia" w:ascii="宋体" w:hAnsi="宋体" w:eastAsia="宋体" w:cs="宋体"/>
          <w:sz w:val="21"/>
          <w:szCs w:val="21"/>
        </w:rPr>
        <w:t>将在招标公告中规定的时间和地点组织公开开标。投标人应当按时参加开标活动，并在“苏采云”系统规定的时间内对其投标文件进行解密。</w:t>
      </w:r>
    </w:p>
    <w:p w14:paraId="250841AB">
      <w:pPr>
        <w:pageBreakBefore w:val="0"/>
        <w:widowControl w:val="0"/>
        <w:spacing w:line="360" w:lineRule="auto"/>
        <w:ind w:firstLine="420"/>
        <w:jc w:val="left"/>
        <w:rPr>
          <w:rFonts w:hint="eastAsia" w:ascii="宋体" w:hAnsi="宋体" w:eastAsia="宋体" w:cs="宋体"/>
          <w:sz w:val="21"/>
          <w:szCs w:val="21"/>
        </w:rPr>
      </w:pPr>
      <w:r>
        <w:rPr>
          <w:rFonts w:hint="eastAsia" w:ascii="宋体" w:hAnsi="宋体" w:eastAsia="宋体" w:cs="宋体"/>
          <w:sz w:val="21"/>
          <w:szCs w:val="21"/>
        </w:rPr>
        <w:t>22.2 开标仪式由</w:t>
      </w:r>
      <w:r>
        <w:rPr>
          <w:rFonts w:hint="eastAsia" w:ascii="宋体" w:hAnsi="宋体" w:eastAsia="宋体" w:cs="宋体"/>
          <w:sz w:val="21"/>
          <w:szCs w:val="21"/>
          <w:lang w:eastAsia="zh-CN"/>
        </w:rPr>
        <w:t>采购代理机构</w:t>
      </w:r>
      <w:r>
        <w:rPr>
          <w:rFonts w:hint="eastAsia" w:ascii="宋体" w:hAnsi="宋体" w:eastAsia="宋体" w:cs="宋体"/>
          <w:sz w:val="21"/>
          <w:szCs w:val="21"/>
        </w:rPr>
        <w:t>组织。“苏采云”系统将自动对项目进行开标，并宣布各投标人名称和投标价格。</w:t>
      </w:r>
    </w:p>
    <w:p w14:paraId="3C138E21">
      <w:pPr>
        <w:pageBreakBefore w:val="0"/>
        <w:widowControl w:val="0"/>
        <w:spacing w:line="360" w:lineRule="auto"/>
        <w:ind w:firstLine="420"/>
        <w:jc w:val="left"/>
        <w:rPr>
          <w:rFonts w:hint="eastAsia" w:ascii="宋体" w:hAnsi="宋体" w:eastAsia="宋体" w:cs="宋体"/>
          <w:sz w:val="21"/>
          <w:szCs w:val="21"/>
        </w:rPr>
      </w:pPr>
      <w:r>
        <w:rPr>
          <w:rFonts w:hint="eastAsia" w:ascii="宋体" w:hAnsi="宋体" w:eastAsia="宋体" w:cs="宋体"/>
          <w:sz w:val="21"/>
          <w:szCs w:val="21"/>
        </w:rPr>
        <w:t>22.3 投标人在开标过程中涉及到的投标文件解密、开标结果确认等工作，应当按照《操作手册》规定执行。</w:t>
      </w:r>
    </w:p>
    <w:p w14:paraId="618E0BD1">
      <w:pPr>
        <w:pageBreakBefore w:val="0"/>
        <w:widowControl w:val="0"/>
        <w:spacing w:line="360" w:lineRule="auto"/>
        <w:ind w:firstLine="420"/>
        <w:jc w:val="left"/>
        <w:rPr>
          <w:rFonts w:hint="eastAsia" w:ascii="宋体" w:hAnsi="宋体" w:eastAsia="宋体" w:cs="宋体"/>
          <w:sz w:val="21"/>
          <w:szCs w:val="21"/>
        </w:rPr>
      </w:pPr>
      <w:r>
        <w:rPr>
          <w:rFonts w:hint="eastAsia" w:ascii="宋体" w:hAnsi="宋体" w:eastAsia="宋体" w:cs="宋体"/>
          <w:sz w:val="21"/>
          <w:szCs w:val="21"/>
        </w:rPr>
        <w:t>22.4 投标人如果对开标过程和开标记录有疑义，应当按照《操作手册》规定提出，未在“苏采云”系统《开标记录表》宣布后5分钟内提出的，视同认可开标结果。</w:t>
      </w:r>
    </w:p>
    <w:p w14:paraId="21A00461">
      <w:pPr>
        <w:pageBreakBefore w:val="0"/>
        <w:widowControl w:val="0"/>
        <w:spacing w:line="360" w:lineRule="auto"/>
        <w:ind w:firstLine="420"/>
        <w:jc w:val="left"/>
        <w:rPr>
          <w:rFonts w:hint="eastAsia" w:ascii="宋体" w:hAnsi="宋体" w:eastAsia="宋体" w:cs="宋体"/>
          <w:sz w:val="21"/>
          <w:szCs w:val="21"/>
        </w:rPr>
      </w:pPr>
      <w:r>
        <w:rPr>
          <w:rFonts w:hint="eastAsia" w:ascii="宋体" w:hAnsi="宋体" w:eastAsia="宋体" w:cs="宋体"/>
          <w:sz w:val="21"/>
          <w:szCs w:val="21"/>
        </w:rPr>
        <w:t>22.5 投标人未参加开标的，视同认可开标结果。</w:t>
      </w:r>
    </w:p>
    <w:p w14:paraId="59CAC865">
      <w:pPr>
        <w:pageBreakBefore w:val="0"/>
        <w:widowControl w:val="0"/>
        <w:spacing w:line="360" w:lineRule="auto"/>
        <w:ind w:firstLine="420"/>
        <w:jc w:val="left"/>
        <w:rPr>
          <w:rFonts w:hint="eastAsia" w:ascii="宋体" w:hAnsi="宋体" w:eastAsia="宋体" w:cs="宋体"/>
          <w:sz w:val="21"/>
          <w:szCs w:val="21"/>
        </w:rPr>
      </w:pPr>
      <w:r>
        <w:rPr>
          <w:rFonts w:hint="eastAsia" w:ascii="宋体" w:hAnsi="宋体" w:eastAsia="宋体" w:cs="宋体"/>
          <w:sz w:val="21"/>
          <w:szCs w:val="21"/>
        </w:rPr>
        <w:t>22.6 投标人在开标、评标全过程中应保持通讯畅通，及时登录“苏采云”系统查阅、答复相关信息，并安排专人与</w:t>
      </w:r>
      <w:r>
        <w:rPr>
          <w:rFonts w:hint="eastAsia" w:ascii="宋体" w:hAnsi="宋体" w:eastAsia="宋体" w:cs="宋体"/>
          <w:sz w:val="21"/>
          <w:szCs w:val="21"/>
          <w:lang w:eastAsia="zh-CN"/>
        </w:rPr>
        <w:t>采购代理机构</w:t>
      </w:r>
      <w:r>
        <w:rPr>
          <w:rFonts w:hint="eastAsia" w:ascii="宋体" w:hAnsi="宋体" w:eastAsia="宋体" w:cs="宋体"/>
          <w:sz w:val="21"/>
          <w:szCs w:val="21"/>
        </w:rPr>
        <w:t>及评委会联系。</w:t>
      </w:r>
    </w:p>
    <w:p w14:paraId="5A8C11EC">
      <w:pPr>
        <w:pStyle w:val="46"/>
        <w:pageBreakBefore w:val="0"/>
        <w:widowControl w:val="0"/>
        <w:spacing w:before="0" w:after="0" w:line="360" w:lineRule="auto"/>
        <w:ind w:firstLine="422"/>
        <w:jc w:val="left"/>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23、评标委员会</w:t>
      </w:r>
    </w:p>
    <w:p w14:paraId="7FDEC33E">
      <w:pPr>
        <w:pageBreakBefore w:val="0"/>
        <w:widowControl w:val="0"/>
        <w:spacing w:line="360" w:lineRule="auto"/>
        <w:ind w:firstLine="420"/>
        <w:jc w:val="left"/>
        <w:rPr>
          <w:rFonts w:hint="eastAsia" w:ascii="宋体" w:hAnsi="宋体" w:eastAsia="宋体" w:cs="宋体"/>
          <w:sz w:val="21"/>
          <w:szCs w:val="21"/>
        </w:rPr>
      </w:pPr>
      <w:r>
        <w:rPr>
          <w:rFonts w:hint="eastAsia" w:ascii="宋体" w:hAnsi="宋体" w:eastAsia="宋体" w:cs="宋体"/>
          <w:sz w:val="21"/>
          <w:szCs w:val="21"/>
        </w:rPr>
        <w:t>23.1 开标后，</w:t>
      </w:r>
      <w:r>
        <w:rPr>
          <w:rFonts w:hint="eastAsia" w:ascii="宋体" w:hAnsi="宋体" w:eastAsia="宋体" w:cs="宋体"/>
          <w:sz w:val="21"/>
          <w:szCs w:val="21"/>
          <w:lang w:eastAsia="zh-CN"/>
        </w:rPr>
        <w:t>采购代理机构</w:t>
      </w:r>
      <w:r>
        <w:rPr>
          <w:rFonts w:hint="eastAsia" w:ascii="宋体" w:hAnsi="宋体" w:eastAsia="宋体" w:cs="宋体"/>
          <w:sz w:val="21"/>
          <w:szCs w:val="21"/>
        </w:rPr>
        <w:t>将组织评委会进行评标。</w:t>
      </w:r>
    </w:p>
    <w:p w14:paraId="62FC57A7">
      <w:pPr>
        <w:pageBreakBefore w:val="0"/>
        <w:widowControl w:val="0"/>
        <w:spacing w:line="360" w:lineRule="auto"/>
        <w:ind w:firstLine="420"/>
        <w:jc w:val="left"/>
        <w:rPr>
          <w:rFonts w:hint="eastAsia" w:ascii="宋体" w:hAnsi="宋体" w:eastAsia="宋体" w:cs="宋体"/>
          <w:sz w:val="21"/>
          <w:szCs w:val="21"/>
        </w:rPr>
      </w:pPr>
      <w:r>
        <w:rPr>
          <w:rFonts w:hint="eastAsia" w:ascii="宋体" w:hAnsi="宋体" w:eastAsia="宋体" w:cs="宋体"/>
          <w:sz w:val="21"/>
          <w:szCs w:val="21"/>
        </w:rPr>
        <w:t>23.2 评委会由</w:t>
      </w:r>
      <w:r>
        <w:rPr>
          <w:rFonts w:hint="eastAsia" w:ascii="宋体" w:hAnsi="宋体" w:cs="宋体"/>
          <w:sz w:val="21"/>
          <w:szCs w:val="21"/>
          <w:lang w:eastAsia="zh-CN"/>
        </w:rPr>
        <w:t>招标人</w:t>
      </w:r>
      <w:r>
        <w:rPr>
          <w:rFonts w:hint="eastAsia" w:ascii="宋体" w:hAnsi="宋体" w:eastAsia="宋体" w:cs="宋体"/>
          <w:sz w:val="21"/>
          <w:szCs w:val="21"/>
        </w:rPr>
        <w:t>代表和有关技术、经济等方面的评审专家组成，且人员构成符合政府采购有关规定。</w:t>
      </w:r>
    </w:p>
    <w:p w14:paraId="0488D007">
      <w:pPr>
        <w:pageBreakBefore w:val="0"/>
        <w:widowControl w:val="0"/>
        <w:spacing w:line="360" w:lineRule="auto"/>
        <w:ind w:firstLine="420"/>
        <w:jc w:val="left"/>
        <w:rPr>
          <w:rFonts w:hint="eastAsia" w:ascii="宋体" w:hAnsi="宋体" w:eastAsia="宋体" w:cs="宋体"/>
          <w:sz w:val="21"/>
          <w:szCs w:val="21"/>
        </w:rPr>
      </w:pPr>
      <w:r>
        <w:rPr>
          <w:rFonts w:hint="eastAsia" w:ascii="宋体" w:hAnsi="宋体" w:eastAsia="宋体" w:cs="宋体"/>
          <w:sz w:val="21"/>
          <w:szCs w:val="21"/>
        </w:rPr>
        <w:t>23.3 评委会按照采购文件规定的评审程序、评审方法和评审标准进行独立评审并确定中标候选人。</w:t>
      </w:r>
    </w:p>
    <w:p w14:paraId="5E56E9B2">
      <w:pPr>
        <w:pStyle w:val="46"/>
        <w:pageBreakBefore w:val="0"/>
        <w:widowControl w:val="0"/>
        <w:spacing w:before="0" w:after="0" w:line="360" w:lineRule="auto"/>
        <w:ind w:firstLine="422"/>
        <w:jc w:val="left"/>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24、评标过程的保密与公正</w:t>
      </w:r>
    </w:p>
    <w:p w14:paraId="25017A6E">
      <w:pPr>
        <w:pageBreakBefore w:val="0"/>
        <w:widowControl w:val="0"/>
        <w:spacing w:line="360" w:lineRule="auto"/>
        <w:ind w:firstLine="420"/>
        <w:jc w:val="left"/>
        <w:rPr>
          <w:rFonts w:hint="eastAsia" w:ascii="宋体" w:hAnsi="宋体" w:eastAsia="宋体" w:cs="宋体"/>
          <w:sz w:val="21"/>
          <w:szCs w:val="21"/>
        </w:rPr>
      </w:pPr>
      <w:r>
        <w:rPr>
          <w:rFonts w:hint="eastAsia" w:ascii="宋体" w:hAnsi="宋体" w:eastAsia="宋体" w:cs="宋体"/>
          <w:sz w:val="21"/>
          <w:szCs w:val="21"/>
        </w:rPr>
        <w:t>24.1 凡是与审查、澄清、评价和比较投标的有关资料以及授标建议等，</w:t>
      </w:r>
      <w:r>
        <w:rPr>
          <w:rFonts w:hint="eastAsia" w:ascii="宋体" w:hAnsi="宋体" w:cs="宋体"/>
          <w:sz w:val="21"/>
          <w:szCs w:val="21"/>
          <w:lang w:eastAsia="zh-CN"/>
        </w:rPr>
        <w:t>招标人</w:t>
      </w:r>
      <w:r>
        <w:rPr>
          <w:rFonts w:hint="eastAsia" w:ascii="宋体" w:hAnsi="宋体" w:eastAsia="宋体" w:cs="宋体"/>
          <w:sz w:val="21"/>
          <w:szCs w:val="21"/>
        </w:rPr>
        <w:t>、评审专家、</w:t>
      </w:r>
      <w:r>
        <w:rPr>
          <w:rFonts w:hint="eastAsia" w:ascii="宋体" w:hAnsi="宋体" w:eastAsia="宋体" w:cs="宋体"/>
          <w:sz w:val="21"/>
          <w:szCs w:val="21"/>
          <w:lang w:eastAsia="zh-CN"/>
        </w:rPr>
        <w:t>采购代理机构</w:t>
      </w:r>
      <w:r>
        <w:rPr>
          <w:rFonts w:hint="eastAsia" w:ascii="宋体" w:hAnsi="宋体" w:eastAsia="宋体" w:cs="宋体"/>
          <w:sz w:val="21"/>
          <w:szCs w:val="21"/>
        </w:rPr>
        <w:t>均不得向投标人或与评标无关的其他人员透露。</w:t>
      </w:r>
    </w:p>
    <w:p w14:paraId="0C933657">
      <w:pPr>
        <w:pageBreakBefore w:val="0"/>
        <w:widowControl w:val="0"/>
        <w:spacing w:line="360" w:lineRule="auto"/>
        <w:ind w:firstLine="420"/>
        <w:jc w:val="left"/>
        <w:rPr>
          <w:rFonts w:hint="eastAsia" w:ascii="宋体" w:hAnsi="宋体" w:eastAsia="宋体" w:cs="宋体"/>
          <w:sz w:val="21"/>
          <w:szCs w:val="21"/>
        </w:rPr>
      </w:pPr>
      <w:r>
        <w:rPr>
          <w:rFonts w:hint="eastAsia" w:ascii="宋体" w:hAnsi="宋体" w:eastAsia="宋体" w:cs="宋体"/>
          <w:sz w:val="21"/>
          <w:szCs w:val="21"/>
        </w:rPr>
        <w:t>24.2 在评标过程中，投标人不得以任何行为影响评标过程，否则其投标文件将被作为无效投标文件。</w:t>
      </w:r>
    </w:p>
    <w:p w14:paraId="3ED824E8">
      <w:pPr>
        <w:pageBreakBefore w:val="0"/>
        <w:widowControl w:val="0"/>
        <w:spacing w:line="360" w:lineRule="auto"/>
        <w:ind w:firstLine="420"/>
        <w:jc w:val="left"/>
        <w:rPr>
          <w:rFonts w:hint="eastAsia" w:ascii="宋体" w:hAnsi="宋体" w:eastAsia="宋体" w:cs="宋体"/>
          <w:sz w:val="21"/>
          <w:szCs w:val="21"/>
        </w:rPr>
      </w:pPr>
      <w:r>
        <w:rPr>
          <w:rFonts w:hint="eastAsia" w:ascii="宋体" w:hAnsi="宋体" w:eastAsia="宋体" w:cs="宋体"/>
          <w:sz w:val="21"/>
          <w:szCs w:val="21"/>
        </w:rPr>
        <w:t xml:space="preserve">24.3 </w:t>
      </w:r>
      <w:r>
        <w:rPr>
          <w:rFonts w:hint="eastAsia" w:ascii="宋体" w:hAnsi="宋体" w:eastAsia="宋体" w:cs="宋体"/>
          <w:sz w:val="21"/>
          <w:szCs w:val="21"/>
          <w:lang w:eastAsia="zh-CN"/>
        </w:rPr>
        <w:t>采购代理机构</w:t>
      </w:r>
      <w:r>
        <w:rPr>
          <w:rFonts w:hint="eastAsia" w:ascii="宋体" w:hAnsi="宋体" w:eastAsia="宋体" w:cs="宋体"/>
          <w:sz w:val="21"/>
          <w:szCs w:val="21"/>
        </w:rPr>
        <w:t>和评委会不向未中标的投标人解释未中标原因，也不公布评标过程中的相关细节。</w:t>
      </w:r>
    </w:p>
    <w:p w14:paraId="6B573F73">
      <w:pPr>
        <w:pageBreakBefore w:val="0"/>
        <w:widowControl w:val="0"/>
        <w:spacing w:line="360" w:lineRule="auto"/>
        <w:ind w:firstLine="420"/>
        <w:jc w:val="left"/>
        <w:rPr>
          <w:rFonts w:hint="eastAsia" w:ascii="宋体" w:hAnsi="宋体" w:eastAsia="宋体" w:cs="宋体"/>
          <w:sz w:val="21"/>
          <w:szCs w:val="21"/>
        </w:rPr>
      </w:pPr>
      <w:r>
        <w:rPr>
          <w:rFonts w:hint="eastAsia" w:ascii="宋体" w:hAnsi="宋体" w:eastAsia="宋体" w:cs="宋体"/>
          <w:sz w:val="21"/>
          <w:szCs w:val="21"/>
        </w:rPr>
        <w:t>24.4 采用综合评分法的项目，未中标的投标人可于中标结果公告期限届满之日起通过“苏采云”系统查看自己的评审得分及排序情况。</w:t>
      </w:r>
    </w:p>
    <w:p w14:paraId="17EC8EEC">
      <w:pPr>
        <w:pStyle w:val="46"/>
        <w:pageBreakBefore w:val="0"/>
        <w:widowControl w:val="0"/>
        <w:spacing w:before="0" w:after="0" w:line="360" w:lineRule="auto"/>
        <w:ind w:firstLine="422"/>
        <w:jc w:val="left"/>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25、投标文件的澄清</w:t>
      </w:r>
    </w:p>
    <w:p w14:paraId="08858051">
      <w:pPr>
        <w:pageBreakBefore w:val="0"/>
        <w:widowControl w:val="0"/>
        <w:spacing w:line="360" w:lineRule="auto"/>
        <w:ind w:firstLine="420"/>
        <w:jc w:val="left"/>
        <w:rPr>
          <w:rFonts w:hint="eastAsia" w:ascii="宋体" w:hAnsi="宋体" w:eastAsia="宋体" w:cs="宋体"/>
          <w:sz w:val="21"/>
          <w:szCs w:val="21"/>
        </w:rPr>
      </w:pPr>
      <w:r>
        <w:rPr>
          <w:rFonts w:hint="eastAsia" w:ascii="宋体" w:hAnsi="宋体" w:eastAsia="宋体" w:cs="宋体"/>
          <w:sz w:val="21"/>
          <w:szCs w:val="21"/>
        </w:rPr>
        <w:t>25.1 评标期间，评委会对投标文件中含义不明确、同类问题表述不一致或者有明显文字和计算错误的内容，有权要求投标人作出必要的澄清、说明或者补正。</w:t>
      </w:r>
    </w:p>
    <w:p w14:paraId="0D68DD4C">
      <w:pPr>
        <w:pageBreakBefore w:val="0"/>
        <w:widowControl w:val="0"/>
        <w:spacing w:line="360" w:lineRule="auto"/>
        <w:ind w:firstLine="420"/>
        <w:jc w:val="left"/>
        <w:rPr>
          <w:rFonts w:hint="eastAsia" w:ascii="宋体" w:hAnsi="宋体" w:eastAsia="宋体" w:cs="宋体"/>
          <w:sz w:val="21"/>
          <w:szCs w:val="21"/>
        </w:rPr>
      </w:pPr>
      <w:r>
        <w:rPr>
          <w:rFonts w:hint="eastAsia" w:ascii="宋体" w:hAnsi="宋体" w:eastAsia="宋体" w:cs="宋体"/>
          <w:sz w:val="21"/>
          <w:szCs w:val="21"/>
        </w:rPr>
        <w:t>投标人的澄清、说明或者补正应当采用书面形式，并加盖公章，或者由法定代表人（单位负责人）或其授权的代表签字。投标人的澄清、说明或者补正不得超出投标文件的范围或者改变投标文件的实质性内容。</w:t>
      </w:r>
    </w:p>
    <w:p w14:paraId="62C8DAA3">
      <w:pPr>
        <w:pageBreakBefore w:val="0"/>
        <w:widowControl w:val="0"/>
        <w:spacing w:line="360" w:lineRule="auto"/>
        <w:ind w:firstLine="420"/>
        <w:jc w:val="left"/>
        <w:rPr>
          <w:rFonts w:hint="eastAsia" w:ascii="宋体" w:hAnsi="宋体" w:eastAsia="宋体" w:cs="宋体"/>
          <w:sz w:val="21"/>
          <w:szCs w:val="21"/>
        </w:rPr>
      </w:pPr>
      <w:r>
        <w:rPr>
          <w:rFonts w:hint="eastAsia" w:ascii="宋体" w:hAnsi="宋体" w:eastAsia="宋体" w:cs="宋体"/>
          <w:sz w:val="21"/>
          <w:szCs w:val="21"/>
        </w:rPr>
        <w:t>评委会并非对每个投标人都提出澄清、说明或者补正要求。</w:t>
      </w:r>
    </w:p>
    <w:p w14:paraId="1C180790">
      <w:pPr>
        <w:pageBreakBefore w:val="0"/>
        <w:widowControl w:val="0"/>
        <w:spacing w:line="360" w:lineRule="auto"/>
        <w:ind w:firstLine="420"/>
        <w:jc w:val="left"/>
        <w:rPr>
          <w:rFonts w:hint="eastAsia" w:ascii="宋体" w:hAnsi="宋体" w:eastAsia="宋体" w:cs="宋体"/>
          <w:sz w:val="21"/>
          <w:szCs w:val="21"/>
        </w:rPr>
      </w:pPr>
      <w:r>
        <w:rPr>
          <w:rFonts w:hint="eastAsia" w:ascii="宋体" w:hAnsi="宋体" w:eastAsia="宋体" w:cs="宋体"/>
          <w:sz w:val="21"/>
          <w:szCs w:val="21"/>
        </w:rPr>
        <w:t>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法见《操作手册》。</w:t>
      </w:r>
    </w:p>
    <w:p w14:paraId="4A442E21">
      <w:pPr>
        <w:pageBreakBefore w:val="0"/>
        <w:widowControl w:val="0"/>
        <w:spacing w:line="360" w:lineRule="auto"/>
        <w:ind w:firstLine="420"/>
        <w:jc w:val="left"/>
        <w:rPr>
          <w:rFonts w:hint="eastAsia" w:ascii="宋体" w:hAnsi="宋体" w:eastAsia="宋体" w:cs="宋体"/>
          <w:sz w:val="21"/>
          <w:szCs w:val="21"/>
        </w:rPr>
      </w:pPr>
      <w:r>
        <w:rPr>
          <w:rFonts w:hint="eastAsia" w:ascii="宋体" w:hAnsi="宋体" w:eastAsia="宋体" w:cs="宋体"/>
          <w:sz w:val="21"/>
          <w:szCs w:val="21"/>
        </w:rPr>
        <w:t>25.3 接到评委会澄清、说明或者补正要求的投标人如未按要求响应，其风险由投标人自行承担。</w:t>
      </w:r>
    </w:p>
    <w:p w14:paraId="179F4B22">
      <w:pPr>
        <w:pStyle w:val="46"/>
        <w:pageBreakBefore w:val="0"/>
        <w:widowControl w:val="0"/>
        <w:spacing w:before="0" w:after="0" w:line="360" w:lineRule="auto"/>
        <w:ind w:firstLine="422"/>
        <w:jc w:val="left"/>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26、对投标文件的审查</w:t>
      </w:r>
    </w:p>
    <w:p w14:paraId="30062E22">
      <w:pPr>
        <w:keepNext w:val="0"/>
        <w:keepLines w:val="0"/>
        <w:pageBreakBefore w:val="0"/>
        <w:widowControl w:val="0"/>
        <w:spacing w:line="360" w:lineRule="auto"/>
        <w:ind w:firstLine="420"/>
        <w:jc w:val="left"/>
        <w:rPr>
          <w:rFonts w:hint="eastAsia" w:ascii="宋体" w:hAnsi="宋体" w:eastAsia="宋体" w:cs="宋体"/>
          <w:sz w:val="21"/>
          <w:szCs w:val="21"/>
        </w:rPr>
      </w:pPr>
      <w:r>
        <w:rPr>
          <w:rFonts w:hint="eastAsia" w:ascii="宋体" w:hAnsi="宋体" w:eastAsia="宋体" w:cs="宋体"/>
          <w:sz w:val="21"/>
          <w:szCs w:val="21"/>
        </w:rPr>
        <w:t>26.1 投标文件审查分为资格审查和符合性审查。</w:t>
      </w:r>
    </w:p>
    <w:p w14:paraId="228519A8">
      <w:pPr>
        <w:pStyle w:val="215"/>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right="0" w:firstLine="420"/>
        <w:rPr>
          <w:rFonts w:hint="eastAsia" w:ascii="宋体" w:hAnsi="宋体" w:eastAsia="宋体" w:cs="宋体"/>
          <w:sz w:val="21"/>
          <w:szCs w:val="21"/>
        </w:rPr>
      </w:pPr>
      <w:r>
        <w:rPr>
          <w:rFonts w:hint="eastAsia" w:ascii="宋体" w:hAnsi="宋体" w:eastAsia="宋体" w:cs="宋体"/>
          <w:color w:val="000000"/>
          <w:sz w:val="21"/>
          <w:szCs w:val="21"/>
        </w:rPr>
        <w:t>26.1.1 资格审查：</w:t>
      </w:r>
      <w:r>
        <w:rPr>
          <w:rFonts w:hint="eastAsia" w:ascii="宋体" w:hAnsi="宋体" w:cs="宋体"/>
          <w:color w:val="000000"/>
          <w:sz w:val="21"/>
          <w:szCs w:val="21"/>
          <w:lang w:eastAsia="zh-CN"/>
        </w:rPr>
        <w:t>招标人</w:t>
      </w:r>
      <w:r>
        <w:rPr>
          <w:rFonts w:hint="eastAsia" w:ascii="宋体" w:hAnsi="宋体" w:eastAsia="宋体" w:cs="宋体"/>
          <w:color w:val="000000"/>
          <w:sz w:val="21"/>
          <w:szCs w:val="21"/>
        </w:rPr>
        <w:t>依据法律法规和招标文件的规定，对投标文件中的资格证明文件进行审查。资格审查的结论，</w:t>
      </w:r>
      <w:r>
        <w:rPr>
          <w:rFonts w:hint="eastAsia" w:ascii="宋体" w:hAnsi="宋体" w:cs="宋体"/>
          <w:color w:val="000000"/>
          <w:sz w:val="21"/>
          <w:szCs w:val="21"/>
          <w:lang w:eastAsia="zh-CN"/>
        </w:rPr>
        <w:t>招标人</w:t>
      </w:r>
      <w:r>
        <w:rPr>
          <w:rFonts w:hint="eastAsia" w:ascii="宋体" w:hAnsi="宋体" w:eastAsia="宋体" w:cs="宋体"/>
          <w:color w:val="000000"/>
          <w:sz w:val="21"/>
          <w:szCs w:val="21"/>
        </w:rPr>
        <w:t>以书面形式向评委会进行反馈。</w:t>
      </w:r>
    </w:p>
    <w:p w14:paraId="4C2D5871">
      <w:pPr>
        <w:pStyle w:val="215"/>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firstLine="420"/>
        <w:rPr>
          <w:rFonts w:hint="eastAsia" w:ascii="宋体" w:hAnsi="宋体" w:eastAsia="宋体" w:cs="宋体"/>
          <w:sz w:val="21"/>
          <w:szCs w:val="21"/>
        </w:rPr>
      </w:pPr>
      <w:r>
        <w:rPr>
          <w:rFonts w:hint="eastAsia" w:ascii="宋体" w:hAnsi="宋体" w:cs="宋体"/>
          <w:color w:val="000000"/>
          <w:sz w:val="21"/>
          <w:szCs w:val="21"/>
          <w:lang w:eastAsia="zh-CN"/>
        </w:rPr>
        <w:t>招标人</w:t>
      </w:r>
      <w:r>
        <w:rPr>
          <w:rFonts w:hint="eastAsia" w:ascii="宋体" w:hAnsi="宋体" w:eastAsia="宋体" w:cs="宋体"/>
          <w:color w:val="000000"/>
          <w:sz w:val="21"/>
          <w:szCs w:val="21"/>
        </w:rPr>
        <w:t>在进行资格审查的同时，将在信用中国网站（www.creditchina.gov.cn）查询投标人的信用记录，以确定投标人是否具备投标资格，查询结果留存并归档。</w:t>
      </w:r>
    </w:p>
    <w:p w14:paraId="593FB6F8">
      <w:pPr>
        <w:pStyle w:val="215"/>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kinsoku/>
        <w:wordWrap/>
        <w:overflowPunct/>
        <w:topLinePunct w:val="0"/>
        <w:autoSpaceDE/>
        <w:autoSpaceDN/>
        <w:bidi w:val="0"/>
        <w:adjustRightInd/>
        <w:snapToGrid/>
        <w:spacing w:before="0" w:beforeAutospacing="0" w:after="0" w:afterAutospacing="0" w:line="360" w:lineRule="auto"/>
        <w:ind w:left="0" w:firstLine="420"/>
        <w:jc w:val="both"/>
        <w:textAlignment w:val="auto"/>
        <w:rPr>
          <w:rFonts w:hint="eastAsia" w:ascii="宋体" w:hAnsi="宋体" w:eastAsia="宋体" w:cs="宋体"/>
          <w:sz w:val="21"/>
          <w:szCs w:val="21"/>
        </w:rPr>
      </w:pPr>
      <w:r>
        <w:rPr>
          <w:rFonts w:hint="eastAsia" w:ascii="宋体" w:hAnsi="宋体" w:eastAsia="宋体" w:cs="宋体"/>
          <w:color w:val="000000"/>
          <w:sz w:val="21"/>
          <w:szCs w:val="21"/>
        </w:rPr>
        <w:t>26.1.2 符合性审查：依据招标文件的规定，由评委会从投标文件的有效性、完整性和对招标文件的响应程度进行审查，以确定其是否对招标文件的实质性要求作出响应。</w:t>
      </w:r>
    </w:p>
    <w:p w14:paraId="3C33B910">
      <w:pPr>
        <w:pStyle w:val="215"/>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kinsoku/>
        <w:wordWrap/>
        <w:overflowPunct/>
        <w:topLinePunct w:val="0"/>
        <w:autoSpaceDE/>
        <w:autoSpaceDN/>
        <w:bidi w:val="0"/>
        <w:adjustRightInd/>
        <w:snapToGrid/>
        <w:spacing w:before="0" w:beforeAutospacing="0" w:after="0" w:afterAutospacing="0" w:line="360" w:lineRule="auto"/>
        <w:ind w:left="0" w:firstLine="420"/>
        <w:jc w:val="both"/>
        <w:textAlignment w:val="auto"/>
        <w:rPr>
          <w:rFonts w:hint="eastAsia" w:ascii="宋体" w:hAnsi="宋体" w:eastAsia="宋体" w:cs="宋体"/>
          <w:sz w:val="21"/>
          <w:szCs w:val="21"/>
        </w:rPr>
      </w:pPr>
      <w:r>
        <w:rPr>
          <w:rFonts w:hint="eastAsia" w:ascii="宋体" w:hAnsi="宋体" w:eastAsia="宋体" w:cs="宋体"/>
          <w:color w:val="000000"/>
          <w:sz w:val="21"/>
          <w:szCs w:val="21"/>
        </w:rPr>
        <w:t>26.1.3政府采购异常低价</w:t>
      </w:r>
      <w:r>
        <w:rPr>
          <w:rFonts w:hint="eastAsia" w:ascii="宋体" w:hAnsi="宋体" w:eastAsia="宋体" w:cs="宋体"/>
          <w:color w:val="000000"/>
          <w:sz w:val="21"/>
          <w:szCs w:val="21"/>
          <w:lang w:val="en-US" w:eastAsia="zh-CN"/>
        </w:rPr>
        <w:t>投标</w:t>
      </w:r>
      <w:r>
        <w:rPr>
          <w:rFonts w:hint="eastAsia" w:ascii="宋体" w:hAnsi="宋体" w:eastAsia="宋体" w:cs="宋体"/>
          <w:color w:val="000000"/>
          <w:sz w:val="21"/>
          <w:szCs w:val="21"/>
        </w:rPr>
        <w:t>审查：</w:t>
      </w:r>
    </w:p>
    <w:p w14:paraId="26D3DDCA">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b/>
          <w:bCs/>
          <w:color w:val="auto"/>
          <w:sz w:val="21"/>
          <w:szCs w:val="21"/>
          <w:lang w:val="en-US" w:eastAsia="zh-CN" w:bidi="ar-SA"/>
        </w:rPr>
      </w:pPr>
      <w:r>
        <w:rPr>
          <w:rFonts w:hint="eastAsia" w:ascii="宋体" w:hAnsi="宋体" w:eastAsia="宋体" w:cs="宋体"/>
          <w:b/>
          <w:bCs/>
          <w:color w:val="auto"/>
          <w:sz w:val="21"/>
          <w:szCs w:val="21"/>
          <w:lang w:val="en-US" w:eastAsia="zh-CN" w:bidi="ar-SA"/>
        </w:rPr>
        <w:t>（一）政府采购评审中出现下列情形之一的，评审委员会应当启动异常低价投标审查程序：</w:t>
      </w:r>
    </w:p>
    <w:p w14:paraId="263AEE50">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b/>
          <w:bCs/>
          <w:color w:val="auto"/>
          <w:sz w:val="21"/>
          <w:szCs w:val="21"/>
          <w:lang w:val="en-US" w:eastAsia="zh-CN" w:bidi="ar-SA"/>
        </w:rPr>
      </w:pPr>
      <w:r>
        <w:rPr>
          <w:rFonts w:hint="eastAsia" w:ascii="宋体" w:hAnsi="宋体" w:eastAsia="宋体" w:cs="宋体"/>
          <w:b/>
          <w:bCs/>
          <w:color w:val="auto"/>
          <w:sz w:val="21"/>
          <w:szCs w:val="21"/>
          <w:lang w:val="en-US" w:eastAsia="zh-CN" w:bidi="ar-SA"/>
        </w:rPr>
        <w:t>1.投标报价低于全部通过符合性审查供应商投标报价平均值50%的，即投标报价&lt;全部通过符合性审查供应商投标报价平均值×50%；</w:t>
      </w:r>
    </w:p>
    <w:p w14:paraId="213D689D">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b/>
          <w:bCs/>
          <w:color w:val="auto"/>
          <w:sz w:val="21"/>
          <w:szCs w:val="21"/>
          <w:lang w:val="en-US" w:eastAsia="zh-CN" w:bidi="ar-SA"/>
        </w:rPr>
      </w:pPr>
      <w:r>
        <w:rPr>
          <w:rFonts w:hint="eastAsia" w:ascii="宋体" w:hAnsi="宋体" w:eastAsia="宋体" w:cs="宋体"/>
          <w:b/>
          <w:bCs/>
          <w:color w:val="auto"/>
          <w:sz w:val="21"/>
          <w:szCs w:val="21"/>
          <w:lang w:val="en-US" w:eastAsia="zh-CN" w:bidi="ar-SA"/>
        </w:rPr>
        <w:t>2.投标报价低于通过符合性审查的次低报价供应商投标报价50%的，即投标报价&lt;通过符合性审查的次低报价供应商投标报价×50%；</w:t>
      </w:r>
    </w:p>
    <w:p w14:paraId="70104F73">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b/>
          <w:bCs/>
          <w:color w:val="auto"/>
          <w:sz w:val="21"/>
          <w:szCs w:val="21"/>
          <w:lang w:val="en-US" w:eastAsia="zh-CN" w:bidi="ar-SA"/>
        </w:rPr>
      </w:pPr>
      <w:r>
        <w:rPr>
          <w:rFonts w:hint="eastAsia" w:ascii="宋体" w:hAnsi="宋体" w:eastAsia="宋体" w:cs="宋体"/>
          <w:b/>
          <w:bCs/>
          <w:color w:val="auto"/>
          <w:sz w:val="21"/>
          <w:szCs w:val="21"/>
          <w:lang w:val="en-US" w:eastAsia="zh-CN" w:bidi="ar-SA"/>
        </w:rPr>
        <w:t>3.投标报价低于采购项目最高限价45%的，即投标报价&lt;采购项目最高限价×45%；</w:t>
      </w:r>
    </w:p>
    <w:p w14:paraId="37D66331">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b/>
          <w:bCs/>
          <w:color w:val="auto"/>
          <w:sz w:val="21"/>
          <w:szCs w:val="21"/>
          <w:lang w:val="en-US" w:eastAsia="zh-CN" w:bidi="ar-SA"/>
        </w:rPr>
      </w:pPr>
      <w:r>
        <w:rPr>
          <w:rFonts w:hint="eastAsia" w:ascii="宋体" w:hAnsi="宋体" w:eastAsia="宋体" w:cs="宋体"/>
          <w:b/>
          <w:bCs/>
          <w:color w:val="auto"/>
          <w:sz w:val="21"/>
          <w:szCs w:val="21"/>
          <w:lang w:val="en-US" w:eastAsia="zh-CN" w:bidi="ar-SA"/>
        </w:rPr>
        <w:t>4.评审委员会基于专业判断，认为</w:t>
      </w:r>
      <w:r>
        <w:rPr>
          <w:rFonts w:hint="eastAsia" w:ascii="宋体" w:hAnsi="宋体" w:cs="宋体"/>
          <w:b/>
          <w:bCs/>
          <w:color w:val="auto"/>
          <w:sz w:val="21"/>
          <w:szCs w:val="21"/>
          <w:lang w:val="en-US" w:eastAsia="zh-CN" w:bidi="ar-SA"/>
        </w:rPr>
        <w:t>投标人</w:t>
      </w:r>
      <w:r>
        <w:rPr>
          <w:rFonts w:hint="eastAsia" w:ascii="宋体" w:hAnsi="宋体" w:eastAsia="宋体" w:cs="宋体"/>
          <w:b/>
          <w:bCs/>
          <w:color w:val="auto"/>
          <w:sz w:val="21"/>
          <w:szCs w:val="21"/>
          <w:lang w:val="en-US" w:eastAsia="zh-CN" w:bidi="ar-SA"/>
        </w:rPr>
        <w:t>报价过低，有可能影响产品质量或者不能诚信履约的其他情形。</w:t>
      </w:r>
    </w:p>
    <w:p w14:paraId="7CCC2E98">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b/>
          <w:bCs/>
          <w:color w:val="auto"/>
          <w:sz w:val="21"/>
          <w:szCs w:val="21"/>
          <w:lang w:val="en-US" w:eastAsia="zh-CN" w:bidi="ar-SA"/>
        </w:rPr>
      </w:pPr>
      <w:r>
        <w:rPr>
          <w:rFonts w:hint="eastAsia" w:ascii="宋体" w:hAnsi="宋体" w:eastAsia="宋体" w:cs="宋体"/>
          <w:b/>
          <w:bCs/>
          <w:color w:val="auto"/>
          <w:sz w:val="21"/>
          <w:szCs w:val="21"/>
          <w:lang w:val="en-US" w:eastAsia="zh-CN" w:bidi="ar-SA"/>
        </w:rPr>
        <w:t>（二）评审委员会启动异常低价投标审查后，属于前述（一）中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具体时间由评审委员会确定。其中，属于（一）中第3项情形，投标人已随投标文件一并提交相关书面说明及必要的证明材料的，在评审现场可不再重复提交。</w:t>
      </w:r>
    </w:p>
    <w:p w14:paraId="784D2927">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b/>
          <w:bCs/>
          <w:color w:val="auto"/>
          <w:sz w:val="21"/>
          <w:szCs w:val="21"/>
          <w:lang w:val="en-US" w:eastAsia="zh-CN" w:bidi="ar-SA"/>
        </w:rPr>
      </w:pPr>
      <w:r>
        <w:rPr>
          <w:rFonts w:hint="eastAsia" w:ascii="宋体" w:hAnsi="宋体" w:eastAsia="宋体" w:cs="宋体"/>
          <w:b/>
          <w:bCs/>
          <w:color w:val="auto"/>
          <w:sz w:val="21"/>
          <w:szCs w:val="21"/>
          <w:lang w:val="en-US" w:eastAsia="zh-CN" w:bidi="ar-SA"/>
        </w:rPr>
        <w:t>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p>
    <w:p w14:paraId="47FDD9DC">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b/>
          <w:bCs/>
          <w:color w:val="auto"/>
          <w:sz w:val="21"/>
          <w:szCs w:val="21"/>
          <w:lang w:val="en-US" w:eastAsia="zh-CN" w:bidi="ar-SA"/>
        </w:rPr>
      </w:pPr>
      <w:r>
        <w:rPr>
          <w:rFonts w:hint="eastAsia" w:ascii="宋体" w:hAnsi="宋体" w:eastAsia="宋体" w:cs="宋体"/>
          <w:b/>
          <w:bCs/>
          <w:color w:val="auto"/>
          <w:sz w:val="21"/>
          <w:szCs w:val="21"/>
          <w:lang w:val="en-US" w:eastAsia="zh-CN" w:bidi="ar-SA"/>
        </w:rPr>
        <w:t>采购人、采购代理机构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100C1484">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b/>
          <w:bCs/>
          <w:color w:val="auto"/>
          <w:sz w:val="21"/>
          <w:szCs w:val="21"/>
          <w:lang w:val="en-US" w:eastAsia="zh-CN" w:bidi="ar-SA"/>
        </w:rPr>
      </w:pPr>
      <w:r>
        <w:rPr>
          <w:rFonts w:hint="eastAsia" w:ascii="宋体" w:hAnsi="宋体" w:eastAsia="宋体" w:cs="宋体"/>
          <w:b/>
          <w:bCs/>
          <w:color w:val="auto"/>
          <w:sz w:val="21"/>
          <w:szCs w:val="21"/>
          <w:lang w:val="en-US" w:eastAsia="zh-CN" w:bidi="ar-SA"/>
        </w:rPr>
        <w:t>异常低价投标审查的启动原因、审查意见和审查结果应当在评审报告中记录，并随供应商提供的相关书面说明及证明材料，以及评审委员会有关互联网浏览、查询历史一并归档。评委会将通过“苏采云”系统要求其在合理的时间内提供书面说明、证明材料。</w:t>
      </w:r>
    </w:p>
    <w:p w14:paraId="6789A6BE">
      <w:pPr>
        <w:keepNext w:val="0"/>
        <w:keepLines w:val="0"/>
        <w:pageBreakBefore w:val="0"/>
        <w:widowControl w:val="0"/>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sz w:val="21"/>
          <w:szCs w:val="21"/>
        </w:rPr>
      </w:pPr>
      <w:r>
        <w:rPr>
          <w:rFonts w:hint="eastAsia" w:ascii="宋体" w:hAnsi="宋体" w:eastAsia="宋体" w:cs="宋体"/>
          <w:color w:val="000000"/>
          <w:sz w:val="21"/>
          <w:szCs w:val="21"/>
        </w:rPr>
        <w:t>26.1.4未通过资格审查或符合性审查的投标人，将通过“苏采云”系统中告知其未通过的原因，评审结束后，将不再告知</w:t>
      </w:r>
      <w:r>
        <w:rPr>
          <w:rFonts w:hint="eastAsia" w:ascii="宋体" w:hAnsi="宋体" w:eastAsia="宋体" w:cs="宋体"/>
          <w:sz w:val="21"/>
          <w:szCs w:val="21"/>
        </w:rPr>
        <w:t>。</w:t>
      </w:r>
    </w:p>
    <w:p w14:paraId="6C71421E">
      <w:pPr>
        <w:keepNext w:val="0"/>
        <w:keepLines w:val="0"/>
        <w:pageBreakBefore w:val="0"/>
        <w:widowControl w:val="0"/>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sz w:val="21"/>
          <w:szCs w:val="21"/>
        </w:rPr>
      </w:pPr>
      <w:r>
        <w:rPr>
          <w:rFonts w:hint="eastAsia" w:ascii="宋体" w:hAnsi="宋体" w:eastAsia="宋体" w:cs="宋体"/>
          <w:sz w:val="21"/>
          <w:szCs w:val="21"/>
        </w:rPr>
        <w:t>26.2 所谓重大偏离是指实质上与招标文件要求不一致，而且限制了合同中买方的权利或投标人的义务，纠正这些偏离将会对其他实质性响应要求的投标人的竞争地位产生不公正的影响。重大偏离的认定须经过评委会以少数服从多数的原则作出结论。评委会决定投标文件的响应性只根据投标文件本身的内容，而不寻求外部的证据。</w:t>
      </w:r>
    </w:p>
    <w:p w14:paraId="1A586A9A">
      <w:pPr>
        <w:pageBreakBefore w:val="0"/>
        <w:widowControl w:val="0"/>
        <w:spacing w:line="360" w:lineRule="auto"/>
        <w:ind w:firstLine="420"/>
        <w:jc w:val="left"/>
        <w:rPr>
          <w:rFonts w:hint="eastAsia" w:ascii="宋体" w:hAnsi="宋体" w:eastAsia="宋体" w:cs="宋体"/>
          <w:sz w:val="21"/>
          <w:szCs w:val="21"/>
        </w:rPr>
      </w:pPr>
      <w:r>
        <w:rPr>
          <w:rFonts w:hint="eastAsia" w:ascii="宋体" w:hAnsi="宋体" w:eastAsia="宋体" w:cs="宋体"/>
          <w:sz w:val="21"/>
          <w:szCs w:val="21"/>
        </w:rPr>
        <w:t>26.3如果投标文件实质上没有响应招标文件的要求，评委会将予以拒绝，投标人不得通过修改或撤销不符合要求的偏离而使其投标成为实质性响应的投标。</w:t>
      </w:r>
    </w:p>
    <w:p w14:paraId="32BDE95D">
      <w:pPr>
        <w:pageBreakBefore w:val="0"/>
        <w:widowControl w:val="0"/>
        <w:spacing w:line="360" w:lineRule="auto"/>
        <w:ind w:firstLine="420"/>
        <w:jc w:val="left"/>
        <w:rPr>
          <w:rFonts w:hint="eastAsia" w:ascii="宋体" w:hAnsi="宋体" w:eastAsia="宋体" w:cs="宋体"/>
          <w:sz w:val="21"/>
          <w:szCs w:val="21"/>
        </w:rPr>
      </w:pPr>
      <w:r>
        <w:rPr>
          <w:rFonts w:hint="eastAsia" w:ascii="宋体" w:hAnsi="宋体" w:eastAsia="宋体" w:cs="宋体"/>
          <w:sz w:val="21"/>
          <w:szCs w:val="21"/>
        </w:rPr>
        <w:t>26.4 评委会将对确定为实质性响应的投标进行进一步审核，看其是否有计算上或累加上的算术错误，修正错误的原则如下：</w:t>
      </w:r>
    </w:p>
    <w:p w14:paraId="353BFD2F">
      <w:pPr>
        <w:pageBreakBefore w:val="0"/>
        <w:widowControl w:val="0"/>
        <w:spacing w:line="360" w:lineRule="auto"/>
        <w:ind w:firstLine="420"/>
        <w:jc w:val="left"/>
        <w:rPr>
          <w:rFonts w:hint="eastAsia" w:ascii="宋体" w:hAnsi="宋体" w:eastAsia="宋体" w:cs="宋体"/>
          <w:sz w:val="21"/>
          <w:szCs w:val="21"/>
        </w:rPr>
      </w:pPr>
      <w:r>
        <w:rPr>
          <w:rFonts w:hint="eastAsia" w:ascii="宋体" w:hAnsi="宋体" w:eastAsia="宋体" w:cs="宋体"/>
          <w:sz w:val="21"/>
          <w:szCs w:val="21"/>
        </w:rPr>
        <w:t>（1）投标文件中开标一览表内容与投标文件中相应内容不一致的，以开标一览表为准。</w:t>
      </w:r>
    </w:p>
    <w:p w14:paraId="339D54AE">
      <w:pPr>
        <w:pageBreakBefore w:val="0"/>
        <w:widowControl w:val="0"/>
        <w:spacing w:line="360" w:lineRule="auto"/>
        <w:ind w:firstLine="420"/>
        <w:jc w:val="left"/>
        <w:rPr>
          <w:rFonts w:hint="eastAsia" w:ascii="宋体" w:hAnsi="宋体" w:eastAsia="宋体" w:cs="宋体"/>
          <w:sz w:val="21"/>
          <w:szCs w:val="21"/>
        </w:rPr>
      </w:pPr>
      <w:r>
        <w:rPr>
          <w:rFonts w:hint="eastAsia" w:ascii="宋体" w:hAnsi="宋体" w:eastAsia="宋体" w:cs="宋体"/>
          <w:sz w:val="21"/>
          <w:szCs w:val="21"/>
        </w:rPr>
        <w:t>（2）大写金额和小写金额不一致的，以大写金额为准。</w:t>
      </w:r>
    </w:p>
    <w:p w14:paraId="1204087E">
      <w:pPr>
        <w:pageBreakBefore w:val="0"/>
        <w:widowControl w:val="0"/>
        <w:spacing w:line="360" w:lineRule="auto"/>
        <w:ind w:firstLine="420"/>
        <w:jc w:val="left"/>
        <w:rPr>
          <w:rFonts w:hint="eastAsia" w:ascii="宋体" w:hAnsi="宋体" w:eastAsia="宋体" w:cs="宋体"/>
          <w:sz w:val="21"/>
          <w:szCs w:val="21"/>
        </w:rPr>
      </w:pPr>
      <w:r>
        <w:rPr>
          <w:rFonts w:hint="eastAsia" w:ascii="宋体" w:hAnsi="宋体" w:eastAsia="宋体" w:cs="宋体"/>
          <w:sz w:val="21"/>
          <w:szCs w:val="21"/>
        </w:rPr>
        <w:t>（3）单价金额小数点或者百分比有明显错位的，以开标一览表的总价为准，并修改单价。</w:t>
      </w:r>
    </w:p>
    <w:p w14:paraId="5709411A">
      <w:pPr>
        <w:pageBreakBefore w:val="0"/>
        <w:widowControl w:val="0"/>
        <w:spacing w:line="360" w:lineRule="auto"/>
        <w:ind w:firstLine="420"/>
        <w:jc w:val="left"/>
        <w:rPr>
          <w:rFonts w:hint="eastAsia" w:ascii="宋体" w:hAnsi="宋体" w:eastAsia="宋体" w:cs="宋体"/>
          <w:sz w:val="21"/>
          <w:szCs w:val="21"/>
        </w:rPr>
      </w:pPr>
      <w:r>
        <w:rPr>
          <w:rFonts w:hint="eastAsia" w:ascii="宋体" w:hAnsi="宋体" w:eastAsia="宋体" w:cs="宋体"/>
          <w:sz w:val="21"/>
          <w:szCs w:val="21"/>
        </w:rPr>
        <w:t>（4）总价金额与按单价汇总金额不一致的，以单价金额计算结果为准。</w:t>
      </w:r>
    </w:p>
    <w:p w14:paraId="2ADB6EBD">
      <w:pPr>
        <w:pageBreakBefore w:val="0"/>
        <w:widowControl w:val="0"/>
        <w:spacing w:line="360" w:lineRule="auto"/>
        <w:ind w:firstLine="420"/>
        <w:jc w:val="left"/>
        <w:rPr>
          <w:rFonts w:hint="eastAsia" w:ascii="宋体" w:hAnsi="宋体" w:eastAsia="宋体" w:cs="宋体"/>
          <w:sz w:val="21"/>
          <w:szCs w:val="21"/>
        </w:rPr>
      </w:pPr>
      <w:r>
        <w:rPr>
          <w:rFonts w:hint="eastAsia" w:ascii="宋体" w:hAnsi="宋体" w:eastAsia="宋体" w:cs="宋体"/>
          <w:sz w:val="21"/>
          <w:szCs w:val="21"/>
        </w:rPr>
        <w:t>同时出现两种以上错误的，按照前款规定的顺序修正。</w:t>
      </w:r>
    </w:p>
    <w:p w14:paraId="68C10ADA">
      <w:pPr>
        <w:pageBreakBefore w:val="0"/>
        <w:widowControl w:val="0"/>
        <w:spacing w:line="360" w:lineRule="auto"/>
        <w:ind w:firstLine="420"/>
        <w:jc w:val="left"/>
        <w:rPr>
          <w:rFonts w:hint="eastAsia" w:ascii="宋体" w:hAnsi="宋体" w:eastAsia="宋体" w:cs="宋体"/>
          <w:sz w:val="21"/>
          <w:szCs w:val="21"/>
        </w:rPr>
      </w:pPr>
      <w:r>
        <w:rPr>
          <w:rFonts w:hint="eastAsia" w:ascii="宋体" w:hAnsi="宋体" w:eastAsia="宋体" w:cs="宋体"/>
          <w:sz w:val="21"/>
          <w:szCs w:val="21"/>
        </w:rPr>
        <w:t>26.5 评委会将按上述修正错误的方法调整投标文件中的投标报价，并通过“苏采云”系统告知投标人，调整后的价格对投标人具有约束力。如果投标人不接受修正后的价格，则其投标将被拒绝。</w:t>
      </w:r>
    </w:p>
    <w:p w14:paraId="1C272CD4">
      <w:pPr>
        <w:pageBreakBefore w:val="0"/>
        <w:widowControl w:val="0"/>
        <w:spacing w:line="360" w:lineRule="auto"/>
        <w:ind w:firstLine="420"/>
        <w:jc w:val="left"/>
        <w:rPr>
          <w:rFonts w:hint="eastAsia" w:ascii="宋体" w:hAnsi="宋体" w:eastAsia="宋体" w:cs="宋体"/>
          <w:sz w:val="21"/>
          <w:szCs w:val="21"/>
        </w:rPr>
      </w:pPr>
      <w:r>
        <w:rPr>
          <w:rFonts w:hint="eastAsia" w:ascii="宋体" w:hAnsi="宋体" w:eastAsia="宋体" w:cs="宋体"/>
          <w:sz w:val="21"/>
          <w:szCs w:val="21"/>
        </w:rPr>
        <w:t>26.6 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p>
    <w:p w14:paraId="7DAF2C47">
      <w:pPr>
        <w:pageBreakBefore w:val="0"/>
        <w:widowControl w:val="0"/>
        <w:spacing w:line="360" w:lineRule="auto"/>
        <w:ind w:firstLine="420"/>
        <w:jc w:val="left"/>
        <w:rPr>
          <w:rFonts w:hint="eastAsia" w:ascii="宋体" w:hAnsi="宋体" w:eastAsia="宋体" w:cs="宋体"/>
          <w:sz w:val="21"/>
          <w:szCs w:val="21"/>
        </w:rPr>
      </w:pPr>
      <w:r>
        <w:rPr>
          <w:rFonts w:hint="eastAsia" w:ascii="宋体" w:hAnsi="宋体" w:eastAsia="宋体" w:cs="宋体"/>
          <w:sz w:val="21"/>
          <w:szCs w:val="21"/>
        </w:rPr>
        <w:t>非单一产品采购项目，招标文件中将载明核心产品。多家投标人提供的核心产品品牌相同的，按前两款规定处理。</w:t>
      </w:r>
    </w:p>
    <w:p w14:paraId="59064C42">
      <w:pPr>
        <w:pStyle w:val="46"/>
        <w:pageBreakBefore w:val="0"/>
        <w:widowControl w:val="0"/>
        <w:spacing w:before="0" w:after="0" w:line="360" w:lineRule="auto"/>
        <w:ind w:firstLine="422"/>
        <w:jc w:val="left"/>
        <w:rPr>
          <w:rFonts w:hint="eastAsia" w:ascii="宋体" w:hAnsi="宋体" w:eastAsia="宋体" w:cs="宋体"/>
          <w:sz w:val="21"/>
          <w:szCs w:val="21"/>
        </w:rPr>
      </w:pPr>
      <w:r>
        <w:rPr>
          <w:rFonts w:hint="eastAsia" w:ascii="宋体" w:hAnsi="宋体" w:eastAsia="宋体" w:cs="宋体"/>
          <w:sz w:val="21"/>
          <w:szCs w:val="21"/>
        </w:rPr>
        <w:t>27、无效投标条款和废标条款</w:t>
      </w:r>
    </w:p>
    <w:p w14:paraId="722AC467">
      <w:pPr>
        <w:pageBreakBefore w:val="0"/>
        <w:widowControl w:val="0"/>
        <w:spacing w:line="360" w:lineRule="auto"/>
        <w:ind w:firstLine="420"/>
        <w:jc w:val="left"/>
        <w:rPr>
          <w:rFonts w:hint="eastAsia" w:ascii="宋体" w:hAnsi="宋体" w:eastAsia="宋体" w:cs="宋体"/>
          <w:sz w:val="21"/>
          <w:szCs w:val="21"/>
        </w:rPr>
      </w:pPr>
      <w:r>
        <w:rPr>
          <w:rFonts w:hint="eastAsia" w:ascii="宋体" w:hAnsi="宋体" w:eastAsia="宋体" w:cs="宋体"/>
          <w:sz w:val="21"/>
          <w:szCs w:val="21"/>
        </w:rPr>
        <w:t>27.1 无效投标条款：</w:t>
      </w:r>
    </w:p>
    <w:p w14:paraId="4638E7C8">
      <w:pPr>
        <w:pageBreakBefore w:val="0"/>
        <w:widowControl w:val="0"/>
        <w:spacing w:line="360" w:lineRule="auto"/>
        <w:ind w:firstLine="420"/>
        <w:jc w:val="left"/>
        <w:rPr>
          <w:rFonts w:hint="eastAsia" w:ascii="宋体" w:hAnsi="宋体" w:eastAsia="宋体" w:cs="宋体"/>
          <w:b/>
          <w:bCs/>
          <w:sz w:val="21"/>
          <w:szCs w:val="21"/>
        </w:rPr>
      </w:pPr>
      <w:r>
        <w:rPr>
          <w:rFonts w:hint="eastAsia" w:ascii="宋体" w:hAnsi="宋体" w:eastAsia="宋体" w:cs="宋体"/>
          <w:b/>
          <w:bCs/>
          <w:sz w:val="21"/>
          <w:szCs w:val="21"/>
        </w:rPr>
        <w:t>2</w:t>
      </w:r>
      <w:r>
        <w:rPr>
          <w:rFonts w:hint="eastAsia" w:ascii="宋体" w:hAnsi="宋体" w:cs="宋体"/>
          <w:b/>
          <w:bCs/>
          <w:sz w:val="21"/>
          <w:szCs w:val="21"/>
          <w:lang w:val="en-US" w:eastAsia="zh-CN"/>
        </w:rPr>
        <w:t>7</w:t>
      </w:r>
      <w:r>
        <w:rPr>
          <w:rFonts w:hint="eastAsia" w:ascii="宋体" w:hAnsi="宋体" w:eastAsia="宋体" w:cs="宋体"/>
          <w:b/>
          <w:bCs/>
          <w:sz w:val="21"/>
          <w:szCs w:val="21"/>
        </w:rPr>
        <w:t>.1.1 投标人在苏采云系统规定的时间内未成功解密电子投标文件的。</w:t>
      </w:r>
    </w:p>
    <w:p w14:paraId="71E3DF9F">
      <w:pPr>
        <w:pageBreakBefore w:val="0"/>
        <w:widowControl w:val="0"/>
        <w:spacing w:line="360" w:lineRule="auto"/>
        <w:ind w:firstLine="420"/>
        <w:jc w:val="left"/>
        <w:rPr>
          <w:rFonts w:hint="eastAsia" w:ascii="宋体" w:hAnsi="宋体" w:eastAsia="宋体" w:cs="宋体"/>
          <w:b/>
          <w:bCs/>
          <w:sz w:val="21"/>
          <w:szCs w:val="21"/>
        </w:rPr>
      </w:pPr>
      <w:r>
        <w:rPr>
          <w:rFonts w:hint="eastAsia" w:ascii="宋体" w:hAnsi="宋体" w:eastAsia="宋体" w:cs="宋体"/>
          <w:b/>
          <w:bCs/>
          <w:sz w:val="21"/>
          <w:szCs w:val="21"/>
        </w:rPr>
        <w:t>2</w:t>
      </w:r>
      <w:r>
        <w:rPr>
          <w:rFonts w:hint="eastAsia" w:ascii="宋体" w:hAnsi="宋体" w:cs="宋体"/>
          <w:b/>
          <w:bCs/>
          <w:sz w:val="21"/>
          <w:szCs w:val="21"/>
          <w:lang w:val="en-US" w:eastAsia="zh-CN"/>
        </w:rPr>
        <w:t>7</w:t>
      </w:r>
      <w:r>
        <w:rPr>
          <w:rFonts w:hint="eastAsia" w:ascii="宋体" w:hAnsi="宋体" w:eastAsia="宋体" w:cs="宋体"/>
          <w:b/>
          <w:bCs/>
          <w:sz w:val="21"/>
          <w:szCs w:val="21"/>
        </w:rPr>
        <w:t>.1.2 投标人未按照招标文件要求上传电子投标文件的。</w:t>
      </w:r>
    </w:p>
    <w:p w14:paraId="58C58887">
      <w:pPr>
        <w:pageBreakBefore w:val="0"/>
        <w:widowControl w:val="0"/>
        <w:spacing w:line="360" w:lineRule="auto"/>
        <w:ind w:firstLine="420"/>
        <w:jc w:val="left"/>
        <w:rPr>
          <w:rFonts w:hint="eastAsia" w:ascii="宋体" w:hAnsi="宋体" w:eastAsia="宋体" w:cs="宋体"/>
          <w:b/>
          <w:bCs/>
          <w:sz w:val="21"/>
          <w:szCs w:val="21"/>
        </w:rPr>
      </w:pPr>
      <w:r>
        <w:rPr>
          <w:rFonts w:hint="eastAsia" w:ascii="宋体" w:hAnsi="宋体" w:eastAsia="宋体" w:cs="宋体"/>
          <w:b/>
          <w:bCs/>
          <w:sz w:val="21"/>
          <w:szCs w:val="21"/>
        </w:rPr>
        <w:t>2</w:t>
      </w:r>
      <w:r>
        <w:rPr>
          <w:rFonts w:hint="eastAsia" w:ascii="宋体" w:hAnsi="宋体" w:cs="宋体"/>
          <w:b/>
          <w:bCs/>
          <w:sz w:val="21"/>
          <w:szCs w:val="21"/>
          <w:lang w:val="en-US" w:eastAsia="zh-CN"/>
        </w:rPr>
        <w:t>7</w:t>
      </w:r>
      <w:r>
        <w:rPr>
          <w:rFonts w:hint="eastAsia" w:ascii="宋体" w:hAnsi="宋体" w:eastAsia="宋体" w:cs="宋体"/>
          <w:b/>
          <w:bCs/>
          <w:sz w:val="21"/>
          <w:szCs w:val="21"/>
        </w:rPr>
        <w:t>.1.3 投标人同一采购包提交两个（含两个）以上不同的投标报价的。</w:t>
      </w:r>
    </w:p>
    <w:p w14:paraId="22AE8F56">
      <w:pPr>
        <w:pageBreakBefore w:val="0"/>
        <w:widowControl w:val="0"/>
        <w:spacing w:line="360" w:lineRule="auto"/>
        <w:ind w:firstLine="420"/>
        <w:jc w:val="left"/>
        <w:rPr>
          <w:rFonts w:hint="eastAsia" w:ascii="宋体" w:hAnsi="宋体" w:eastAsia="宋体" w:cs="宋体"/>
          <w:b/>
          <w:bCs/>
          <w:sz w:val="21"/>
          <w:szCs w:val="21"/>
        </w:rPr>
      </w:pPr>
      <w:r>
        <w:rPr>
          <w:rFonts w:hint="eastAsia" w:ascii="宋体" w:hAnsi="宋体" w:eastAsia="宋体" w:cs="宋体"/>
          <w:b/>
          <w:bCs/>
          <w:sz w:val="21"/>
          <w:szCs w:val="21"/>
        </w:rPr>
        <w:t>2</w:t>
      </w:r>
      <w:r>
        <w:rPr>
          <w:rFonts w:hint="eastAsia" w:ascii="宋体" w:hAnsi="宋体" w:cs="宋体"/>
          <w:b/>
          <w:bCs/>
          <w:sz w:val="21"/>
          <w:szCs w:val="21"/>
          <w:lang w:val="en-US" w:eastAsia="zh-CN"/>
        </w:rPr>
        <w:t>7</w:t>
      </w:r>
      <w:r>
        <w:rPr>
          <w:rFonts w:hint="eastAsia" w:ascii="宋体" w:hAnsi="宋体" w:eastAsia="宋体" w:cs="宋体"/>
          <w:b/>
          <w:bCs/>
          <w:sz w:val="21"/>
          <w:szCs w:val="21"/>
        </w:rPr>
        <w:t>.1.4投标人不具备招标文件中规定资格要求的。</w:t>
      </w:r>
    </w:p>
    <w:p w14:paraId="2F5B9ACB">
      <w:pPr>
        <w:pageBreakBefore w:val="0"/>
        <w:widowControl w:val="0"/>
        <w:spacing w:line="360" w:lineRule="auto"/>
        <w:ind w:firstLine="420"/>
        <w:jc w:val="left"/>
        <w:rPr>
          <w:rFonts w:hint="eastAsia" w:ascii="宋体" w:hAnsi="宋体" w:eastAsia="宋体" w:cs="宋体"/>
          <w:b/>
          <w:bCs/>
          <w:sz w:val="21"/>
          <w:szCs w:val="21"/>
        </w:rPr>
      </w:pPr>
      <w:r>
        <w:rPr>
          <w:rFonts w:hint="eastAsia" w:ascii="宋体" w:hAnsi="宋体" w:eastAsia="宋体" w:cs="宋体"/>
          <w:b/>
          <w:bCs/>
          <w:sz w:val="21"/>
          <w:szCs w:val="21"/>
        </w:rPr>
        <w:t>2</w:t>
      </w:r>
      <w:r>
        <w:rPr>
          <w:rFonts w:hint="eastAsia" w:ascii="宋体" w:hAnsi="宋体" w:cs="宋体"/>
          <w:b/>
          <w:bCs/>
          <w:sz w:val="21"/>
          <w:szCs w:val="21"/>
          <w:lang w:val="en-US" w:eastAsia="zh-CN"/>
        </w:rPr>
        <w:t>7</w:t>
      </w:r>
      <w:r>
        <w:rPr>
          <w:rFonts w:hint="eastAsia" w:ascii="宋体" w:hAnsi="宋体" w:eastAsia="宋体" w:cs="宋体"/>
          <w:b/>
          <w:bCs/>
          <w:sz w:val="21"/>
          <w:szCs w:val="21"/>
        </w:rPr>
        <w:t>.1.5投标人的报价超过了采购预算或最高限价的。</w:t>
      </w:r>
    </w:p>
    <w:p w14:paraId="05B984E7">
      <w:pPr>
        <w:pageBreakBefore w:val="0"/>
        <w:widowControl w:val="0"/>
        <w:spacing w:line="360" w:lineRule="auto"/>
        <w:ind w:firstLine="420"/>
        <w:jc w:val="left"/>
        <w:rPr>
          <w:rFonts w:hint="eastAsia" w:ascii="宋体" w:hAnsi="宋体" w:eastAsia="宋体" w:cs="宋体"/>
          <w:b/>
          <w:bCs/>
          <w:sz w:val="21"/>
          <w:szCs w:val="21"/>
        </w:rPr>
      </w:pPr>
      <w:r>
        <w:rPr>
          <w:rFonts w:hint="eastAsia" w:ascii="宋体" w:hAnsi="宋体" w:eastAsia="宋体" w:cs="宋体"/>
          <w:b/>
          <w:bCs/>
          <w:sz w:val="21"/>
          <w:szCs w:val="21"/>
        </w:rPr>
        <w:t>2</w:t>
      </w:r>
      <w:r>
        <w:rPr>
          <w:rFonts w:hint="eastAsia" w:ascii="宋体" w:hAnsi="宋体" w:cs="宋体"/>
          <w:b/>
          <w:bCs/>
          <w:sz w:val="21"/>
          <w:szCs w:val="21"/>
          <w:lang w:val="en-US" w:eastAsia="zh-CN"/>
        </w:rPr>
        <w:t>7</w:t>
      </w:r>
      <w:r>
        <w:rPr>
          <w:rFonts w:hint="eastAsia" w:ascii="宋体" w:hAnsi="宋体" w:eastAsia="宋体" w:cs="宋体"/>
          <w:b/>
          <w:bCs/>
          <w:sz w:val="21"/>
          <w:szCs w:val="21"/>
        </w:rPr>
        <w:t>.1.6未通过符合性审查的。</w:t>
      </w:r>
    </w:p>
    <w:p w14:paraId="126E8FE8">
      <w:pPr>
        <w:pageBreakBefore w:val="0"/>
        <w:widowControl w:val="0"/>
        <w:spacing w:line="360" w:lineRule="auto"/>
        <w:ind w:firstLine="420"/>
        <w:jc w:val="left"/>
        <w:rPr>
          <w:rFonts w:hint="eastAsia" w:ascii="宋体" w:hAnsi="宋体" w:eastAsia="宋体" w:cs="宋体"/>
          <w:b/>
          <w:bCs/>
          <w:sz w:val="21"/>
          <w:szCs w:val="21"/>
          <w:lang w:eastAsia="zh-CN"/>
        </w:rPr>
      </w:pPr>
      <w:r>
        <w:rPr>
          <w:rFonts w:hint="eastAsia" w:ascii="宋体" w:hAnsi="宋体" w:eastAsia="宋体" w:cs="宋体"/>
          <w:b/>
          <w:bCs/>
          <w:sz w:val="21"/>
          <w:szCs w:val="21"/>
        </w:rPr>
        <w:t>2</w:t>
      </w:r>
      <w:r>
        <w:rPr>
          <w:rFonts w:hint="eastAsia" w:ascii="宋体" w:hAnsi="宋体" w:cs="宋体"/>
          <w:b/>
          <w:bCs/>
          <w:sz w:val="21"/>
          <w:szCs w:val="21"/>
          <w:lang w:val="en-US" w:eastAsia="zh-CN"/>
        </w:rPr>
        <w:t>7</w:t>
      </w:r>
      <w:r>
        <w:rPr>
          <w:rFonts w:hint="eastAsia" w:ascii="宋体" w:hAnsi="宋体" w:eastAsia="宋体" w:cs="宋体"/>
          <w:b/>
          <w:bCs/>
          <w:sz w:val="21"/>
          <w:szCs w:val="21"/>
        </w:rPr>
        <w:t>.1.7不符合招标文件中规定的实质性要求的</w:t>
      </w:r>
      <w:r>
        <w:rPr>
          <w:rFonts w:hint="eastAsia" w:ascii="宋体" w:hAnsi="宋体" w:cs="宋体"/>
          <w:b/>
          <w:bCs/>
          <w:sz w:val="21"/>
          <w:szCs w:val="21"/>
          <w:lang w:eastAsia="zh-CN"/>
        </w:rPr>
        <w:t>。</w:t>
      </w:r>
    </w:p>
    <w:p w14:paraId="3E1BC361">
      <w:pPr>
        <w:pageBreakBefore w:val="0"/>
        <w:widowControl w:val="0"/>
        <w:spacing w:line="360" w:lineRule="auto"/>
        <w:ind w:firstLine="420"/>
        <w:jc w:val="left"/>
        <w:rPr>
          <w:rFonts w:hint="eastAsia" w:ascii="宋体" w:hAnsi="宋体" w:eastAsia="宋体" w:cs="宋体"/>
          <w:b/>
          <w:bCs/>
          <w:sz w:val="21"/>
          <w:szCs w:val="21"/>
        </w:rPr>
      </w:pPr>
      <w:r>
        <w:rPr>
          <w:rFonts w:hint="eastAsia" w:ascii="宋体" w:hAnsi="宋体" w:eastAsia="宋体" w:cs="宋体"/>
          <w:b/>
          <w:bCs/>
          <w:sz w:val="21"/>
          <w:szCs w:val="21"/>
        </w:rPr>
        <w:t>2</w:t>
      </w:r>
      <w:r>
        <w:rPr>
          <w:rFonts w:hint="eastAsia" w:ascii="宋体" w:hAnsi="宋体" w:cs="宋体"/>
          <w:b/>
          <w:bCs/>
          <w:sz w:val="21"/>
          <w:szCs w:val="21"/>
          <w:lang w:val="en-US" w:eastAsia="zh-CN"/>
        </w:rPr>
        <w:t>7</w:t>
      </w:r>
      <w:r>
        <w:rPr>
          <w:rFonts w:hint="eastAsia" w:ascii="宋体" w:hAnsi="宋体" w:eastAsia="宋体" w:cs="宋体"/>
          <w:b/>
          <w:bCs/>
          <w:sz w:val="21"/>
          <w:szCs w:val="21"/>
        </w:rPr>
        <w:t>.1.8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677F1BE0">
      <w:pPr>
        <w:pageBreakBefore w:val="0"/>
        <w:widowControl w:val="0"/>
        <w:spacing w:line="360" w:lineRule="auto"/>
        <w:ind w:firstLine="420"/>
        <w:jc w:val="left"/>
        <w:rPr>
          <w:rFonts w:hint="eastAsia" w:ascii="宋体" w:hAnsi="宋体" w:eastAsia="宋体" w:cs="宋体"/>
          <w:b/>
          <w:bCs/>
          <w:sz w:val="21"/>
          <w:szCs w:val="21"/>
        </w:rPr>
      </w:pPr>
      <w:r>
        <w:rPr>
          <w:rFonts w:hint="eastAsia" w:ascii="宋体" w:hAnsi="宋体" w:eastAsia="宋体" w:cs="宋体"/>
          <w:b/>
          <w:bCs/>
          <w:sz w:val="21"/>
          <w:szCs w:val="21"/>
        </w:rPr>
        <w:t>2</w:t>
      </w:r>
      <w:r>
        <w:rPr>
          <w:rFonts w:hint="eastAsia" w:ascii="宋体" w:hAnsi="宋体" w:cs="宋体"/>
          <w:b/>
          <w:bCs/>
          <w:sz w:val="21"/>
          <w:szCs w:val="21"/>
          <w:lang w:val="en-US" w:eastAsia="zh-CN"/>
        </w:rPr>
        <w:t>7</w:t>
      </w:r>
      <w:r>
        <w:rPr>
          <w:rFonts w:hint="eastAsia" w:ascii="宋体" w:hAnsi="宋体" w:eastAsia="宋体" w:cs="宋体"/>
          <w:b/>
          <w:bCs/>
          <w:sz w:val="21"/>
          <w:szCs w:val="21"/>
        </w:rPr>
        <w:t>.1.9  投标文件含有</w:t>
      </w:r>
      <w:r>
        <w:rPr>
          <w:rFonts w:hint="eastAsia" w:ascii="宋体" w:hAnsi="宋体" w:cs="宋体"/>
          <w:b/>
          <w:bCs/>
          <w:sz w:val="21"/>
          <w:szCs w:val="21"/>
          <w:lang w:eastAsia="zh-CN"/>
        </w:rPr>
        <w:t>招标人</w:t>
      </w:r>
      <w:r>
        <w:rPr>
          <w:rFonts w:hint="eastAsia" w:ascii="宋体" w:hAnsi="宋体" w:eastAsia="宋体" w:cs="宋体"/>
          <w:b/>
          <w:bCs/>
          <w:sz w:val="21"/>
          <w:szCs w:val="21"/>
        </w:rPr>
        <w:t>不能接受的附加条件的。</w:t>
      </w:r>
    </w:p>
    <w:p w14:paraId="3FF90EE7">
      <w:pPr>
        <w:pageBreakBefore w:val="0"/>
        <w:widowControl w:val="0"/>
        <w:spacing w:line="360" w:lineRule="auto"/>
        <w:ind w:firstLine="420"/>
        <w:jc w:val="left"/>
        <w:rPr>
          <w:rFonts w:hint="eastAsia" w:ascii="宋体" w:hAnsi="宋体" w:eastAsia="宋体" w:cs="宋体"/>
          <w:b/>
          <w:bCs/>
          <w:sz w:val="21"/>
          <w:szCs w:val="21"/>
        </w:rPr>
      </w:pPr>
      <w:r>
        <w:rPr>
          <w:rFonts w:hint="eastAsia" w:ascii="宋体" w:hAnsi="宋体" w:eastAsia="宋体" w:cs="宋体"/>
          <w:b/>
          <w:bCs/>
          <w:sz w:val="21"/>
          <w:szCs w:val="21"/>
        </w:rPr>
        <w:t>2</w:t>
      </w:r>
      <w:r>
        <w:rPr>
          <w:rFonts w:hint="eastAsia" w:ascii="宋体" w:hAnsi="宋体" w:cs="宋体"/>
          <w:b/>
          <w:bCs/>
          <w:sz w:val="21"/>
          <w:szCs w:val="21"/>
          <w:lang w:val="en-US" w:eastAsia="zh-CN"/>
        </w:rPr>
        <w:t>7</w:t>
      </w:r>
      <w:r>
        <w:rPr>
          <w:rFonts w:hint="eastAsia" w:ascii="宋体" w:hAnsi="宋体" w:eastAsia="宋体" w:cs="宋体"/>
          <w:b/>
          <w:bCs/>
          <w:sz w:val="21"/>
          <w:szCs w:val="21"/>
        </w:rPr>
        <w:t>.1.10 评标委员会按照本招标文件规定对投标人进行异常低价投标审查后，认为投标人不能证明其报价合理性的。</w:t>
      </w:r>
    </w:p>
    <w:p w14:paraId="13901AD7">
      <w:pPr>
        <w:pageBreakBefore w:val="0"/>
        <w:widowControl w:val="0"/>
        <w:spacing w:line="360" w:lineRule="auto"/>
        <w:ind w:firstLine="420"/>
        <w:jc w:val="left"/>
        <w:rPr>
          <w:rFonts w:hint="eastAsia" w:ascii="宋体" w:hAnsi="宋体" w:eastAsia="宋体" w:cs="宋体"/>
          <w:b/>
          <w:bCs/>
          <w:sz w:val="21"/>
          <w:szCs w:val="21"/>
        </w:rPr>
      </w:pPr>
      <w:r>
        <w:rPr>
          <w:rFonts w:hint="eastAsia" w:ascii="宋体" w:hAnsi="宋体" w:eastAsia="宋体" w:cs="宋体"/>
          <w:b/>
          <w:bCs/>
          <w:sz w:val="21"/>
          <w:szCs w:val="21"/>
        </w:rPr>
        <w:t>2</w:t>
      </w:r>
      <w:r>
        <w:rPr>
          <w:rFonts w:hint="eastAsia" w:ascii="宋体" w:hAnsi="宋体" w:cs="宋体"/>
          <w:b/>
          <w:bCs/>
          <w:sz w:val="21"/>
          <w:szCs w:val="21"/>
          <w:lang w:val="en-US" w:eastAsia="zh-CN"/>
        </w:rPr>
        <w:t>7</w:t>
      </w:r>
      <w:r>
        <w:rPr>
          <w:rFonts w:hint="eastAsia" w:ascii="宋体" w:hAnsi="宋体" w:eastAsia="宋体" w:cs="宋体"/>
          <w:b/>
          <w:bCs/>
          <w:sz w:val="21"/>
          <w:szCs w:val="21"/>
        </w:rPr>
        <w:t>.1.11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p>
    <w:p w14:paraId="7942ED44">
      <w:pPr>
        <w:pageBreakBefore w:val="0"/>
        <w:widowControl w:val="0"/>
        <w:spacing w:line="360" w:lineRule="auto"/>
        <w:ind w:firstLine="420"/>
        <w:jc w:val="left"/>
        <w:rPr>
          <w:rFonts w:hint="eastAsia" w:ascii="宋体" w:hAnsi="宋体" w:eastAsia="宋体" w:cs="宋体"/>
          <w:b/>
          <w:bCs/>
          <w:sz w:val="21"/>
          <w:szCs w:val="21"/>
        </w:rPr>
      </w:pPr>
      <w:r>
        <w:rPr>
          <w:rFonts w:hint="eastAsia" w:ascii="宋体" w:hAnsi="宋体" w:eastAsia="宋体" w:cs="宋体"/>
          <w:b/>
          <w:bCs/>
          <w:sz w:val="21"/>
          <w:szCs w:val="21"/>
        </w:rPr>
        <w:t>2</w:t>
      </w:r>
      <w:r>
        <w:rPr>
          <w:rFonts w:hint="eastAsia" w:ascii="宋体" w:hAnsi="宋体" w:cs="宋体"/>
          <w:b/>
          <w:bCs/>
          <w:sz w:val="21"/>
          <w:szCs w:val="21"/>
          <w:lang w:val="en-US" w:eastAsia="zh-CN"/>
        </w:rPr>
        <w:t>7</w:t>
      </w:r>
      <w:r>
        <w:rPr>
          <w:rFonts w:hint="eastAsia" w:ascii="宋体" w:hAnsi="宋体" w:eastAsia="宋体" w:cs="宋体"/>
          <w:b/>
          <w:bCs/>
          <w:sz w:val="21"/>
          <w:szCs w:val="21"/>
        </w:rPr>
        <w:t>.1.12 投标文件未按照招标文件要求加盖CA电子公章的。</w:t>
      </w:r>
    </w:p>
    <w:p w14:paraId="71455938">
      <w:pPr>
        <w:pageBreakBefore w:val="0"/>
        <w:widowControl w:val="0"/>
        <w:spacing w:line="360" w:lineRule="auto"/>
        <w:ind w:firstLine="420"/>
        <w:jc w:val="left"/>
        <w:rPr>
          <w:rFonts w:hint="eastAsia" w:ascii="宋体" w:hAnsi="宋体" w:eastAsia="宋体" w:cs="宋体"/>
          <w:b/>
          <w:bCs/>
          <w:sz w:val="21"/>
          <w:szCs w:val="21"/>
        </w:rPr>
      </w:pPr>
      <w:r>
        <w:rPr>
          <w:rFonts w:hint="eastAsia" w:ascii="宋体" w:hAnsi="宋体" w:eastAsia="宋体" w:cs="宋体"/>
          <w:b/>
          <w:bCs/>
          <w:sz w:val="21"/>
          <w:szCs w:val="21"/>
        </w:rPr>
        <w:t>2</w:t>
      </w:r>
      <w:r>
        <w:rPr>
          <w:rFonts w:hint="eastAsia" w:ascii="宋体" w:hAnsi="宋体" w:cs="宋体"/>
          <w:b/>
          <w:bCs/>
          <w:sz w:val="21"/>
          <w:szCs w:val="21"/>
          <w:lang w:val="en-US" w:eastAsia="zh-CN"/>
        </w:rPr>
        <w:t>7</w:t>
      </w:r>
      <w:r>
        <w:rPr>
          <w:rFonts w:hint="eastAsia" w:ascii="宋体" w:hAnsi="宋体" w:eastAsia="宋体" w:cs="宋体"/>
          <w:b/>
          <w:bCs/>
          <w:sz w:val="21"/>
          <w:szCs w:val="21"/>
        </w:rPr>
        <w:t>.1.13 投标人所投标产品不符合招标文件中所列国家强制性标准的。</w:t>
      </w:r>
    </w:p>
    <w:p w14:paraId="59143CCF">
      <w:pPr>
        <w:pageBreakBefore w:val="0"/>
        <w:widowControl w:val="0"/>
        <w:spacing w:line="360" w:lineRule="auto"/>
        <w:ind w:firstLine="420"/>
        <w:jc w:val="left"/>
        <w:rPr>
          <w:rFonts w:hint="eastAsia" w:ascii="宋体" w:hAnsi="宋体" w:eastAsia="宋体" w:cs="宋体"/>
          <w:b/>
          <w:bCs/>
          <w:sz w:val="21"/>
          <w:szCs w:val="21"/>
        </w:rPr>
      </w:pPr>
      <w:r>
        <w:rPr>
          <w:rFonts w:hint="eastAsia" w:ascii="宋体" w:hAnsi="宋体" w:eastAsia="宋体" w:cs="宋体"/>
          <w:b/>
          <w:bCs/>
          <w:sz w:val="21"/>
          <w:szCs w:val="21"/>
        </w:rPr>
        <w:t>2</w:t>
      </w:r>
      <w:r>
        <w:rPr>
          <w:rFonts w:hint="eastAsia" w:ascii="宋体" w:hAnsi="宋体" w:cs="宋体"/>
          <w:b/>
          <w:bCs/>
          <w:sz w:val="21"/>
          <w:szCs w:val="21"/>
          <w:lang w:val="en-US" w:eastAsia="zh-CN"/>
        </w:rPr>
        <w:t>7</w:t>
      </w:r>
      <w:r>
        <w:rPr>
          <w:rFonts w:hint="eastAsia" w:ascii="宋体" w:hAnsi="宋体" w:eastAsia="宋体" w:cs="宋体"/>
          <w:b/>
          <w:bCs/>
          <w:sz w:val="21"/>
          <w:szCs w:val="21"/>
        </w:rPr>
        <w:t>.1.14其他法律、法规及本招标文件规定的属无效投标的情形。</w:t>
      </w:r>
    </w:p>
    <w:p w14:paraId="57E02BD3">
      <w:pPr>
        <w:pageBreakBefore w:val="0"/>
        <w:widowControl w:val="0"/>
        <w:spacing w:line="360" w:lineRule="auto"/>
        <w:ind w:firstLine="420"/>
        <w:jc w:val="left"/>
        <w:rPr>
          <w:rFonts w:hint="eastAsia" w:ascii="宋体" w:hAnsi="宋体" w:eastAsia="宋体" w:cs="宋体"/>
          <w:sz w:val="21"/>
          <w:szCs w:val="21"/>
        </w:rPr>
      </w:pPr>
      <w:r>
        <w:rPr>
          <w:rFonts w:hint="eastAsia" w:ascii="宋体" w:hAnsi="宋体" w:eastAsia="宋体" w:cs="宋体"/>
          <w:sz w:val="21"/>
          <w:szCs w:val="21"/>
        </w:rPr>
        <w:t>27.2 有下列情形之一的，视为投标人串通投标，投标无效：</w:t>
      </w:r>
    </w:p>
    <w:p w14:paraId="2074BA4D">
      <w:pPr>
        <w:pageBreakBefore w:val="0"/>
        <w:widowControl w:val="0"/>
        <w:spacing w:line="360" w:lineRule="auto"/>
        <w:ind w:firstLine="420"/>
        <w:jc w:val="left"/>
        <w:rPr>
          <w:rFonts w:hint="eastAsia" w:ascii="宋体" w:hAnsi="宋体" w:eastAsia="宋体" w:cs="宋体"/>
          <w:b/>
          <w:bCs/>
          <w:sz w:val="21"/>
          <w:szCs w:val="21"/>
        </w:rPr>
      </w:pPr>
      <w:r>
        <w:rPr>
          <w:rFonts w:hint="eastAsia" w:ascii="宋体" w:hAnsi="宋体" w:eastAsia="宋体" w:cs="宋体"/>
          <w:b/>
          <w:bCs/>
          <w:sz w:val="21"/>
          <w:szCs w:val="21"/>
        </w:rPr>
        <w:t>（1）不同投标人的投标文件由同一单位或者个人编制。</w:t>
      </w:r>
    </w:p>
    <w:p w14:paraId="45F18830">
      <w:pPr>
        <w:pageBreakBefore w:val="0"/>
        <w:widowControl w:val="0"/>
        <w:spacing w:line="360" w:lineRule="auto"/>
        <w:ind w:firstLine="420"/>
        <w:jc w:val="left"/>
        <w:rPr>
          <w:rFonts w:hint="eastAsia" w:ascii="宋体" w:hAnsi="宋体" w:eastAsia="宋体" w:cs="宋体"/>
          <w:b/>
          <w:bCs/>
          <w:sz w:val="21"/>
          <w:szCs w:val="21"/>
        </w:rPr>
      </w:pPr>
      <w:r>
        <w:rPr>
          <w:rFonts w:hint="eastAsia" w:ascii="宋体" w:hAnsi="宋体" w:eastAsia="宋体" w:cs="宋体"/>
          <w:b/>
          <w:bCs/>
          <w:sz w:val="21"/>
          <w:szCs w:val="21"/>
        </w:rPr>
        <w:t>（2）不同投标人委托同一单位或者个人办理投标事宜。</w:t>
      </w:r>
    </w:p>
    <w:p w14:paraId="2E226D0A">
      <w:pPr>
        <w:pageBreakBefore w:val="0"/>
        <w:widowControl w:val="0"/>
        <w:spacing w:line="360" w:lineRule="auto"/>
        <w:ind w:firstLine="420"/>
        <w:jc w:val="left"/>
        <w:rPr>
          <w:rFonts w:hint="eastAsia" w:ascii="宋体" w:hAnsi="宋体" w:eastAsia="宋体" w:cs="宋体"/>
          <w:b/>
          <w:bCs/>
          <w:sz w:val="21"/>
          <w:szCs w:val="21"/>
        </w:rPr>
      </w:pPr>
      <w:r>
        <w:rPr>
          <w:rFonts w:hint="eastAsia" w:ascii="宋体" w:hAnsi="宋体" w:eastAsia="宋体" w:cs="宋体"/>
          <w:b/>
          <w:bCs/>
          <w:sz w:val="21"/>
          <w:szCs w:val="21"/>
        </w:rPr>
        <w:t>（3）不同投标人的投标文件载明的项目管理成员或者联系人员为同一人。</w:t>
      </w:r>
    </w:p>
    <w:p w14:paraId="0D5346EF">
      <w:pPr>
        <w:pageBreakBefore w:val="0"/>
        <w:widowControl w:val="0"/>
        <w:spacing w:line="360" w:lineRule="auto"/>
        <w:ind w:firstLine="420"/>
        <w:jc w:val="left"/>
        <w:rPr>
          <w:rFonts w:hint="eastAsia" w:ascii="宋体" w:hAnsi="宋体" w:eastAsia="宋体" w:cs="宋体"/>
          <w:b/>
          <w:bCs/>
          <w:sz w:val="21"/>
          <w:szCs w:val="21"/>
        </w:rPr>
      </w:pPr>
      <w:r>
        <w:rPr>
          <w:rFonts w:hint="eastAsia" w:ascii="宋体" w:hAnsi="宋体" w:eastAsia="宋体" w:cs="宋体"/>
          <w:b/>
          <w:bCs/>
          <w:sz w:val="21"/>
          <w:szCs w:val="21"/>
        </w:rPr>
        <w:t>（4）不同投标人的投标文件异常一致或者投标报价呈规律性差异。</w:t>
      </w:r>
    </w:p>
    <w:p w14:paraId="32DCCA2D">
      <w:pPr>
        <w:pageBreakBefore w:val="0"/>
        <w:widowControl w:val="0"/>
        <w:spacing w:line="360" w:lineRule="auto"/>
        <w:ind w:firstLine="420"/>
        <w:jc w:val="left"/>
        <w:rPr>
          <w:rFonts w:hint="eastAsia" w:ascii="宋体" w:hAnsi="宋体" w:eastAsia="宋体" w:cs="宋体"/>
          <w:b/>
          <w:bCs/>
          <w:sz w:val="21"/>
          <w:szCs w:val="21"/>
        </w:rPr>
      </w:pPr>
      <w:r>
        <w:rPr>
          <w:rFonts w:hint="eastAsia" w:ascii="宋体" w:hAnsi="宋体" w:eastAsia="宋体" w:cs="宋体"/>
          <w:b/>
          <w:bCs/>
          <w:sz w:val="21"/>
          <w:szCs w:val="21"/>
        </w:rPr>
        <w:t>（5）不同投标人的投标文件相互混装。</w:t>
      </w:r>
    </w:p>
    <w:p w14:paraId="3CBC7A46">
      <w:pPr>
        <w:pageBreakBefore w:val="0"/>
        <w:widowControl w:val="0"/>
        <w:spacing w:line="360" w:lineRule="auto"/>
        <w:ind w:firstLine="420"/>
        <w:jc w:val="left"/>
        <w:rPr>
          <w:rFonts w:hint="eastAsia" w:ascii="宋体" w:hAnsi="宋体" w:eastAsia="宋体" w:cs="宋体"/>
          <w:sz w:val="21"/>
          <w:szCs w:val="21"/>
        </w:rPr>
      </w:pPr>
      <w:r>
        <w:rPr>
          <w:rFonts w:hint="eastAsia" w:ascii="宋体" w:hAnsi="宋体" w:eastAsia="宋体" w:cs="宋体"/>
          <w:sz w:val="21"/>
          <w:szCs w:val="21"/>
        </w:rPr>
        <w:t>27.3 废标条款：</w:t>
      </w:r>
    </w:p>
    <w:p w14:paraId="78CDD47B">
      <w:pPr>
        <w:keepNext w:val="0"/>
        <w:keepLines w:val="0"/>
        <w:pageBreakBefore w:val="0"/>
        <w:widowControl w:val="0"/>
        <w:spacing w:line="360" w:lineRule="auto"/>
        <w:ind w:firstLine="420"/>
        <w:jc w:val="left"/>
        <w:rPr>
          <w:rFonts w:hint="eastAsia" w:ascii="宋体" w:hAnsi="宋体" w:eastAsia="宋体" w:cs="宋体"/>
          <w:b/>
          <w:bCs/>
          <w:sz w:val="21"/>
          <w:szCs w:val="21"/>
        </w:rPr>
      </w:pPr>
      <w:r>
        <w:rPr>
          <w:rFonts w:hint="eastAsia" w:ascii="宋体" w:hAnsi="宋体" w:eastAsia="宋体" w:cs="宋体"/>
          <w:b/>
          <w:bCs/>
          <w:sz w:val="21"/>
          <w:szCs w:val="21"/>
        </w:rPr>
        <w:t>27.2.1符合专业条件的供应商或者对招标文件作实质响应的供应商不足三家的。</w:t>
      </w:r>
    </w:p>
    <w:p w14:paraId="796AB757">
      <w:pPr>
        <w:keepNext w:val="0"/>
        <w:keepLines w:val="0"/>
        <w:pageBreakBefore w:val="0"/>
        <w:widowControl w:val="0"/>
        <w:spacing w:line="360" w:lineRule="auto"/>
        <w:ind w:firstLine="420"/>
        <w:jc w:val="left"/>
        <w:rPr>
          <w:rFonts w:hint="eastAsia" w:ascii="宋体" w:hAnsi="宋体" w:eastAsia="宋体" w:cs="宋体"/>
          <w:b/>
          <w:bCs/>
          <w:sz w:val="21"/>
          <w:szCs w:val="21"/>
        </w:rPr>
      </w:pPr>
      <w:r>
        <w:rPr>
          <w:rFonts w:hint="eastAsia" w:ascii="宋体" w:hAnsi="宋体" w:eastAsia="宋体" w:cs="宋体"/>
          <w:b/>
          <w:bCs/>
          <w:sz w:val="21"/>
          <w:szCs w:val="21"/>
        </w:rPr>
        <w:t>27.2.2出现影响采购公正的违法、违规行为的。</w:t>
      </w:r>
    </w:p>
    <w:p w14:paraId="7C25F9FA">
      <w:pPr>
        <w:keepNext w:val="0"/>
        <w:keepLines w:val="0"/>
        <w:pageBreakBefore w:val="0"/>
        <w:widowControl w:val="0"/>
        <w:spacing w:line="360" w:lineRule="auto"/>
        <w:ind w:firstLine="420"/>
        <w:jc w:val="left"/>
        <w:rPr>
          <w:rFonts w:hint="eastAsia" w:ascii="宋体" w:hAnsi="宋体" w:eastAsia="宋体" w:cs="宋体"/>
          <w:b/>
          <w:bCs/>
          <w:sz w:val="21"/>
          <w:szCs w:val="21"/>
        </w:rPr>
      </w:pPr>
      <w:r>
        <w:rPr>
          <w:rFonts w:hint="eastAsia" w:ascii="宋体" w:hAnsi="宋体" w:eastAsia="宋体" w:cs="宋体"/>
          <w:b/>
          <w:bCs/>
          <w:sz w:val="21"/>
          <w:szCs w:val="21"/>
        </w:rPr>
        <w:t>27.2.3因重大变故，采购任务取消的。</w:t>
      </w:r>
    </w:p>
    <w:p w14:paraId="37215206">
      <w:pPr>
        <w:keepNext w:val="0"/>
        <w:keepLines w:val="0"/>
        <w:pageBreakBefore w:val="0"/>
        <w:widowControl w:val="0"/>
        <w:spacing w:line="360" w:lineRule="auto"/>
        <w:ind w:firstLine="420"/>
        <w:jc w:val="left"/>
        <w:rPr>
          <w:rFonts w:hint="eastAsia" w:ascii="宋体" w:hAnsi="宋体" w:eastAsia="宋体" w:cs="宋体"/>
          <w:b/>
          <w:bCs/>
          <w:sz w:val="21"/>
          <w:szCs w:val="21"/>
        </w:rPr>
      </w:pPr>
      <w:r>
        <w:rPr>
          <w:rFonts w:hint="eastAsia" w:ascii="宋体" w:hAnsi="宋体" w:eastAsia="宋体" w:cs="宋体"/>
          <w:b/>
          <w:bCs/>
          <w:sz w:val="21"/>
          <w:szCs w:val="21"/>
        </w:rPr>
        <w:t>27.2.4评标委员会认定招标文件存在歧义、重大缺陷导致评审工作无法进行。</w:t>
      </w:r>
    </w:p>
    <w:p w14:paraId="28A9205C">
      <w:pPr>
        <w:keepNext w:val="0"/>
        <w:keepLines w:val="0"/>
        <w:pageBreakBefore w:val="0"/>
        <w:widowControl w:val="0"/>
        <w:spacing w:line="360" w:lineRule="auto"/>
        <w:ind w:firstLine="420"/>
        <w:jc w:val="left"/>
        <w:rPr>
          <w:rFonts w:hint="eastAsia" w:ascii="宋体" w:hAnsi="宋体" w:eastAsia="宋体" w:cs="宋体"/>
          <w:b/>
          <w:bCs/>
          <w:sz w:val="21"/>
          <w:szCs w:val="21"/>
        </w:rPr>
      </w:pPr>
      <w:r>
        <w:rPr>
          <w:rFonts w:hint="eastAsia" w:ascii="宋体" w:hAnsi="宋体" w:eastAsia="宋体" w:cs="宋体"/>
          <w:b/>
          <w:bCs/>
          <w:sz w:val="21"/>
          <w:szCs w:val="21"/>
        </w:rPr>
        <w:t>27.2.5 因苏采云系统故障原因造成开标不成功的。</w:t>
      </w:r>
    </w:p>
    <w:p w14:paraId="197788AD">
      <w:pPr>
        <w:pageBreakBefore w:val="0"/>
        <w:widowControl w:val="0"/>
        <w:spacing w:line="360" w:lineRule="auto"/>
        <w:ind w:firstLine="420"/>
        <w:jc w:val="left"/>
        <w:rPr>
          <w:rFonts w:hint="eastAsia" w:ascii="宋体" w:hAnsi="宋体" w:eastAsia="宋体" w:cs="宋体"/>
          <w:sz w:val="21"/>
          <w:szCs w:val="21"/>
        </w:rPr>
      </w:pPr>
      <w:r>
        <w:rPr>
          <w:rFonts w:hint="eastAsia" w:ascii="宋体" w:hAnsi="宋体" w:eastAsia="宋体" w:cs="宋体"/>
          <w:sz w:val="21"/>
          <w:szCs w:val="21"/>
        </w:rPr>
        <w:t>27.4 投标截止时间结束后参加投标的供应商不足三家的处理：</w:t>
      </w:r>
    </w:p>
    <w:p w14:paraId="0E749D6C">
      <w:pPr>
        <w:pageBreakBefore w:val="0"/>
        <w:widowControl w:val="0"/>
        <w:spacing w:line="360" w:lineRule="auto"/>
        <w:ind w:firstLine="420"/>
        <w:jc w:val="left"/>
        <w:rPr>
          <w:rFonts w:hint="eastAsia" w:ascii="宋体" w:hAnsi="宋体" w:eastAsia="宋体" w:cs="宋体"/>
          <w:b/>
          <w:bCs/>
          <w:sz w:val="21"/>
          <w:szCs w:val="21"/>
        </w:rPr>
      </w:pPr>
      <w:r>
        <w:rPr>
          <w:rFonts w:hint="eastAsia" w:ascii="宋体" w:hAnsi="宋体" w:eastAsia="宋体" w:cs="宋体"/>
          <w:b/>
          <w:bCs/>
          <w:sz w:val="21"/>
          <w:szCs w:val="21"/>
          <w:lang w:val="en-US" w:eastAsia="zh-CN"/>
        </w:rPr>
        <w:t>27.4.</w:t>
      </w:r>
      <w:r>
        <w:rPr>
          <w:rFonts w:hint="eastAsia" w:ascii="宋体" w:hAnsi="宋体" w:eastAsia="宋体" w:cs="宋体"/>
          <w:b/>
          <w:bCs/>
          <w:sz w:val="21"/>
          <w:szCs w:val="21"/>
        </w:rPr>
        <w:t>1如出现投标截止时间结束后参加投标的供应商或者在评标期间对招标文件做出实质响应的供应商不足三家情况，按政府采购相关规定执行。</w:t>
      </w:r>
    </w:p>
    <w:p w14:paraId="53ABCA9D">
      <w:pPr>
        <w:pStyle w:val="42"/>
        <w:pageBreakBefore w:val="0"/>
        <w:widowControl w:val="0"/>
        <w:spacing w:before="0" w:after="0" w:line="360" w:lineRule="auto"/>
        <w:ind w:firstLine="420"/>
        <w:rPr>
          <w:rFonts w:hint="eastAsia" w:ascii="宋体" w:hAnsi="宋体" w:eastAsia="宋体" w:cs="宋体"/>
          <w:b w:val="0"/>
          <w:sz w:val="21"/>
          <w:szCs w:val="21"/>
        </w:rPr>
      </w:pPr>
      <w:r>
        <w:rPr>
          <w:rFonts w:hint="eastAsia" w:ascii="宋体" w:hAnsi="宋体" w:eastAsia="宋体" w:cs="宋体"/>
          <w:b w:val="0"/>
          <w:sz w:val="21"/>
          <w:szCs w:val="21"/>
        </w:rPr>
        <w:t>六、定标</w:t>
      </w:r>
    </w:p>
    <w:p w14:paraId="35974929">
      <w:pPr>
        <w:pStyle w:val="46"/>
        <w:pageBreakBefore w:val="0"/>
        <w:widowControl w:val="0"/>
        <w:spacing w:before="0" w:after="0" w:line="360" w:lineRule="auto"/>
        <w:ind w:firstLine="422"/>
        <w:jc w:val="left"/>
        <w:rPr>
          <w:rFonts w:hint="eastAsia" w:ascii="宋体" w:hAnsi="宋体" w:eastAsia="宋体" w:cs="宋体"/>
          <w:sz w:val="21"/>
          <w:szCs w:val="21"/>
        </w:rPr>
      </w:pPr>
      <w:r>
        <w:rPr>
          <w:rFonts w:hint="eastAsia" w:ascii="宋体" w:hAnsi="宋体" w:eastAsia="宋体" w:cs="宋体"/>
          <w:sz w:val="21"/>
          <w:szCs w:val="21"/>
        </w:rPr>
        <w:t>28、确定中标单位</w:t>
      </w:r>
    </w:p>
    <w:p w14:paraId="422E4F63">
      <w:pPr>
        <w:pageBreakBefore w:val="0"/>
        <w:widowControl w:val="0"/>
        <w:spacing w:line="360" w:lineRule="auto"/>
        <w:ind w:firstLine="420"/>
        <w:jc w:val="left"/>
        <w:rPr>
          <w:rFonts w:hint="eastAsia" w:ascii="宋体" w:hAnsi="宋体" w:eastAsia="宋体" w:cs="宋体"/>
          <w:sz w:val="21"/>
          <w:szCs w:val="21"/>
        </w:rPr>
      </w:pPr>
      <w:r>
        <w:rPr>
          <w:rFonts w:hint="eastAsia" w:ascii="宋体" w:hAnsi="宋体" w:eastAsia="宋体" w:cs="宋体"/>
          <w:sz w:val="21"/>
          <w:szCs w:val="21"/>
        </w:rPr>
        <w:t xml:space="preserve">28.1 中标候选人的选取原则和数量详见招标文件第五章规定。 </w:t>
      </w:r>
    </w:p>
    <w:p w14:paraId="054616A2">
      <w:pPr>
        <w:pageBreakBefore w:val="0"/>
        <w:widowControl w:val="0"/>
        <w:spacing w:line="360" w:lineRule="auto"/>
        <w:ind w:firstLine="420"/>
        <w:jc w:val="left"/>
        <w:rPr>
          <w:rFonts w:hint="eastAsia" w:ascii="宋体" w:hAnsi="宋体" w:eastAsia="宋体" w:cs="宋体"/>
          <w:sz w:val="21"/>
          <w:szCs w:val="21"/>
        </w:rPr>
      </w:pPr>
      <w:r>
        <w:rPr>
          <w:rFonts w:hint="eastAsia" w:ascii="宋体" w:hAnsi="宋体" w:eastAsia="宋体" w:cs="宋体"/>
          <w:sz w:val="21"/>
          <w:szCs w:val="21"/>
        </w:rPr>
        <w:t xml:space="preserve">28.2 </w:t>
      </w:r>
      <w:r>
        <w:rPr>
          <w:rFonts w:hint="eastAsia" w:ascii="宋体" w:hAnsi="宋体" w:cs="宋体"/>
          <w:sz w:val="21"/>
          <w:szCs w:val="21"/>
          <w:lang w:eastAsia="zh-CN"/>
        </w:rPr>
        <w:t>招标人</w:t>
      </w:r>
      <w:r>
        <w:rPr>
          <w:rFonts w:hint="eastAsia" w:ascii="宋体" w:hAnsi="宋体" w:eastAsia="宋体" w:cs="宋体"/>
          <w:sz w:val="21"/>
          <w:szCs w:val="21"/>
        </w:rPr>
        <w:t>应根据评委会推荐的中标候选人确定中标人。</w:t>
      </w:r>
    </w:p>
    <w:p w14:paraId="5954FFB8">
      <w:pPr>
        <w:pageBreakBefore w:val="0"/>
        <w:widowControl w:val="0"/>
        <w:spacing w:line="360" w:lineRule="auto"/>
        <w:ind w:firstLine="420"/>
        <w:jc w:val="left"/>
        <w:rPr>
          <w:rFonts w:hint="eastAsia" w:ascii="宋体" w:hAnsi="宋体" w:eastAsia="宋体" w:cs="宋体"/>
          <w:sz w:val="21"/>
          <w:szCs w:val="21"/>
        </w:rPr>
      </w:pPr>
      <w:r>
        <w:rPr>
          <w:rFonts w:hint="eastAsia" w:ascii="宋体" w:hAnsi="宋体" w:eastAsia="宋体" w:cs="宋体"/>
          <w:sz w:val="21"/>
          <w:szCs w:val="21"/>
        </w:rPr>
        <w:t xml:space="preserve">28.3 </w:t>
      </w:r>
      <w:r>
        <w:rPr>
          <w:rFonts w:hint="eastAsia" w:ascii="宋体" w:hAnsi="宋体" w:eastAsia="宋体" w:cs="宋体"/>
          <w:sz w:val="21"/>
          <w:szCs w:val="21"/>
          <w:lang w:eastAsia="zh-CN"/>
        </w:rPr>
        <w:t>采购代理机构</w:t>
      </w:r>
      <w:r>
        <w:rPr>
          <w:rFonts w:hint="eastAsia" w:ascii="宋体" w:hAnsi="宋体" w:eastAsia="宋体" w:cs="宋体"/>
          <w:sz w:val="21"/>
          <w:szCs w:val="21"/>
        </w:rPr>
        <w:t>将在江苏政府采购网发布中标公告，公告期限为1个工作日。</w:t>
      </w:r>
    </w:p>
    <w:p w14:paraId="3C3ED17A">
      <w:pPr>
        <w:pageBreakBefore w:val="0"/>
        <w:widowControl w:val="0"/>
        <w:spacing w:line="360" w:lineRule="auto"/>
        <w:ind w:firstLine="420"/>
        <w:jc w:val="left"/>
        <w:rPr>
          <w:rFonts w:hint="eastAsia" w:ascii="宋体" w:hAnsi="宋体" w:eastAsia="宋体" w:cs="宋体"/>
          <w:sz w:val="21"/>
          <w:szCs w:val="21"/>
        </w:rPr>
      </w:pPr>
      <w:r>
        <w:rPr>
          <w:rFonts w:hint="eastAsia" w:ascii="宋体" w:hAnsi="宋体" w:eastAsia="宋体" w:cs="宋体"/>
          <w:sz w:val="21"/>
          <w:szCs w:val="21"/>
        </w:rPr>
        <w:t>28.4 若有充分证据证明，中标人存在下列情形之一的，一经查实，将被取消中标资格：</w:t>
      </w:r>
    </w:p>
    <w:p w14:paraId="04B29231">
      <w:pPr>
        <w:pageBreakBefore w:val="0"/>
        <w:widowControl w:val="0"/>
        <w:spacing w:line="360" w:lineRule="auto"/>
        <w:ind w:firstLine="420"/>
        <w:jc w:val="left"/>
        <w:rPr>
          <w:rFonts w:hint="eastAsia" w:ascii="宋体" w:hAnsi="宋体" w:eastAsia="宋体" w:cs="宋体"/>
          <w:sz w:val="21"/>
          <w:szCs w:val="21"/>
        </w:rPr>
      </w:pPr>
      <w:r>
        <w:rPr>
          <w:rFonts w:hint="eastAsia" w:ascii="宋体" w:hAnsi="宋体" w:eastAsia="宋体" w:cs="宋体"/>
          <w:sz w:val="21"/>
          <w:szCs w:val="21"/>
        </w:rPr>
        <w:t>2</w:t>
      </w:r>
      <w:r>
        <w:rPr>
          <w:rFonts w:hint="eastAsia" w:ascii="宋体" w:hAnsi="宋体" w:cs="宋体"/>
          <w:sz w:val="21"/>
          <w:szCs w:val="21"/>
          <w:lang w:val="en-US" w:eastAsia="zh-CN"/>
        </w:rPr>
        <w:t>8</w:t>
      </w:r>
      <w:r>
        <w:rPr>
          <w:rFonts w:hint="eastAsia" w:ascii="宋体" w:hAnsi="宋体" w:eastAsia="宋体" w:cs="宋体"/>
          <w:sz w:val="21"/>
          <w:szCs w:val="21"/>
        </w:rPr>
        <w:t>.4.1提供虚假材料谋取中标的。</w:t>
      </w:r>
    </w:p>
    <w:p w14:paraId="0683ED24">
      <w:pPr>
        <w:pageBreakBefore w:val="0"/>
        <w:widowControl w:val="0"/>
        <w:spacing w:line="360" w:lineRule="auto"/>
        <w:ind w:firstLine="420"/>
        <w:jc w:val="left"/>
        <w:rPr>
          <w:rFonts w:hint="eastAsia" w:ascii="宋体" w:hAnsi="宋体" w:eastAsia="宋体" w:cs="宋体"/>
          <w:sz w:val="21"/>
          <w:szCs w:val="21"/>
        </w:rPr>
      </w:pPr>
      <w:r>
        <w:rPr>
          <w:rFonts w:hint="eastAsia" w:ascii="宋体" w:hAnsi="宋体" w:eastAsia="宋体" w:cs="宋体"/>
          <w:sz w:val="21"/>
          <w:szCs w:val="21"/>
        </w:rPr>
        <w:t>2</w:t>
      </w:r>
      <w:r>
        <w:rPr>
          <w:rFonts w:hint="eastAsia" w:ascii="宋体" w:hAnsi="宋体" w:cs="宋体"/>
          <w:sz w:val="21"/>
          <w:szCs w:val="21"/>
          <w:lang w:val="en-US" w:eastAsia="zh-CN"/>
        </w:rPr>
        <w:t>8</w:t>
      </w:r>
      <w:r>
        <w:rPr>
          <w:rFonts w:hint="eastAsia" w:ascii="宋体" w:hAnsi="宋体" w:eastAsia="宋体" w:cs="宋体"/>
          <w:sz w:val="21"/>
          <w:szCs w:val="21"/>
        </w:rPr>
        <w:t>.4.2向</w:t>
      </w:r>
      <w:r>
        <w:rPr>
          <w:rFonts w:hint="eastAsia" w:ascii="宋体" w:hAnsi="宋体" w:cs="宋体"/>
          <w:sz w:val="21"/>
          <w:szCs w:val="21"/>
          <w:lang w:eastAsia="zh-CN"/>
        </w:rPr>
        <w:t>招标人</w:t>
      </w:r>
      <w:r>
        <w:rPr>
          <w:rFonts w:hint="eastAsia" w:ascii="宋体" w:hAnsi="宋体" w:eastAsia="宋体" w:cs="宋体"/>
          <w:sz w:val="21"/>
          <w:szCs w:val="21"/>
        </w:rPr>
        <w:t>、采购</w:t>
      </w:r>
      <w:r>
        <w:rPr>
          <w:rFonts w:hint="eastAsia" w:ascii="宋体" w:hAnsi="宋体" w:cs="宋体"/>
          <w:sz w:val="21"/>
          <w:szCs w:val="21"/>
          <w:lang w:eastAsia="zh-CN"/>
        </w:rPr>
        <w:t>代理机构</w:t>
      </w:r>
      <w:r>
        <w:rPr>
          <w:rFonts w:hint="eastAsia" w:ascii="宋体" w:hAnsi="宋体" w:eastAsia="宋体" w:cs="宋体"/>
          <w:sz w:val="21"/>
          <w:szCs w:val="21"/>
        </w:rPr>
        <w:t>行贿或者提供其他不正当利益的。</w:t>
      </w:r>
    </w:p>
    <w:p w14:paraId="0009F365">
      <w:pPr>
        <w:pageBreakBefore w:val="0"/>
        <w:widowControl w:val="0"/>
        <w:spacing w:line="360" w:lineRule="auto"/>
        <w:ind w:firstLine="420"/>
        <w:jc w:val="left"/>
        <w:rPr>
          <w:rFonts w:hint="eastAsia" w:ascii="宋体" w:hAnsi="宋体" w:eastAsia="宋体" w:cs="宋体"/>
          <w:sz w:val="21"/>
          <w:szCs w:val="21"/>
        </w:rPr>
      </w:pPr>
      <w:r>
        <w:rPr>
          <w:rFonts w:hint="eastAsia" w:ascii="宋体" w:hAnsi="宋体" w:eastAsia="宋体" w:cs="宋体"/>
          <w:sz w:val="21"/>
          <w:szCs w:val="21"/>
        </w:rPr>
        <w:t>2</w:t>
      </w:r>
      <w:r>
        <w:rPr>
          <w:rFonts w:hint="eastAsia" w:ascii="宋体" w:hAnsi="宋体" w:cs="宋体"/>
          <w:sz w:val="21"/>
          <w:szCs w:val="21"/>
          <w:lang w:val="en-US" w:eastAsia="zh-CN"/>
        </w:rPr>
        <w:t>8</w:t>
      </w:r>
      <w:r>
        <w:rPr>
          <w:rFonts w:hint="eastAsia" w:ascii="宋体" w:hAnsi="宋体" w:eastAsia="宋体" w:cs="宋体"/>
          <w:sz w:val="21"/>
          <w:szCs w:val="21"/>
        </w:rPr>
        <w:t>.4.3属于本文件规定的无效条件，但在评标过程中又未被评委会发现的。</w:t>
      </w:r>
    </w:p>
    <w:p w14:paraId="00B5F721">
      <w:pPr>
        <w:pageBreakBefore w:val="0"/>
        <w:widowControl w:val="0"/>
        <w:spacing w:line="360" w:lineRule="auto"/>
        <w:ind w:firstLine="420"/>
        <w:jc w:val="left"/>
        <w:rPr>
          <w:rFonts w:hint="eastAsia" w:ascii="宋体" w:hAnsi="宋体" w:eastAsia="宋体" w:cs="宋体"/>
          <w:sz w:val="21"/>
          <w:szCs w:val="21"/>
        </w:rPr>
      </w:pPr>
      <w:r>
        <w:rPr>
          <w:rFonts w:hint="eastAsia" w:ascii="宋体" w:hAnsi="宋体" w:eastAsia="宋体" w:cs="宋体"/>
          <w:sz w:val="21"/>
          <w:szCs w:val="21"/>
        </w:rPr>
        <w:t>2</w:t>
      </w:r>
      <w:r>
        <w:rPr>
          <w:rFonts w:hint="eastAsia" w:ascii="宋体" w:hAnsi="宋体" w:cs="宋体"/>
          <w:sz w:val="21"/>
          <w:szCs w:val="21"/>
          <w:lang w:val="en-US" w:eastAsia="zh-CN"/>
        </w:rPr>
        <w:t>8</w:t>
      </w:r>
      <w:r>
        <w:rPr>
          <w:rFonts w:hint="eastAsia" w:ascii="宋体" w:hAnsi="宋体" w:eastAsia="宋体" w:cs="宋体"/>
          <w:sz w:val="21"/>
          <w:szCs w:val="21"/>
        </w:rPr>
        <w:t>.4.4与</w:t>
      </w:r>
      <w:r>
        <w:rPr>
          <w:rFonts w:hint="eastAsia" w:ascii="宋体" w:hAnsi="宋体" w:cs="宋体"/>
          <w:sz w:val="21"/>
          <w:szCs w:val="21"/>
          <w:lang w:eastAsia="zh-CN"/>
        </w:rPr>
        <w:t>招标人</w:t>
      </w:r>
      <w:r>
        <w:rPr>
          <w:rFonts w:hint="eastAsia" w:ascii="宋体" w:hAnsi="宋体" w:eastAsia="宋体" w:cs="宋体"/>
          <w:sz w:val="21"/>
          <w:szCs w:val="21"/>
        </w:rPr>
        <w:t>或者其他供应商恶意串通的。</w:t>
      </w:r>
    </w:p>
    <w:p w14:paraId="7C595699">
      <w:pPr>
        <w:pageBreakBefore w:val="0"/>
        <w:widowControl w:val="0"/>
        <w:spacing w:line="360" w:lineRule="auto"/>
        <w:ind w:firstLine="420"/>
        <w:jc w:val="left"/>
        <w:rPr>
          <w:rFonts w:hint="eastAsia" w:ascii="宋体" w:hAnsi="宋体" w:eastAsia="宋体" w:cs="宋体"/>
          <w:sz w:val="21"/>
          <w:szCs w:val="21"/>
        </w:rPr>
      </w:pPr>
      <w:r>
        <w:rPr>
          <w:rFonts w:hint="eastAsia" w:ascii="宋体" w:hAnsi="宋体" w:eastAsia="宋体" w:cs="宋体"/>
          <w:sz w:val="21"/>
          <w:szCs w:val="21"/>
        </w:rPr>
        <w:t>2</w:t>
      </w:r>
      <w:r>
        <w:rPr>
          <w:rFonts w:hint="eastAsia" w:ascii="宋体" w:hAnsi="宋体" w:cs="宋体"/>
          <w:sz w:val="21"/>
          <w:szCs w:val="21"/>
          <w:lang w:val="en-US" w:eastAsia="zh-CN"/>
        </w:rPr>
        <w:t>8</w:t>
      </w:r>
      <w:r>
        <w:rPr>
          <w:rFonts w:hint="eastAsia" w:ascii="宋体" w:hAnsi="宋体" w:eastAsia="宋体" w:cs="宋体"/>
          <w:sz w:val="21"/>
          <w:szCs w:val="21"/>
        </w:rPr>
        <w:t>.4.5采取不正当手段诋毁、排挤其他供应商的。</w:t>
      </w:r>
    </w:p>
    <w:p w14:paraId="4261C4C6">
      <w:pPr>
        <w:pageBreakBefore w:val="0"/>
        <w:widowControl w:val="0"/>
        <w:spacing w:line="360" w:lineRule="auto"/>
        <w:ind w:firstLine="420"/>
        <w:jc w:val="left"/>
        <w:rPr>
          <w:rFonts w:hint="eastAsia" w:ascii="宋体" w:hAnsi="宋体" w:eastAsia="宋体" w:cs="宋体"/>
          <w:sz w:val="21"/>
          <w:szCs w:val="21"/>
        </w:rPr>
      </w:pPr>
      <w:r>
        <w:rPr>
          <w:rFonts w:hint="eastAsia" w:ascii="宋体" w:hAnsi="宋体" w:eastAsia="宋体" w:cs="宋体"/>
          <w:sz w:val="21"/>
          <w:szCs w:val="21"/>
        </w:rPr>
        <w:t>2</w:t>
      </w:r>
      <w:r>
        <w:rPr>
          <w:rFonts w:hint="eastAsia" w:ascii="宋体" w:hAnsi="宋体" w:cs="宋体"/>
          <w:sz w:val="21"/>
          <w:szCs w:val="21"/>
          <w:lang w:val="en-US" w:eastAsia="zh-CN"/>
        </w:rPr>
        <w:t>8</w:t>
      </w:r>
      <w:r>
        <w:rPr>
          <w:rFonts w:hint="eastAsia" w:ascii="宋体" w:hAnsi="宋体" w:eastAsia="宋体" w:cs="宋体"/>
          <w:sz w:val="21"/>
          <w:szCs w:val="21"/>
        </w:rPr>
        <w:t>.5 有下列情形之一的，视为投标人串通投标，投标无效：</w:t>
      </w:r>
    </w:p>
    <w:p w14:paraId="53CD16A7">
      <w:pPr>
        <w:pageBreakBefore w:val="0"/>
        <w:widowControl w:val="0"/>
        <w:spacing w:line="360" w:lineRule="auto"/>
        <w:ind w:firstLine="420"/>
        <w:jc w:val="left"/>
        <w:rPr>
          <w:rFonts w:hint="eastAsia" w:ascii="宋体" w:hAnsi="宋体" w:eastAsia="宋体" w:cs="宋体"/>
          <w:sz w:val="21"/>
          <w:szCs w:val="21"/>
        </w:rPr>
      </w:pPr>
      <w:r>
        <w:rPr>
          <w:rFonts w:hint="eastAsia" w:ascii="宋体" w:hAnsi="宋体" w:eastAsia="宋体" w:cs="宋体"/>
          <w:sz w:val="21"/>
          <w:szCs w:val="21"/>
        </w:rPr>
        <w:t>2</w:t>
      </w:r>
      <w:r>
        <w:rPr>
          <w:rFonts w:hint="eastAsia" w:ascii="宋体" w:hAnsi="宋体" w:cs="宋体"/>
          <w:sz w:val="21"/>
          <w:szCs w:val="21"/>
          <w:lang w:val="en-US" w:eastAsia="zh-CN"/>
        </w:rPr>
        <w:t>8</w:t>
      </w:r>
      <w:r>
        <w:rPr>
          <w:rFonts w:hint="eastAsia" w:ascii="宋体" w:hAnsi="宋体" w:eastAsia="宋体" w:cs="宋体"/>
          <w:sz w:val="21"/>
          <w:szCs w:val="21"/>
        </w:rPr>
        <w:t>.5.1不同投标人的投标文件由同一单位或者个人编制。</w:t>
      </w:r>
    </w:p>
    <w:p w14:paraId="2E3E4B08">
      <w:pPr>
        <w:pageBreakBefore w:val="0"/>
        <w:widowControl w:val="0"/>
        <w:spacing w:line="360" w:lineRule="auto"/>
        <w:ind w:firstLine="420"/>
        <w:jc w:val="left"/>
        <w:rPr>
          <w:rFonts w:hint="eastAsia" w:ascii="宋体" w:hAnsi="宋体" w:eastAsia="宋体" w:cs="宋体"/>
          <w:sz w:val="21"/>
          <w:szCs w:val="21"/>
        </w:rPr>
      </w:pPr>
      <w:r>
        <w:rPr>
          <w:rFonts w:hint="eastAsia" w:ascii="宋体" w:hAnsi="宋体" w:eastAsia="宋体" w:cs="宋体"/>
          <w:sz w:val="21"/>
          <w:szCs w:val="21"/>
        </w:rPr>
        <w:t>2</w:t>
      </w:r>
      <w:r>
        <w:rPr>
          <w:rFonts w:hint="eastAsia" w:ascii="宋体" w:hAnsi="宋体" w:cs="宋体"/>
          <w:sz w:val="21"/>
          <w:szCs w:val="21"/>
          <w:lang w:val="en-US" w:eastAsia="zh-CN"/>
        </w:rPr>
        <w:t>8</w:t>
      </w:r>
      <w:r>
        <w:rPr>
          <w:rFonts w:hint="eastAsia" w:ascii="宋体" w:hAnsi="宋体" w:eastAsia="宋体" w:cs="宋体"/>
          <w:sz w:val="21"/>
          <w:szCs w:val="21"/>
        </w:rPr>
        <w:t>.5.2不同投标人委托同一单位或者个人办理投标事宜。</w:t>
      </w:r>
    </w:p>
    <w:p w14:paraId="4BFD62DC">
      <w:pPr>
        <w:pageBreakBefore w:val="0"/>
        <w:widowControl w:val="0"/>
        <w:spacing w:line="360" w:lineRule="auto"/>
        <w:ind w:firstLine="420"/>
        <w:jc w:val="left"/>
        <w:rPr>
          <w:rFonts w:hint="eastAsia" w:ascii="宋体" w:hAnsi="宋体" w:eastAsia="宋体" w:cs="宋体"/>
          <w:sz w:val="21"/>
          <w:szCs w:val="21"/>
        </w:rPr>
      </w:pPr>
      <w:r>
        <w:rPr>
          <w:rFonts w:hint="eastAsia" w:ascii="宋体" w:hAnsi="宋体" w:eastAsia="宋体" w:cs="宋体"/>
          <w:sz w:val="21"/>
          <w:szCs w:val="21"/>
        </w:rPr>
        <w:t>2</w:t>
      </w:r>
      <w:r>
        <w:rPr>
          <w:rFonts w:hint="eastAsia" w:ascii="宋体" w:hAnsi="宋体" w:cs="宋体"/>
          <w:sz w:val="21"/>
          <w:szCs w:val="21"/>
          <w:lang w:val="en-US" w:eastAsia="zh-CN"/>
        </w:rPr>
        <w:t>8</w:t>
      </w:r>
      <w:r>
        <w:rPr>
          <w:rFonts w:hint="eastAsia" w:ascii="宋体" w:hAnsi="宋体" w:eastAsia="宋体" w:cs="宋体"/>
          <w:sz w:val="21"/>
          <w:szCs w:val="21"/>
        </w:rPr>
        <w:t>.5.3 不同投标人的投标文件载明的项目管理成员或者联系人员为同一人。</w:t>
      </w:r>
    </w:p>
    <w:p w14:paraId="7D68A37B">
      <w:pPr>
        <w:pageBreakBefore w:val="0"/>
        <w:widowControl w:val="0"/>
        <w:spacing w:line="360" w:lineRule="auto"/>
        <w:ind w:firstLine="420"/>
        <w:jc w:val="left"/>
        <w:rPr>
          <w:rFonts w:hint="eastAsia" w:ascii="宋体" w:hAnsi="宋体" w:eastAsia="宋体" w:cs="宋体"/>
          <w:sz w:val="21"/>
          <w:szCs w:val="21"/>
        </w:rPr>
      </w:pPr>
      <w:r>
        <w:rPr>
          <w:rFonts w:hint="eastAsia" w:ascii="宋体" w:hAnsi="宋体" w:eastAsia="宋体" w:cs="宋体"/>
          <w:sz w:val="21"/>
          <w:szCs w:val="21"/>
        </w:rPr>
        <w:t>2</w:t>
      </w:r>
      <w:r>
        <w:rPr>
          <w:rFonts w:hint="eastAsia" w:ascii="宋体" w:hAnsi="宋体" w:cs="宋体"/>
          <w:sz w:val="21"/>
          <w:szCs w:val="21"/>
          <w:lang w:val="en-US" w:eastAsia="zh-CN"/>
        </w:rPr>
        <w:t>8</w:t>
      </w:r>
      <w:r>
        <w:rPr>
          <w:rFonts w:hint="eastAsia" w:ascii="宋体" w:hAnsi="宋体" w:eastAsia="宋体" w:cs="宋体"/>
          <w:sz w:val="21"/>
          <w:szCs w:val="21"/>
        </w:rPr>
        <w:t>.5.4不同投标人的投标文件异常一致或者投标报价呈规律性差异。</w:t>
      </w:r>
    </w:p>
    <w:p w14:paraId="73C01B1A">
      <w:pPr>
        <w:pStyle w:val="46"/>
        <w:pageBreakBefore w:val="0"/>
        <w:widowControl w:val="0"/>
        <w:spacing w:before="0" w:after="0" w:line="360" w:lineRule="auto"/>
        <w:ind w:firstLine="422"/>
        <w:jc w:val="left"/>
        <w:rPr>
          <w:rFonts w:hint="eastAsia" w:ascii="宋体" w:hAnsi="宋体" w:eastAsia="宋体" w:cs="宋体"/>
          <w:sz w:val="21"/>
          <w:szCs w:val="21"/>
        </w:rPr>
      </w:pPr>
      <w:r>
        <w:rPr>
          <w:rFonts w:hint="eastAsia" w:ascii="宋体" w:hAnsi="宋体" w:eastAsia="宋体" w:cs="宋体"/>
          <w:sz w:val="21"/>
          <w:szCs w:val="21"/>
        </w:rPr>
        <w:t>29、中标通知书</w:t>
      </w:r>
    </w:p>
    <w:p w14:paraId="03A43DBF">
      <w:pPr>
        <w:pageBreakBefore w:val="0"/>
        <w:widowControl w:val="0"/>
        <w:spacing w:line="360" w:lineRule="auto"/>
        <w:ind w:firstLine="420"/>
        <w:jc w:val="left"/>
        <w:rPr>
          <w:rFonts w:hint="eastAsia" w:ascii="宋体" w:hAnsi="宋体" w:eastAsia="宋体" w:cs="宋体"/>
          <w:sz w:val="21"/>
          <w:szCs w:val="21"/>
        </w:rPr>
      </w:pPr>
      <w:r>
        <w:rPr>
          <w:rFonts w:hint="eastAsia" w:ascii="宋体" w:hAnsi="宋体" w:eastAsia="宋体" w:cs="宋体"/>
          <w:sz w:val="21"/>
          <w:szCs w:val="21"/>
        </w:rPr>
        <w:t>29.1 中标结果确定后，</w:t>
      </w:r>
      <w:r>
        <w:rPr>
          <w:rFonts w:hint="eastAsia" w:ascii="宋体" w:hAnsi="宋体" w:eastAsia="宋体" w:cs="宋体"/>
          <w:sz w:val="21"/>
          <w:szCs w:val="21"/>
          <w:lang w:eastAsia="zh-CN"/>
        </w:rPr>
        <w:t>采购代理机构</w:t>
      </w:r>
      <w:r>
        <w:rPr>
          <w:rFonts w:hint="eastAsia" w:ascii="宋体" w:hAnsi="宋体" w:eastAsia="宋体" w:cs="宋体"/>
          <w:sz w:val="21"/>
          <w:szCs w:val="21"/>
        </w:rPr>
        <w:t>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p>
    <w:p w14:paraId="6B5FAA06">
      <w:pPr>
        <w:pageBreakBefore w:val="0"/>
        <w:widowControl w:val="0"/>
        <w:spacing w:line="360" w:lineRule="auto"/>
        <w:ind w:firstLine="420"/>
        <w:jc w:val="left"/>
        <w:rPr>
          <w:rFonts w:hint="eastAsia" w:ascii="宋体" w:hAnsi="宋体" w:eastAsia="宋体" w:cs="宋体"/>
          <w:sz w:val="21"/>
          <w:szCs w:val="21"/>
        </w:rPr>
      </w:pPr>
      <w:r>
        <w:rPr>
          <w:rFonts w:hint="eastAsia" w:ascii="宋体" w:hAnsi="宋体" w:eastAsia="宋体" w:cs="宋体"/>
          <w:sz w:val="21"/>
          <w:szCs w:val="21"/>
        </w:rPr>
        <w:t>29.2 中标通知书将作为政府采购合同的一个组成部分。对</w:t>
      </w:r>
      <w:r>
        <w:rPr>
          <w:rFonts w:hint="eastAsia" w:ascii="宋体" w:hAnsi="宋体" w:cs="宋体"/>
          <w:sz w:val="21"/>
          <w:szCs w:val="21"/>
          <w:lang w:eastAsia="zh-CN"/>
        </w:rPr>
        <w:t>招标人</w:t>
      </w:r>
      <w:r>
        <w:rPr>
          <w:rFonts w:hint="eastAsia" w:ascii="宋体" w:hAnsi="宋体" w:eastAsia="宋体" w:cs="宋体"/>
          <w:sz w:val="21"/>
          <w:szCs w:val="21"/>
        </w:rPr>
        <w:t>和中标人均具有法律效力。中标通知书发出后，</w:t>
      </w:r>
      <w:r>
        <w:rPr>
          <w:rFonts w:hint="eastAsia" w:ascii="宋体" w:hAnsi="宋体" w:cs="宋体"/>
          <w:sz w:val="21"/>
          <w:szCs w:val="21"/>
          <w:lang w:eastAsia="zh-CN"/>
        </w:rPr>
        <w:t>招标人</w:t>
      </w:r>
      <w:r>
        <w:rPr>
          <w:rFonts w:hint="eastAsia" w:ascii="宋体" w:hAnsi="宋体" w:eastAsia="宋体" w:cs="宋体"/>
          <w:sz w:val="21"/>
          <w:szCs w:val="21"/>
        </w:rPr>
        <w:t>改变中标结果的，或者中标人放弃中标项目的，应当依法承担法律责任。</w:t>
      </w:r>
    </w:p>
    <w:p w14:paraId="251EBA8A">
      <w:pPr>
        <w:pStyle w:val="42"/>
        <w:pageBreakBefore w:val="0"/>
        <w:widowControl w:val="0"/>
        <w:spacing w:before="0" w:after="0" w:line="360" w:lineRule="auto"/>
        <w:ind w:firstLine="420"/>
        <w:rPr>
          <w:rFonts w:hint="eastAsia" w:ascii="宋体" w:hAnsi="宋体" w:eastAsia="宋体" w:cs="宋体"/>
          <w:b w:val="0"/>
          <w:sz w:val="21"/>
          <w:szCs w:val="21"/>
        </w:rPr>
      </w:pPr>
      <w:r>
        <w:rPr>
          <w:rFonts w:hint="eastAsia" w:ascii="宋体" w:hAnsi="宋体" w:eastAsia="宋体" w:cs="宋体"/>
          <w:b w:val="0"/>
          <w:sz w:val="21"/>
          <w:szCs w:val="21"/>
        </w:rPr>
        <w:t>七、授予合同</w:t>
      </w:r>
    </w:p>
    <w:p w14:paraId="32C7A875">
      <w:pPr>
        <w:pStyle w:val="46"/>
        <w:pageBreakBefore w:val="0"/>
        <w:widowControl w:val="0"/>
        <w:spacing w:before="0" w:after="0" w:line="360" w:lineRule="auto"/>
        <w:ind w:firstLine="422"/>
        <w:jc w:val="left"/>
        <w:rPr>
          <w:rFonts w:hint="eastAsia" w:ascii="宋体" w:hAnsi="宋体" w:eastAsia="宋体" w:cs="宋体"/>
          <w:sz w:val="21"/>
          <w:szCs w:val="21"/>
        </w:rPr>
      </w:pPr>
      <w:r>
        <w:rPr>
          <w:rFonts w:hint="eastAsia" w:ascii="宋体" w:hAnsi="宋体" w:eastAsia="宋体" w:cs="宋体"/>
          <w:sz w:val="21"/>
          <w:szCs w:val="21"/>
        </w:rPr>
        <w:t>30、履约保证金</w:t>
      </w:r>
    </w:p>
    <w:p w14:paraId="5DE39724">
      <w:pPr>
        <w:pageBreakBefore w:val="0"/>
        <w:widowControl w:val="0"/>
        <w:spacing w:line="360" w:lineRule="auto"/>
        <w:ind w:firstLine="420"/>
        <w:jc w:val="left"/>
        <w:rPr>
          <w:rFonts w:hint="eastAsia" w:ascii="宋体" w:hAnsi="宋体" w:eastAsia="宋体" w:cs="宋体"/>
          <w:sz w:val="21"/>
          <w:szCs w:val="21"/>
        </w:rPr>
      </w:pPr>
      <w:r>
        <w:rPr>
          <w:rFonts w:hint="eastAsia" w:ascii="宋体" w:hAnsi="宋体" w:eastAsia="宋体" w:cs="宋体"/>
          <w:sz w:val="21"/>
          <w:szCs w:val="21"/>
        </w:rPr>
        <w:t>30.</w:t>
      </w:r>
      <w:r>
        <w:rPr>
          <w:rFonts w:hint="eastAsia" w:ascii="宋体" w:hAnsi="宋体" w:eastAsia="宋体" w:cs="宋体"/>
          <w:sz w:val="21"/>
          <w:szCs w:val="21"/>
          <w:lang w:val="en-US" w:eastAsia="zh-CN"/>
        </w:rPr>
        <w:t>1</w:t>
      </w:r>
      <w:r>
        <w:rPr>
          <w:rFonts w:hint="eastAsia" w:ascii="宋体" w:hAnsi="宋体" w:eastAsia="宋体" w:cs="宋体"/>
          <w:sz w:val="21"/>
          <w:szCs w:val="21"/>
        </w:rPr>
        <w:t xml:space="preserve"> </w:t>
      </w:r>
      <w:r>
        <w:rPr>
          <w:rFonts w:hint="eastAsia" w:ascii="宋体" w:hAnsi="宋体" w:eastAsia="宋体" w:cs="宋体"/>
          <w:color w:val="000000"/>
          <w:sz w:val="21"/>
          <w:szCs w:val="21"/>
          <w:highlight w:val="none"/>
        </w:rPr>
        <w:t>履约保证金的数额不得超过政府采购合同金额的10%。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r>
        <w:rPr>
          <w:rFonts w:hint="eastAsia" w:ascii="宋体" w:hAnsi="宋体" w:eastAsia="宋体" w:cs="宋体"/>
          <w:sz w:val="21"/>
          <w:szCs w:val="21"/>
        </w:rPr>
        <w:t>。</w:t>
      </w:r>
    </w:p>
    <w:p w14:paraId="6B1F5CB6">
      <w:pPr>
        <w:pStyle w:val="46"/>
        <w:pageBreakBefore w:val="0"/>
        <w:widowControl w:val="0"/>
        <w:spacing w:before="0" w:after="0" w:line="360" w:lineRule="auto"/>
        <w:ind w:firstLine="422"/>
        <w:jc w:val="left"/>
        <w:rPr>
          <w:rFonts w:hint="eastAsia" w:ascii="宋体" w:hAnsi="宋体" w:eastAsia="宋体" w:cs="宋体"/>
          <w:sz w:val="21"/>
          <w:szCs w:val="21"/>
        </w:rPr>
      </w:pPr>
      <w:r>
        <w:rPr>
          <w:rFonts w:hint="eastAsia" w:ascii="宋体" w:hAnsi="宋体" w:eastAsia="宋体" w:cs="宋体"/>
          <w:sz w:val="21"/>
          <w:szCs w:val="21"/>
        </w:rPr>
        <w:t>31、签订合同</w:t>
      </w:r>
    </w:p>
    <w:p w14:paraId="1D944184">
      <w:pPr>
        <w:pageBreakBefore w:val="0"/>
        <w:widowControl w:val="0"/>
        <w:spacing w:line="360" w:lineRule="auto"/>
        <w:ind w:firstLine="420"/>
        <w:jc w:val="left"/>
        <w:rPr>
          <w:rFonts w:hint="eastAsia" w:ascii="宋体" w:hAnsi="宋体" w:eastAsia="宋体" w:cs="宋体"/>
          <w:sz w:val="21"/>
          <w:szCs w:val="21"/>
        </w:rPr>
      </w:pPr>
      <w:r>
        <w:rPr>
          <w:rFonts w:hint="eastAsia" w:ascii="宋体" w:hAnsi="宋体" w:eastAsia="宋体" w:cs="宋体"/>
          <w:sz w:val="21"/>
          <w:szCs w:val="21"/>
        </w:rPr>
        <w:t>31.1 中标人应当在中标通知书发出之日起三十日内，按照招标文件和中标人投标文件的规定，与</w:t>
      </w:r>
      <w:r>
        <w:rPr>
          <w:rFonts w:hint="eastAsia" w:ascii="宋体" w:hAnsi="宋体" w:cs="宋体"/>
          <w:sz w:val="21"/>
          <w:szCs w:val="21"/>
          <w:lang w:eastAsia="zh-CN"/>
        </w:rPr>
        <w:t>招标人</w:t>
      </w:r>
      <w:r>
        <w:rPr>
          <w:rFonts w:hint="eastAsia" w:ascii="宋体" w:hAnsi="宋体" w:eastAsia="宋体" w:cs="宋体"/>
          <w:sz w:val="21"/>
          <w:szCs w:val="21"/>
        </w:rPr>
        <w:t>签订政府采购合同。</w:t>
      </w:r>
    </w:p>
    <w:p w14:paraId="6614E349">
      <w:pPr>
        <w:pageBreakBefore w:val="0"/>
        <w:widowControl w:val="0"/>
        <w:spacing w:line="360" w:lineRule="auto"/>
        <w:ind w:firstLine="420"/>
        <w:jc w:val="left"/>
        <w:rPr>
          <w:rFonts w:hint="eastAsia" w:ascii="宋体" w:hAnsi="宋体" w:eastAsia="宋体" w:cs="宋体"/>
          <w:sz w:val="21"/>
          <w:szCs w:val="21"/>
        </w:rPr>
      </w:pPr>
      <w:r>
        <w:rPr>
          <w:rFonts w:hint="eastAsia" w:ascii="宋体" w:hAnsi="宋体" w:eastAsia="宋体" w:cs="宋体"/>
          <w:sz w:val="21"/>
          <w:szCs w:val="21"/>
        </w:rPr>
        <w:t>31.2 招标文件、中标人的投标文件及招标过程中有关澄清、承诺等文件均应作为合同附件。</w:t>
      </w:r>
    </w:p>
    <w:p w14:paraId="62956AC7">
      <w:pPr>
        <w:pageBreakBefore w:val="0"/>
        <w:widowControl w:val="0"/>
        <w:spacing w:line="360" w:lineRule="auto"/>
        <w:ind w:firstLine="420"/>
        <w:jc w:val="left"/>
        <w:rPr>
          <w:rFonts w:hint="eastAsia" w:ascii="宋体" w:hAnsi="宋体" w:eastAsia="宋体" w:cs="宋体"/>
          <w:sz w:val="21"/>
          <w:szCs w:val="21"/>
        </w:rPr>
      </w:pPr>
      <w:r>
        <w:rPr>
          <w:rFonts w:hint="eastAsia" w:ascii="宋体" w:hAnsi="宋体" w:eastAsia="宋体" w:cs="宋体"/>
          <w:sz w:val="21"/>
          <w:szCs w:val="21"/>
        </w:rPr>
        <w:t>31.3 签订合同后，中标人不得将合同标的转包。未经</w:t>
      </w:r>
      <w:r>
        <w:rPr>
          <w:rFonts w:hint="eastAsia" w:ascii="宋体" w:hAnsi="宋体" w:cs="宋体"/>
          <w:sz w:val="21"/>
          <w:szCs w:val="21"/>
          <w:lang w:eastAsia="zh-CN"/>
        </w:rPr>
        <w:t>招标人</w:t>
      </w:r>
      <w:r>
        <w:rPr>
          <w:rFonts w:hint="eastAsia" w:ascii="宋体" w:hAnsi="宋体" w:eastAsia="宋体" w:cs="宋体"/>
          <w:sz w:val="21"/>
          <w:szCs w:val="21"/>
        </w:rPr>
        <w:t>同意，中标人也不得采用分包的形式履行合同，否则</w:t>
      </w:r>
      <w:r>
        <w:rPr>
          <w:rFonts w:hint="eastAsia" w:ascii="宋体" w:hAnsi="宋体" w:cs="宋体"/>
          <w:sz w:val="21"/>
          <w:szCs w:val="21"/>
          <w:lang w:eastAsia="zh-CN"/>
        </w:rPr>
        <w:t>招标人</w:t>
      </w:r>
      <w:r>
        <w:rPr>
          <w:rFonts w:hint="eastAsia" w:ascii="宋体" w:hAnsi="宋体" w:eastAsia="宋体" w:cs="宋体"/>
          <w:sz w:val="21"/>
          <w:szCs w:val="21"/>
        </w:rPr>
        <w:t>有权终止合同。转包或分包造成</w:t>
      </w:r>
      <w:r>
        <w:rPr>
          <w:rFonts w:hint="eastAsia" w:ascii="宋体" w:hAnsi="宋体" w:cs="宋体"/>
          <w:sz w:val="21"/>
          <w:szCs w:val="21"/>
          <w:lang w:eastAsia="zh-CN"/>
        </w:rPr>
        <w:t>招标人</w:t>
      </w:r>
      <w:r>
        <w:rPr>
          <w:rFonts w:hint="eastAsia" w:ascii="宋体" w:hAnsi="宋体" w:eastAsia="宋体" w:cs="宋体"/>
          <w:sz w:val="21"/>
          <w:szCs w:val="21"/>
        </w:rPr>
        <w:t>损失的，中标人应承担相应赔偿责任。</w:t>
      </w:r>
    </w:p>
    <w:p w14:paraId="10970487">
      <w:pPr>
        <w:pStyle w:val="46"/>
        <w:pageBreakBefore w:val="0"/>
        <w:widowControl w:val="0"/>
        <w:spacing w:before="0" w:after="0" w:line="360" w:lineRule="auto"/>
        <w:ind w:firstLine="422"/>
        <w:jc w:val="left"/>
        <w:rPr>
          <w:rFonts w:hint="eastAsia" w:ascii="宋体" w:hAnsi="宋体" w:eastAsia="宋体" w:cs="宋体"/>
          <w:sz w:val="21"/>
          <w:szCs w:val="21"/>
        </w:rPr>
      </w:pPr>
      <w:r>
        <w:rPr>
          <w:rFonts w:hint="eastAsia" w:ascii="宋体" w:hAnsi="宋体" w:eastAsia="宋体" w:cs="宋体"/>
          <w:sz w:val="21"/>
          <w:szCs w:val="21"/>
        </w:rPr>
        <w:t>32、合同标的的追加</w:t>
      </w:r>
    </w:p>
    <w:p w14:paraId="6DB64BC7">
      <w:pPr>
        <w:pageBreakBefore w:val="0"/>
        <w:widowControl w:val="0"/>
        <w:spacing w:line="360" w:lineRule="auto"/>
        <w:ind w:firstLine="420"/>
        <w:jc w:val="left"/>
        <w:rPr>
          <w:rFonts w:hint="eastAsia" w:ascii="宋体" w:hAnsi="宋体" w:eastAsia="宋体" w:cs="宋体"/>
          <w:sz w:val="21"/>
          <w:szCs w:val="21"/>
        </w:rPr>
      </w:pPr>
      <w:r>
        <w:rPr>
          <w:rFonts w:hint="eastAsia" w:ascii="宋体" w:hAnsi="宋体" w:eastAsia="宋体" w:cs="宋体"/>
          <w:sz w:val="21"/>
          <w:szCs w:val="21"/>
        </w:rPr>
        <w:t>32.1 政府采购合同履行中，</w:t>
      </w:r>
      <w:r>
        <w:rPr>
          <w:rFonts w:hint="eastAsia" w:ascii="宋体" w:hAnsi="宋体" w:cs="宋体"/>
          <w:sz w:val="21"/>
          <w:szCs w:val="21"/>
          <w:lang w:eastAsia="zh-CN"/>
        </w:rPr>
        <w:t>招标人</w:t>
      </w:r>
      <w:r>
        <w:rPr>
          <w:rFonts w:hint="eastAsia" w:ascii="宋体" w:hAnsi="宋体" w:eastAsia="宋体" w:cs="宋体"/>
          <w:sz w:val="21"/>
          <w:szCs w:val="21"/>
        </w:rPr>
        <w:t>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p>
    <w:p w14:paraId="3AEFC2E5">
      <w:pPr>
        <w:pStyle w:val="46"/>
        <w:pageBreakBefore w:val="0"/>
        <w:widowControl w:val="0"/>
        <w:spacing w:before="0" w:after="0" w:line="360" w:lineRule="auto"/>
        <w:ind w:firstLine="422"/>
        <w:jc w:val="left"/>
        <w:rPr>
          <w:rFonts w:hint="eastAsia" w:ascii="宋体" w:hAnsi="宋体" w:eastAsia="宋体" w:cs="宋体"/>
          <w:sz w:val="21"/>
          <w:szCs w:val="21"/>
        </w:rPr>
      </w:pPr>
      <w:r>
        <w:rPr>
          <w:rFonts w:hint="eastAsia" w:ascii="宋体" w:hAnsi="宋体" w:eastAsia="宋体" w:cs="宋体"/>
          <w:sz w:val="21"/>
          <w:szCs w:val="21"/>
        </w:rPr>
        <w:t>33、政府采购履约资金扶持政策</w:t>
      </w:r>
    </w:p>
    <w:p w14:paraId="623DA6CB">
      <w:pPr>
        <w:pageBreakBefore w:val="0"/>
        <w:widowControl w:val="0"/>
        <w:spacing w:line="360" w:lineRule="auto"/>
        <w:ind w:firstLine="420"/>
        <w:jc w:val="left"/>
        <w:rPr>
          <w:rFonts w:hint="eastAsia" w:ascii="宋体" w:hAnsi="宋体" w:eastAsia="宋体" w:cs="宋体"/>
          <w:sz w:val="21"/>
          <w:szCs w:val="21"/>
        </w:rPr>
      </w:pPr>
      <w:r>
        <w:rPr>
          <w:rFonts w:hint="eastAsia" w:ascii="宋体" w:hAnsi="宋体" w:eastAsia="宋体" w:cs="宋体"/>
          <w:sz w:val="21"/>
          <w:szCs w:val="21"/>
        </w:rPr>
        <w:t>33.1 中标人可凭政府采购合同办理融资贷款，详情请见江苏政府采购网“政采贷”专栏。</w:t>
      </w:r>
    </w:p>
    <w:p w14:paraId="2DD468F2">
      <w:pPr>
        <w:pStyle w:val="42"/>
        <w:pageBreakBefore w:val="0"/>
        <w:widowControl w:val="0"/>
        <w:spacing w:before="0" w:after="0" w:line="360" w:lineRule="auto"/>
        <w:ind w:firstLine="420"/>
        <w:rPr>
          <w:rFonts w:hint="eastAsia" w:ascii="宋体" w:hAnsi="宋体" w:eastAsia="宋体" w:cs="宋体"/>
          <w:b w:val="0"/>
          <w:sz w:val="21"/>
          <w:szCs w:val="21"/>
        </w:rPr>
      </w:pPr>
      <w:r>
        <w:rPr>
          <w:rFonts w:hint="eastAsia" w:ascii="宋体" w:hAnsi="宋体" w:eastAsia="宋体" w:cs="宋体"/>
          <w:b w:val="0"/>
          <w:sz w:val="21"/>
          <w:szCs w:val="21"/>
        </w:rPr>
        <w:t>八、询问与质疑</w:t>
      </w:r>
    </w:p>
    <w:p w14:paraId="22B08E9A">
      <w:pPr>
        <w:pStyle w:val="46"/>
        <w:pageBreakBefore w:val="0"/>
        <w:widowControl w:val="0"/>
        <w:spacing w:before="0" w:after="0" w:line="360" w:lineRule="auto"/>
        <w:ind w:firstLine="422"/>
        <w:jc w:val="left"/>
        <w:rPr>
          <w:rFonts w:hint="eastAsia" w:ascii="宋体" w:hAnsi="宋体" w:eastAsia="宋体" w:cs="宋体"/>
          <w:sz w:val="21"/>
          <w:szCs w:val="21"/>
        </w:rPr>
      </w:pPr>
      <w:r>
        <w:rPr>
          <w:rFonts w:hint="eastAsia" w:ascii="宋体" w:hAnsi="宋体" w:eastAsia="宋体" w:cs="宋体"/>
          <w:sz w:val="21"/>
          <w:szCs w:val="21"/>
        </w:rPr>
        <w:t>34、询问</w:t>
      </w:r>
    </w:p>
    <w:p w14:paraId="442F8E17">
      <w:pPr>
        <w:pageBreakBefore w:val="0"/>
        <w:widowControl w:val="0"/>
        <w:spacing w:line="360" w:lineRule="auto"/>
        <w:ind w:firstLine="420"/>
        <w:jc w:val="left"/>
        <w:rPr>
          <w:rFonts w:hint="eastAsia" w:ascii="宋体" w:hAnsi="宋体" w:eastAsia="宋体" w:cs="宋体"/>
          <w:sz w:val="21"/>
          <w:szCs w:val="21"/>
        </w:rPr>
      </w:pPr>
      <w:r>
        <w:rPr>
          <w:rFonts w:hint="eastAsia" w:ascii="宋体" w:hAnsi="宋体" w:eastAsia="宋体" w:cs="宋体"/>
          <w:sz w:val="21"/>
          <w:szCs w:val="21"/>
        </w:rPr>
        <w:t>34.1 供应商对政府采购活动事项有疑问的，可以提出询问，</w:t>
      </w:r>
      <w:r>
        <w:rPr>
          <w:rFonts w:hint="eastAsia" w:ascii="宋体" w:hAnsi="宋体" w:cs="宋体"/>
          <w:sz w:val="21"/>
          <w:szCs w:val="21"/>
          <w:lang w:eastAsia="zh-CN"/>
        </w:rPr>
        <w:t>招标人</w:t>
      </w:r>
      <w:r>
        <w:rPr>
          <w:rFonts w:hint="eastAsia" w:ascii="宋体" w:hAnsi="宋体" w:eastAsia="宋体" w:cs="宋体"/>
          <w:sz w:val="21"/>
          <w:szCs w:val="21"/>
        </w:rPr>
        <w:t>或者</w:t>
      </w:r>
      <w:r>
        <w:rPr>
          <w:rFonts w:hint="eastAsia" w:ascii="宋体" w:hAnsi="宋体" w:eastAsia="宋体" w:cs="宋体"/>
          <w:sz w:val="21"/>
          <w:szCs w:val="21"/>
          <w:lang w:eastAsia="zh-CN"/>
        </w:rPr>
        <w:t>采购代理机构</w:t>
      </w:r>
      <w:r>
        <w:rPr>
          <w:rFonts w:hint="eastAsia" w:ascii="宋体" w:hAnsi="宋体" w:eastAsia="宋体" w:cs="宋体"/>
          <w:sz w:val="21"/>
          <w:szCs w:val="21"/>
        </w:rPr>
        <w:t>应当在3个工作日内对投标人依法提出的询问作出答复，但答复的内容不得涉及商业秘密。供应商提出的询问超出</w:t>
      </w:r>
      <w:r>
        <w:rPr>
          <w:rFonts w:hint="eastAsia" w:ascii="宋体" w:hAnsi="宋体" w:cs="宋体"/>
          <w:sz w:val="21"/>
          <w:szCs w:val="21"/>
          <w:lang w:eastAsia="zh-CN"/>
        </w:rPr>
        <w:t>招标人</w:t>
      </w:r>
      <w:r>
        <w:rPr>
          <w:rFonts w:hint="eastAsia" w:ascii="宋体" w:hAnsi="宋体" w:eastAsia="宋体" w:cs="宋体"/>
          <w:sz w:val="21"/>
          <w:szCs w:val="21"/>
        </w:rPr>
        <w:t>对</w:t>
      </w:r>
      <w:r>
        <w:rPr>
          <w:rFonts w:hint="eastAsia" w:ascii="宋体" w:hAnsi="宋体" w:eastAsia="宋体" w:cs="宋体"/>
          <w:sz w:val="21"/>
          <w:szCs w:val="21"/>
          <w:lang w:eastAsia="zh-CN"/>
        </w:rPr>
        <w:t>采购代理机构</w:t>
      </w:r>
      <w:r>
        <w:rPr>
          <w:rFonts w:hint="eastAsia" w:ascii="宋体" w:hAnsi="宋体" w:eastAsia="宋体" w:cs="宋体"/>
          <w:sz w:val="21"/>
          <w:szCs w:val="21"/>
        </w:rPr>
        <w:t>委托授权范围的，</w:t>
      </w:r>
      <w:r>
        <w:rPr>
          <w:rFonts w:hint="eastAsia" w:ascii="宋体" w:hAnsi="宋体" w:eastAsia="宋体" w:cs="宋体"/>
          <w:sz w:val="21"/>
          <w:szCs w:val="21"/>
          <w:lang w:eastAsia="zh-CN"/>
        </w:rPr>
        <w:t>采购代理机构</w:t>
      </w:r>
      <w:r>
        <w:rPr>
          <w:rFonts w:hint="eastAsia" w:ascii="宋体" w:hAnsi="宋体" w:eastAsia="宋体" w:cs="宋体"/>
          <w:sz w:val="21"/>
          <w:szCs w:val="21"/>
        </w:rPr>
        <w:t>应当告知其向</w:t>
      </w:r>
      <w:r>
        <w:rPr>
          <w:rFonts w:hint="eastAsia" w:ascii="宋体" w:hAnsi="宋体" w:cs="宋体"/>
          <w:sz w:val="21"/>
          <w:szCs w:val="21"/>
          <w:lang w:eastAsia="zh-CN"/>
        </w:rPr>
        <w:t>招标人</w:t>
      </w:r>
      <w:r>
        <w:rPr>
          <w:rFonts w:hint="eastAsia" w:ascii="宋体" w:hAnsi="宋体" w:eastAsia="宋体" w:cs="宋体"/>
          <w:sz w:val="21"/>
          <w:szCs w:val="21"/>
        </w:rPr>
        <w:t>提出。</w:t>
      </w:r>
    </w:p>
    <w:p w14:paraId="32254A78">
      <w:pPr>
        <w:pStyle w:val="46"/>
        <w:pageBreakBefore w:val="0"/>
        <w:widowControl w:val="0"/>
        <w:spacing w:before="0" w:after="0" w:line="360" w:lineRule="auto"/>
        <w:ind w:firstLine="422"/>
        <w:jc w:val="left"/>
        <w:rPr>
          <w:rFonts w:hint="eastAsia" w:ascii="宋体" w:hAnsi="宋体" w:eastAsia="宋体" w:cs="宋体"/>
          <w:sz w:val="21"/>
          <w:szCs w:val="21"/>
        </w:rPr>
      </w:pPr>
      <w:r>
        <w:rPr>
          <w:rFonts w:hint="eastAsia" w:ascii="宋体" w:hAnsi="宋体" w:eastAsia="宋体" w:cs="宋体"/>
          <w:sz w:val="21"/>
          <w:szCs w:val="21"/>
        </w:rPr>
        <w:t>35、质疑提出</w:t>
      </w:r>
    </w:p>
    <w:p w14:paraId="06D68644">
      <w:pPr>
        <w:pageBreakBefore w:val="0"/>
        <w:widowControl w:val="0"/>
        <w:spacing w:line="360" w:lineRule="auto"/>
        <w:ind w:firstLine="420"/>
        <w:jc w:val="left"/>
        <w:rPr>
          <w:rFonts w:hint="eastAsia" w:ascii="宋体" w:hAnsi="宋体" w:eastAsia="宋体" w:cs="宋体"/>
          <w:sz w:val="21"/>
          <w:szCs w:val="21"/>
        </w:rPr>
      </w:pPr>
      <w:r>
        <w:rPr>
          <w:rFonts w:hint="eastAsia" w:ascii="宋体" w:hAnsi="宋体" w:eastAsia="宋体" w:cs="宋体"/>
          <w:sz w:val="21"/>
          <w:szCs w:val="21"/>
        </w:rPr>
        <w:t>35.1 提出质疑的供应商应当是参与所质疑项目采购活动的供应商。</w:t>
      </w:r>
    </w:p>
    <w:p w14:paraId="491B5DD4">
      <w:pPr>
        <w:pageBreakBefore w:val="0"/>
        <w:widowControl w:val="0"/>
        <w:spacing w:line="360" w:lineRule="auto"/>
        <w:ind w:firstLine="420"/>
        <w:jc w:val="left"/>
        <w:rPr>
          <w:rFonts w:hint="eastAsia" w:ascii="宋体" w:hAnsi="宋体" w:eastAsia="宋体" w:cs="宋体"/>
          <w:sz w:val="21"/>
          <w:szCs w:val="21"/>
        </w:rPr>
      </w:pPr>
      <w:r>
        <w:rPr>
          <w:rFonts w:hint="eastAsia" w:ascii="宋体" w:hAnsi="宋体" w:eastAsia="宋体" w:cs="宋体"/>
          <w:sz w:val="21"/>
          <w:szCs w:val="21"/>
        </w:rPr>
        <w:t>35.2 供应商认为采购文件、采购过程、采购结果使自己的权益受到损害的，可以在知道或者应知其权益受到损害之日（获取采购文件之日、中标公告发布之日）起七个工作日内以书面形式向</w:t>
      </w:r>
      <w:r>
        <w:rPr>
          <w:rFonts w:hint="eastAsia" w:ascii="宋体" w:hAnsi="宋体" w:cs="宋体"/>
          <w:sz w:val="21"/>
          <w:szCs w:val="21"/>
          <w:lang w:eastAsia="zh-CN"/>
        </w:rPr>
        <w:t>招标人</w:t>
      </w:r>
      <w:r>
        <w:rPr>
          <w:rFonts w:hint="eastAsia" w:ascii="宋体" w:hAnsi="宋体" w:eastAsia="宋体" w:cs="宋体"/>
          <w:sz w:val="21"/>
          <w:szCs w:val="21"/>
        </w:rPr>
        <w:t>、</w:t>
      </w:r>
      <w:r>
        <w:rPr>
          <w:rFonts w:hint="eastAsia" w:ascii="宋体" w:hAnsi="宋体" w:eastAsia="宋体" w:cs="宋体"/>
          <w:sz w:val="21"/>
          <w:szCs w:val="21"/>
          <w:lang w:eastAsia="zh-CN"/>
        </w:rPr>
        <w:t>采购代理机构</w:t>
      </w:r>
      <w:r>
        <w:rPr>
          <w:rFonts w:hint="eastAsia" w:ascii="宋体" w:hAnsi="宋体" w:eastAsia="宋体" w:cs="宋体"/>
          <w:sz w:val="21"/>
          <w:szCs w:val="21"/>
        </w:rPr>
        <w:t>提出质疑。</w:t>
      </w:r>
    </w:p>
    <w:p w14:paraId="2E7710A9">
      <w:pPr>
        <w:pageBreakBefore w:val="0"/>
        <w:widowControl w:val="0"/>
        <w:spacing w:line="360" w:lineRule="auto"/>
        <w:ind w:firstLine="420"/>
        <w:jc w:val="left"/>
        <w:rPr>
          <w:rFonts w:hint="eastAsia" w:ascii="宋体" w:hAnsi="宋体" w:eastAsia="宋体" w:cs="宋体"/>
          <w:sz w:val="21"/>
          <w:szCs w:val="21"/>
        </w:rPr>
      </w:pPr>
      <w:r>
        <w:rPr>
          <w:rFonts w:hint="eastAsia" w:ascii="宋体" w:hAnsi="宋体" w:eastAsia="宋体" w:cs="宋体"/>
          <w:sz w:val="21"/>
          <w:szCs w:val="21"/>
        </w:rPr>
        <w:t>供应商应当在法定质疑期内一次性提出针对同一采购程序环节的质疑，供应商如在法定期限内对同一采购程序环节提出多次质疑的，</w:t>
      </w:r>
      <w:r>
        <w:rPr>
          <w:rFonts w:hint="eastAsia" w:ascii="宋体" w:hAnsi="宋体" w:cs="宋体"/>
          <w:sz w:val="21"/>
          <w:szCs w:val="21"/>
          <w:lang w:eastAsia="zh-CN"/>
        </w:rPr>
        <w:t>招标人</w:t>
      </w:r>
      <w:r>
        <w:rPr>
          <w:rFonts w:hint="eastAsia" w:ascii="宋体" w:hAnsi="宋体" w:eastAsia="宋体" w:cs="宋体"/>
          <w:sz w:val="21"/>
          <w:szCs w:val="21"/>
        </w:rPr>
        <w:t>、</w:t>
      </w:r>
      <w:r>
        <w:rPr>
          <w:rFonts w:hint="eastAsia" w:ascii="宋体" w:hAnsi="宋体" w:eastAsia="宋体" w:cs="宋体"/>
          <w:sz w:val="21"/>
          <w:szCs w:val="21"/>
          <w:lang w:eastAsia="zh-CN"/>
        </w:rPr>
        <w:t>采购代理机构</w:t>
      </w:r>
      <w:r>
        <w:rPr>
          <w:rFonts w:hint="eastAsia" w:ascii="宋体" w:hAnsi="宋体" w:eastAsia="宋体" w:cs="宋体"/>
          <w:sz w:val="21"/>
          <w:szCs w:val="21"/>
        </w:rPr>
        <w:t>将只对供应商第一次质疑作出答复。</w:t>
      </w:r>
    </w:p>
    <w:p w14:paraId="13E2FC2A">
      <w:pPr>
        <w:pageBreakBefore w:val="0"/>
        <w:widowControl w:val="0"/>
        <w:spacing w:line="360" w:lineRule="auto"/>
        <w:ind w:firstLine="420"/>
        <w:jc w:val="left"/>
        <w:rPr>
          <w:rFonts w:hint="eastAsia" w:ascii="宋体" w:hAnsi="宋体" w:eastAsia="宋体" w:cs="宋体"/>
          <w:sz w:val="21"/>
          <w:szCs w:val="21"/>
        </w:rPr>
      </w:pPr>
      <w:r>
        <w:rPr>
          <w:rFonts w:hint="eastAsia" w:ascii="宋体" w:hAnsi="宋体" w:eastAsia="宋体" w:cs="宋体"/>
          <w:sz w:val="21"/>
          <w:szCs w:val="21"/>
        </w:rPr>
        <w:t>未按照采购公告要求获取采购文件的供应商，视为未参与该项目采购活动，不具备对该采购文件提出质疑的法定权利。</w:t>
      </w:r>
    </w:p>
    <w:p w14:paraId="74CC3403">
      <w:pPr>
        <w:pageBreakBefore w:val="0"/>
        <w:widowControl w:val="0"/>
        <w:spacing w:line="360" w:lineRule="auto"/>
        <w:ind w:firstLine="420"/>
        <w:jc w:val="left"/>
        <w:rPr>
          <w:rFonts w:hint="eastAsia" w:ascii="宋体" w:hAnsi="宋体" w:eastAsia="宋体" w:cs="宋体"/>
          <w:sz w:val="21"/>
          <w:szCs w:val="21"/>
        </w:rPr>
      </w:pPr>
      <w:r>
        <w:rPr>
          <w:rFonts w:hint="eastAsia" w:ascii="宋体" w:hAnsi="宋体" w:eastAsia="宋体" w:cs="宋体"/>
          <w:sz w:val="21"/>
          <w:szCs w:val="21"/>
        </w:rPr>
        <w:t>35.3 提出质疑时，必须坚持“实事求是”的原则，不能臆测。属于须由法定部门调查、侦查或先行作出相关认定的事项，质疑供应商应当依法申请具有法定职权的部门查清、认定，并将相关结果提供给</w:t>
      </w:r>
      <w:r>
        <w:rPr>
          <w:rFonts w:hint="eastAsia" w:ascii="宋体" w:hAnsi="宋体" w:cs="宋体"/>
          <w:sz w:val="21"/>
          <w:szCs w:val="21"/>
          <w:lang w:eastAsia="zh-CN"/>
        </w:rPr>
        <w:t>招标人</w:t>
      </w:r>
      <w:r>
        <w:rPr>
          <w:rFonts w:hint="eastAsia" w:ascii="宋体" w:hAnsi="宋体" w:eastAsia="宋体" w:cs="宋体"/>
          <w:sz w:val="21"/>
          <w:szCs w:val="21"/>
        </w:rPr>
        <w:t>、</w:t>
      </w:r>
      <w:r>
        <w:rPr>
          <w:rFonts w:hint="eastAsia" w:ascii="宋体" w:hAnsi="宋体" w:eastAsia="宋体" w:cs="宋体"/>
          <w:sz w:val="21"/>
          <w:szCs w:val="21"/>
          <w:lang w:eastAsia="zh-CN"/>
        </w:rPr>
        <w:t>采购代理机构</w:t>
      </w:r>
      <w:r>
        <w:rPr>
          <w:rFonts w:hint="eastAsia" w:ascii="宋体" w:hAnsi="宋体" w:eastAsia="宋体" w:cs="宋体"/>
          <w:sz w:val="21"/>
          <w:szCs w:val="21"/>
        </w:rPr>
        <w:t>。</w:t>
      </w:r>
      <w:r>
        <w:rPr>
          <w:rFonts w:hint="eastAsia" w:ascii="宋体" w:hAnsi="宋体" w:cs="宋体"/>
          <w:sz w:val="21"/>
          <w:szCs w:val="21"/>
          <w:lang w:eastAsia="zh-CN"/>
        </w:rPr>
        <w:t>招标人</w:t>
      </w:r>
      <w:r>
        <w:rPr>
          <w:rFonts w:hint="eastAsia" w:ascii="宋体" w:hAnsi="宋体" w:eastAsia="宋体" w:cs="宋体"/>
          <w:sz w:val="21"/>
          <w:szCs w:val="21"/>
        </w:rPr>
        <w:t>、</w:t>
      </w:r>
      <w:r>
        <w:rPr>
          <w:rFonts w:hint="eastAsia" w:ascii="宋体" w:hAnsi="宋体" w:eastAsia="宋体" w:cs="宋体"/>
          <w:sz w:val="21"/>
          <w:szCs w:val="21"/>
          <w:lang w:eastAsia="zh-CN"/>
        </w:rPr>
        <w:t>采购代理机构</w:t>
      </w:r>
      <w:r>
        <w:rPr>
          <w:rFonts w:hint="eastAsia" w:ascii="宋体" w:hAnsi="宋体" w:eastAsia="宋体" w:cs="宋体"/>
          <w:sz w:val="21"/>
          <w:szCs w:val="21"/>
        </w:rPr>
        <w:t>不具有法定调查、认定权限。</w:t>
      </w:r>
    </w:p>
    <w:p w14:paraId="54B7C6EC">
      <w:pPr>
        <w:pageBreakBefore w:val="0"/>
        <w:widowControl w:val="0"/>
        <w:spacing w:line="360" w:lineRule="auto"/>
        <w:ind w:firstLine="420"/>
        <w:jc w:val="left"/>
        <w:rPr>
          <w:rFonts w:hint="eastAsia" w:ascii="宋体" w:hAnsi="宋体" w:eastAsia="宋体" w:cs="宋体"/>
          <w:sz w:val="21"/>
          <w:szCs w:val="21"/>
        </w:rPr>
      </w:pPr>
      <w:r>
        <w:rPr>
          <w:rFonts w:hint="eastAsia" w:ascii="宋体" w:hAnsi="宋体" w:eastAsia="宋体" w:cs="宋体"/>
          <w:sz w:val="21"/>
          <w:szCs w:val="21"/>
        </w:rPr>
        <w:t>35.4 质疑函的接收方式为供应商书面原件提交。联系部门、联系电话和通讯地址详见招标文件第一章。质疑实行实名制，不得进行虚假、恶意质疑。</w:t>
      </w:r>
    </w:p>
    <w:p w14:paraId="317A30C3">
      <w:pPr>
        <w:pageBreakBefore w:val="0"/>
        <w:widowControl w:val="0"/>
        <w:spacing w:line="360" w:lineRule="auto"/>
        <w:ind w:firstLine="420"/>
        <w:jc w:val="left"/>
        <w:rPr>
          <w:rFonts w:hint="eastAsia" w:ascii="宋体" w:hAnsi="宋体" w:eastAsia="宋体" w:cs="宋体"/>
          <w:sz w:val="21"/>
          <w:szCs w:val="21"/>
        </w:rPr>
      </w:pPr>
      <w:r>
        <w:rPr>
          <w:rFonts w:hint="eastAsia" w:ascii="宋体" w:hAnsi="宋体" w:eastAsia="宋体" w:cs="宋体"/>
          <w:sz w:val="21"/>
          <w:szCs w:val="21"/>
        </w:rPr>
        <w:t>35.5 质疑函应当使用范本，详见招标文件第六章。供应商提出质疑应当提交质疑函和必要的证明材料，应当包括下列内容：</w:t>
      </w:r>
    </w:p>
    <w:p w14:paraId="1A19F6FB">
      <w:pPr>
        <w:pageBreakBefore w:val="0"/>
        <w:widowControl w:val="0"/>
        <w:spacing w:line="360" w:lineRule="auto"/>
        <w:ind w:firstLine="420"/>
        <w:jc w:val="left"/>
        <w:rPr>
          <w:rFonts w:hint="eastAsia" w:ascii="宋体" w:hAnsi="宋体" w:eastAsia="宋体" w:cs="宋体"/>
          <w:sz w:val="21"/>
          <w:szCs w:val="21"/>
        </w:rPr>
      </w:pPr>
      <w:r>
        <w:rPr>
          <w:rFonts w:hint="eastAsia" w:ascii="宋体" w:hAnsi="宋体" w:eastAsia="宋体" w:cs="宋体"/>
          <w:sz w:val="21"/>
          <w:szCs w:val="21"/>
        </w:rPr>
        <w:t>（1）供应商的姓名或者名称、地址、邮编、联系人及联系电话；</w:t>
      </w:r>
    </w:p>
    <w:p w14:paraId="488B29C4">
      <w:pPr>
        <w:pageBreakBefore w:val="0"/>
        <w:widowControl w:val="0"/>
        <w:spacing w:line="360" w:lineRule="auto"/>
        <w:ind w:firstLine="420"/>
        <w:jc w:val="left"/>
        <w:rPr>
          <w:rFonts w:hint="eastAsia" w:ascii="宋体" w:hAnsi="宋体" w:eastAsia="宋体" w:cs="宋体"/>
          <w:sz w:val="21"/>
          <w:szCs w:val="21"/>
        </w:rPr>
      </w:pPr>
      <w:r>
        <w:rPr>
          <w:rFonts w:hint="eastAsia" w:ascii="宋体" w:hAnsi="宋体" w:eastAsia="宋体" w:cs="宋体"/>
          <w:sz w:val="21"/>
          <w:szCs w:val="21"/>
        </w:rPr>
        <w:t>（2）质疑项目的名称、编号；</w:t>
      </w:r>
    </w:p>
    <w:p w14:paraId="4C73C784">
      <w:pPr>
        <w:pageBreakBefore w:val="0"/>
        <w:widowControl w:val="0"/>
        <w:spacing w:line="360" w:lineRule="auto"/>
        <w:ind w:firstLine="420"/>
        <w:jc w:val="left"/>
        <w:rPr>
          <w:rFonts w:hint="eastAsia" w:ascii="宋体" w:hAnsi="宋体" w:eastAsia="宋体" w:cs="宋体"/>
          <w:sz w:val="21"/>
          <w:szCs w:val="21"/>
        </w:rPr>
      </w:pPr>
      <w:r>
        <w:rPr>
          <w:rFonts w:hint="eastAsia" w:ascii="宋体" w:hAnsi="宋体" w:eastAsia="宋体" w:cs="宋体"/>
          <w:sz w:val="21"/>
          <w:szCs w:val="21"/>
        </w:rPr>
        <w:t>（3）具体、明确的质疑事项和与质疑事项相关的请求；</w:t>
      </w:r>
    </w:p>
    <w:p w14:paraId="267AC9D2">
      <w:pPr>
        <w:pageBreakBefore w:val="0"/>
        <w:widowControl w:val="0"/>
        <w:spacing w:line="360" w:lineRule="auto"/>
        <w:ind w:firstLine="420"/>
        <w:jc w:val="left"/>
        <w:rPr>
          <w:rFonts w:hint="eastAsia" w:ascii="宋体" w:hAnsi="宋体" w:eastAsia="宋体" w:cs="宋体"/>
          <w:sz w:val="21"/>
          <w:szCs w:val="21"/>
        </w:rPr>
      </w:pPr>
      <w:r>
        <w:rPr>
          <w:rFonts w:hint="eastAsia" w:ascii="宋体" w:hAnsi="宋体" w:eastAsia="宋体" w:cs="宋体"/>
          <w:sz w:val="21"/>
          <w:szCs w:val="21"/>
        </w:rPr>
        <w:t>（4）事实依据；</w:t>
      </w:r>
    </w:p>
    <w:p w14:paraId="0156A019">
      <w:pPr>
        <w:pageBreakBefore w:val="0"/>
        <w:widowControl w:val="0"/>
        <w:spacing w:line="360" w:lineRule="auto"/>
        <w:ind w:firstLine="420"/>
        <w:jc w:val="left"/>
        <w:rPr>
          <w:rFonts w:hint="eastAsia" w:ascii="宋体" w:hAnsi="宋体" w:eastAsia="宋体" w:cs="宋体"/>
          <w:sz w:val="21"/>
          <w:szCs w:val="21"/>
        </w:rPr>
      </w:pPr>
      <w:r>
        <w:rPr>
          <w:rFonts w:hint="eastAsia" w:ascii="宋体" w:hAnsi="宋体" w:eastAsia="宋体" w:cs="宋体"/>
          <w:sz w:val="21"/>
          <w:szCs w:val="21"/>
        </w:rPr>
        <w:t>（5）必要的法律依据；</w:t>
      </w:r>
    </w:p>
    <w:p w14:paraId="0D454385">
      <w:pPr>
        <w:pageBreakBefore w:val="0"/>
        <w:widowControl w:val="0"/>
        <w:spacing w:line="360" w:lineRule="auto"/>
        <w:ind w:firstLine="420"/>
        <w:jc w:val="left"/>
        <w:rPr>
          <w:rFonts w:hint="eastAsia" w:ascii="宋体" w:hAnsi="宋体" w:eastAsia="宋体" w:cs="宋体"/>
          <w:sz w:val="21"/>
          <w:szCs w:val="21"/>
        </w:rPr>
      </w:pPr>
      <w:r>
        <w:rPr>
          <w:rFonts w:hint="eastAsia" w:ascii="宋体" w:hAnsi="宋体" w:eastAsia="宋体" w:cs="宋体"/>
          <w:sz w:val="21"/>
          <w:szCs w:val="21"/>
        </w:rPr>
        <w:t>（6）提出质疑的日期；</w:t>
      </w:r>
    </w:p>
    <w:p w14:paraId="3CC6ED4A">
      <w:pPr>
        <w:pageBreakBefore w:val="0"/>
        <w:widowControl w:val="0"/>
        <w:spacing w:line="360" w:lineRule="auto"/>
        <w:ind w:firstLine="420"/>
        <w:jc w:val="left"/>
        <w:rPr>
          <w:rFonts w:hint="eastAsia" w:ascii="宋体" w:hAnsi="宋体" w:eastAsia="宋体" w:cs="宋体"/>
          <w:sz w:val="21"/>
          <w:szCs w:val="21"/>
        </w:rPr>
      </w:pPr>
      <w:r>
        <w:rPr>
          <w:rFonts w:hint="eastAsia" w:ascii="宋体" w:hAnsi="宋体" w:eastAsia="宋体" w:cs="宋体"/>
          <w:sz w:val="21"/>
          <w:szCs w:val="21"/>
        </w:rPr>
        <w:t>（7）必要的证明材料；</w:t>
      </w:r>
    </w:p>
    <w:p w14:paraId="6CA8AA63">
      <w:pPr>
        <w:pageBreakBefore w:val="0"/>
        <w:widowControl w:val="0"/>
        <w:spacing w:line="360" w:lineRule="auto"/>
        <w:ind w:firstLine="420"/>
        <w:jc w:val="left"/>
        <w:rPr>
          <w:rFonts w:hint="eastAsia" w:ascii="宋体" w:hAnsi="宋体" w:eastAsia="宋体" w:cs="宋体"/>
          <w:sz w:val="21"/>
          <w:szCs w:val="21"/>
        </w:rPr>
      </w:pPr>
      <w:r>
        <w:rPr>
          <w:rFonts w:hint="eastAsia" w:ascii="宋体" w:hAnsi="宋体" w:eastAsia="宋体" w:cs="宋体"/>
          <w:sz w:val="21"/>
          <w:szCs w:val="21"/>
        </w:rPr>
        <w:t>（8）营业执照复印件及授权委托书原件、法定代表人（单位负责人）身份证复印件、委托代理人身份证复印件。</w:t>
      </w:r>
    </w:p>
    <w:p w14:paraId="7D29D64A">
      <w:pPr>
        <w:pageBreakBefore w:val="0"/>
        <w:widowControl w:val="0"/>
        <w:spacing w:line="360" w:lineRule="auto"/>
        <w:ind w:firstLine="420"/>
        <w:jc w:val="left"/>
        <w:rPr>
          <w:rFonts w:hint="eastAsia" w:ascii="宋体" w:hAnsi="宋体" w:eastAsia="宋体" w:cs="宋体"/>
          <w:sz w:val="21"/>
          <w:szCs w:val="21"/>
        </w:rPr>
      </w:pPr>
      <w:r>
        <w:rPr>
          <w:rFonts w:hint="eastAsia" w:ascii="宋体" w:hAnsi="宋体" w:eastAsia="宋体" w:cs="宋体"/>
          <w:sz w:val="21"/>
          <w:szCs w:val="21"/>
        </w:rPr>
        <w:t>供应商为自然人的，应当由本人签字；供应商为法人或者其他组织的，应当由法定代表人、主要负责人，或者其委托代理人签字或者盖章，并加盖单位公章。</w:t>
      </w:r>
    </w:p>
    <w:p w14:paraId="391E76A7">
      <w:pPr>
        <w:pStyle w:val="46"/>
        <w:pageBreakBefore w:val="0"/>
        <w:widowControl w:val="0"/>
        <w:spacing w:before="0" w:after="0" w:line="360" w:lineRule="auto"/>
        <w:ind w:firstLine="422"/>
        <w:jc w:val="left"/>
        <w:rPr>
          <w:rFonts w:hint="eastAsia" w:ascii="宋体" w:hAnsi="宋体" w:eastAsia="宋体" w:cs="宋体"/>
          <w:sz w:val="21"/>
          <w:szCs w:val="21"/>
        </w:rPr>
      </w:pPr>
      <w:r>
        <w:rPr>
          <w:rFonts w:hint="eastAsia" w:ascii="宋体" w:hAnsi="宋体" w:eastAsia="宋体" w:cs="宋体"/>
          <w:sz w:val="21"/>
          <w:szCs w:val="21"/>
        </w:rPr>
        <w:t>36、质疑函的受理和答复</w:t>
      </w:r>
    </w:p>
    <w:p w14:paraId="44C2FEAC">
      <w:pPr>
        <w:pageBreakBefore w:val="0"/>
        <w:widowControl w:val="0"/>
        <w:spacing w:line="360" w:lineRule="auto"/>
        <w:ind w:firstLine="420"/>
        <w:jc w:val="left"/>
        <w:rPr>
          <w:rFonts w:hint="eastAsia" w:ascii="宋体" w:hAnsi="宋体" w:eastAsia="宋体" w:cs="宋体"/>
          <w:sz w:val="21"/>
          <w:szCs w:val="21"/>
        </w:rPr>
      </w:pPr>
      <w:r>
        <w:rPr>
          <w:rFonts w:hint="eastAsia" w:ascii="宋体" w:hAnsi="宋体" w:eastAsia="宋体" w:cs="宋体"/>
          <w:sz w:val="21"/>
          <w:szCs w:val="21"/>
        </w:rPr>
        <w:t>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w:t>
      </w:r>
      <w:r>
        <w:rPr>
          <w:rFonts w:hint="eastAsia" w:ascii="宋体" w:hAnsi="宋体" w:cs="宋体"/>
          <w:sz w:val="21"/>
          <w:szCs w:val="21"/>
          <w:lang w:eastAsia="zh-CN"/>
        </w:rPr>
        <w:t>招标人</w:t>
      </w:r>
      <w:r>
        <w:rPr>
          <w:rFonts w:hint="eastAsia" w:ascii="宋体" w:hAnsi="宋体" w:eastAsia="宋体" w:cs="宋体"/>
          <w:sz w:val="21"/>
          <w:szCs w:val="21"/>
        </w:rPr>
        <w:t>、</w:t>
      </w:r>
      <w:r>
        <w:rPr>
          <w:rFonts w:hint="eastAsia" w:ascii="宋体" w:hAnsi="宋体" w:eastAsia="宋体" w:cs="宋体"/>
          <w:sz w:val="21"/>
          <w:szCs w:val="21"/>
          <w:lang w:eastAsia="zh-CN"/>
        </w:rPr>
        <w:t>采购代理机构</w:t>
      </w:r>
      <w:r>
        <w:rPr>
          <w:rFonts w:hint="eastAsia" w:ascii="宋体" w:hAnsi="宋体" w:eastAsia="宋体" w:cs="宋体"/>
          <w:sz w:val="21"/>
          <w:szCs w:val="21"/>
        </w:rPr>
        <w:t>不负责搜集必要的证明材料等工作。</w:t>
      </w:r>
    </w:p>
    <w:p w14:paraId="498168E6">
      <w:pPr>
        <w:pageBreakBefore w:val="0"/>
        <w:widowControl w:val="0"/>
        <w:spacing w:line="360" w:lineRule="auto"/>
        <w:ind w:firstLine="420"/>
        <w:jc w:val="left"/>
        <w:rPr>
          <w:rFonts w:hint="eastAsia" w:ascii="宋体" w:hAnsi="宋体" w:eastAsia="宋体" w:cs="宋体"/>
          <w:sz w:val="21"/>
          <w:szCs w:val="21"/>
        </w:rPr>
      </w:pPr>
      <w:r>
        <w:rPr>
          <w:rFonts w:hint="eastAsia" w:ascii="宋体" w:hAnsi="宋体" w:eastAsia="宋体" w:cs="宋体"/>
          <w:sz w:val="21"/>
          <w:szCs w:val="21"/>
        </w:rPr>
        <w:t>36.2 对符合法定要求的质疑，</w:t>
      </w:r>
      <w:r>
        <w:rPr>
          <w:rFonts w:hint="eastAsia" w:ascii="宋体" w:hAnsi="宋体" w:cs="宋体"/>
          <w:sz w:val="21"/>
          <w:szCs w:val="21"/>
          <w:lang w:eastAsia="zh-CN"/>
        </w:rPr>
        <w:t>招标人</w:t>
      </w:r>
      <w:r>
        <w:rPr>
          <w:rFonts w:hint="eastAsia" w:ascii="宋体" w:hAnsi="宋体" w:eastAsia="宋体" w:cs="宋体"/>
          <w:sz w:val="21"/>
          <w:szCs w:val="21"/>
        </w:rPr>
        <w:t>、</w:t>
      </w:r>
      <w:r>
        <w:rPr>
          <w:rFonts w:hint="eastAsia" w:ascii="宋体" w:hAnsi="宋体" w:eastAsia="宋体" w:cs="宋体"/>
          <w:sz w:val="21"/>
          <w:szCs w:val="21"/>
          <w:lang w:eastAsia="zh-CN"/>
        </w:rPr>
        <w:t>采购代理机构</w:t>
      </w:r>
      <w:r>
        <w:rPr>
          <w:rFonts w:hint="eastAsia" w:ascii="宋体" w:hAnsi="宋体" w:eastAsia="宋体" w:cs="宋体"/>
          <w:sz w:val="21"/>
          <w:szCs w:val="21"/>
        </w:rPr>
        <w:t>接收并登记《质疑函登记表》。在处理过程中，发现需要质疑供应商进一步补充必要的证明材料的，质疑供应商应在法定的时间内提供，质疑答复时间相应顺延。质疑供应商不能按时提供必要的证明材料</w:t>
      </w:r>
      <w:r>
        <w:rPr>
          <w:rFonts w:hint="eastAsia" w:ascii="宋体" w:hAnsi="宋体" w:eastAsia="宋体" w:cs="宋体"/>
          <w:sz w:val="21"/>
          <w:szCs w:val="21"/>
          <w:highlight w:val="none"/>
        </w:rPr>
        <w:t>的，不利后果由质疑供应商自行承担</w:t>
      </w:r>
      <w:r>
        <w:rPr>
          <w:rFonts w:hint="eastAsia" w:ascii="宋体" w:hAnsi="宋体" w:eastAsia="宋体" w:cs="宋体"/>
          <w:sz w:val="21"/>
          <w:szCs w:val="21"/>
        </w:rPr>
        <w:t>。</w:t>
      </w:r>
    </w:p>
    <w:p w14:paraId="1DB1AC18">
      <w:pPr>
        <w:pageBreakBefore w:val="0"/>
        <w:widowControl w:val="0"/>
        <w:spacing w:line="360" w:lineRule="auto"/>
        <w:ind w:firstLine="420"/>
        <w:jc w:val="left"/>
        <w:rPr>
          <w:rFonts w:hint="eastAsia" w:ascii="宋体" w:hAnsi="宋体" w:eastAsia="宋体" w:cs="宋体"/>
          <w:sz w:val="21"/>
          <w:szCs w:val="21"/>
          <w:highlight w:val="none"/>
        </w:rPr>
      </w:pPr>
      <w:r>
        <w:rPr>
          <w:rFonts w:hint="eastAsia" w:ascii="宋体" w:hAnsi="宋体" w:eastAsia="宋体" w:cs="宋体"/>
          <w:sz w:val="21"/>
          <w:szCs w:val="21"/>
        </w:rPr>
        <w:t>36.3 对不符合质疑要求的，</w:t>
      </w:r>
      <w:r>
        <w:rPr>
          <w:rFonts w:hint="eastAsia" w:ascii="宋体" w:hAnsi="宋体" w:cs="宋体"/>
          <w:sz w:val="21"/>
          <w:szCs w:val="21"/>
          <w:lang w:eastAsia="zh-CN"/>
        </w:rPr>
        <w:t>招标人</w:t>
      </w:r>
      <w:r>
        <w:rPr>
          <w:rFonts w:hint="eastAsia" w:ascii="宋体" w:hAnsi="宋体" w:eastAsia="宋体" w:cs="宋体"/>
          <w:sz w:val="21"/>
          <w:szCs w:val="21"/>
        </w:rPr>
        <w:t>、</w:t>
      </w:r>
      <w:r>
        <w:rPr>
          <w:rFonts w:hint="eastAsia" w:ascii="宋体" w:hAnsi="宋体" w:eastAsia="宋体" w:cs="宋体"/>
          <w:sz w:val="21"/>
          <w:szCs w:val="21"/>
          <w:lang w:eastAsia="zh-CN"/>
        </w:rPr>
        <w:t>采购代理机构</w:t>
      </w:r>
      <w:r>
        <w:rPr>
          <w:rFonts w:hint="eastAsia" w:ascii="宋体" w:hAnsi="宋体" w:eastAsia="宋体" w:cs="宋体"/>
          <w:sz w:val="21"/>
          <w:szCs w:val="21"/>
        </w:rPr>
        <w:t>有权要求其补充必要的证明材料，质疑供应商未在法定时间内补充必要的证明材料的</w:t>
      </w:r>
      <w:r>
        <w:rPr>
          <w:rFonts w:hint="eastAsia" w:ascii="宋体" w:hAnsi="宋体" w:eastAsia="宋体" w:cs="宋体"/>
          <w:sz w:val="21"/>
          <w:szCs w:val="21"/>
          <w:highlight w:val="none"/>
        </w:rPr>
        <w:t>，不利后果由质疑供应商自行承担。</w:t>
      </w:r>
    </w:p>
    <w:p w14:paraId="2F90D6B3">
      <w:pPr>
        <w:pageBreakBefore w:val="0"/>
        <w:widowControl w:val="0"/>
        <w:spacing w:line="360" w:lineRule="auto"/>
        <w:ind w:firstLine="420"/>
        <w:jc w:val="left"/>
        <w:rPr>
          <w:rFonts w:hint="eastAsia" w:ascii="宋体" w:hAnsi="宋体" w:eastAsia="宋体" w:cs="宋体"/>
          <w:sz w:val="21"/>
          <w:szCs w:val="21"/>
        </w:rPr>
      </w:pPr>
      <w:r>
        <w:rPr>
          <w:rFonts w:hint="eastAsia" w:ascii="宋体" w:hAnsi="宋体" w:eastAsia="宋体" w:cs="宋体"/>
          <w:sz w:val="21"/>
          <w:szCs w:val="21"/>
        </w:rPr>
        <w:t>36.4 以下情形的质疑依法不予受理：</w:t>
      </w:r>
    </w:p>
    <w:p w14:paraId="21F62076">
      <w:pPr>
        <w:pageBreakBefore w:val="0"/>
        <w:widowControl w:val="0"/>
        <w:spacing w:line="360" w:lineRule="auto"/>
        <w:ind w:firstLine="420"/>
        <w:jc w:val="left"/>
        <w:rPr>
          <w:rFonts w:hint="eastAsia" w:ascii="宋体" w:hAnsi="宋体" w:eastAsia="宋体" w:cs="宋体"/>
          <w:sz w:val="21"/>
          <w:szCs w:val="21"/>
        </w:rPr>
      </w:pPr>
      <w:r>
        <w:rPr>
          <w:rFonts w:hint="eastAsia" w:ascii="宋体" w:hAnsi="宋体" w:eastAsia="宋体" w:cs="宋体"/>
          <w:sz w:val="21"/>
          <w:szCs w:val="21"/>
        </w:rPr>
        <w:t>（1）内容不符合《政府采购质疑和投诉办法》第十二条规定的质疑。</w:t>
      </w:r>
    </w:p>
    <w:p w14:paraId="77576734">
      <w:pPr>
        <w:pageBreakBefore w:val="0"/>
        <w:widowControl w:val="0"/>
        <w:spacing w:line="360" w:lineRule="auto"/>
        <w:ind w:firstLine="420"/>
        <w:jc w:val="left"/>
        <w:rPr>
          <w:rFonts w:hint="eastAsia" w:ascii="宋体" w:hAnsi="宋体" w:eastAsia="宋体" w:cs="宋体"/>
          <w:sz w:val="21"/>
          <w:szCs w:val="21"/>
        </w:rPr>
      </w:pPr>
      <w:r>
        <w:rPr>
          <w:rFonts w:hint="eastAsia" w:ascii="宋体" w:hAnsi="宋体" w:eastAsia="宋体" w:cs="宋体"/>
          <w:sz w:val="21"/>
          <w:szCs w:val="21"/>
        </w:rPr>
        <w:t>（2）超出政府采购法定期限的质疑。</w:t>
      </w:r>
    </w:p>
    <w:p w14:paraId="29AB4E34">
      <w:pPr>
        <w:pageBreakBefore w:val="0"/>
        <w:widowControl w:val="0"/>
        <w:spacing w:line="360" w:lineRule="auto"/>
        <w:ind w:firstLine="420"/>
        <w:jc w:val="left"/>
        <w:rPr>
          <w:rFonts w:hint="eastAsia" w:ascii="宋体" w:hAnsi="宋体" w:eastAsia="宋体" w:cs="宋体"/>
          <w:sz w:val="21"/>
          <w:szCs w:val="21"/>
        </w:rPr>
      </w:pPr>
      <w:r>
        <w:rPr>
          <w:rFonts w:hint="eastAsia" w:ascii="宋体" w:hAnsi="宋体" w:eastAsia="宋体" w:cs="宋体"/>
          <w:sz w:val="21"/>
          <w:szCs w:val="21"/>
        </w:rPr>
        <w:t>（3）以传真、电子邮件等方式递交的非原件形式的质疑。</w:t>
      </w:r>
    </w:p>
    <w:p w14:paraId="291833AC">
      <w:pPr>
        <w:pageBreakBefore w:val="0"/>
        <w:widowControl w:val="0"/>
        <w:spacing w:line="360" w:lineRule="auto"/>
        <w:ind w:firstLine="420"/>
        <w:jc w:val="left"/>
        <w:rPr>
          <w:rFonts w:hint="eastAsia" w:ascii="宋体" w:hAnsi="宋体" w:eastAsia="宋体" w:cs="宋体"/>
          <w:sz w:val="21"/>
          <w:szCs w:val="21"/>
        </w:rPr>
      </w:pPr>
      <w:r>
        <w:rPr>
          <w:rFonts w:hint="eastAsia" w:ascii="宋体" w:hAnsi="宋体" w:eastAsia="宋体" w:cs="宋体"/>
          <w:sz w:val="21"/>
          <w:szCs w:val="21"/>
        </w:rPr>
        <w:t>（4）未参与采购活动或在采购活动中自身权益未受到损害的供应商提出的质疑。</w:t>
      </w:r>
    </w:p>
    <w:p w14:paraId="29AD5680">
      <w:pPr>
        <w:pageBreakBefore w:val="0"/>
        <w:widowControl w:val="0"/>
        <w:spacing w:line="360" w:lineRule="auto"/>
        <w:ind w:firstLine="420"/>
        <w:jc w:val="left"/>
        <w:rPr>
          <w:rFonts w:hint="eastAsia" w:ascii="宋体" w:hAnsi="宋体" w:eastAsia="宋体" w:cs="宋体"/>
          <w:sz w:val="21"/>
          <w:szCs w:val="21"/>
        </w:rPr>
      </w:pPr>
      <w:r>
        <w:rPr>
          <w:rFonts w:hint="eastAsia" w:ascii="宋体" w:hAnsi="宋体" w:eastAsia="宋体" w:cs="宋体"/>
          <w:sz w:val="21"/>
          <w:szCs w:val="21"/>
        </w:rPr>
        <w:t>（5）供应商组成联合体，联合体中任何一方或多方未按要求签字（盖章）、加盖公章的质疑。</w:t>
      </w:r>
    </w:p>
    <w:p w14:paraId="272AA368">
      <w:pPr>
        <w:pageBreakBefore w:val="0"/>
        <w:widowControl w:val="0"/>
        <w:spacing w:line="360" w:lineRule="auto"/>
        <w:ind w:firstLine="420"/>
        <w:jc w:val="left"/>
        <w:rPr>
          <w:rFonts w:hint="eastAsia" w:ascii="宋体" w:hAnsi="宋体" w:eastAsia="宋体" w:cs="宋体"/>
          <w:sz w:val="21"/>
          <w:szCs w:val="21"/>
        </w:rPr>
      </w:pPr>
      <w:r>
        <w:rPr>
          <w:rFonts w:hint="eastAsia" w:ascii="宋体" w:hAnsi="宋体" w:eastAsia="宋体" w:cs="宋体"/>
          <w:sz w:val="21"/>
          <w:szCs w:val="21"/>
        </w:rPr>
        <w:t xml:space="preserve">36.5 </w:t>
      </w:r>
      <w:r>
        <w:rPr>
          <w:rFonts w:hint="eastAsia" w:ascii="宋体" w:hAnsi="宋体" w:cs="宋体"/>
          <w:sz w:val="21"/>
          <w:szCs w:val="21"/>
          <w:lang w:eastAsia="zh-CN"/>
        </w:rPr>
        <w:t>招标人</w:t>
      </w:r>
      <w:r>
        <w:rPr>
          <w:rFonts w:hint="eastAsia" w:ascii="宋体" w:hAnsi="宋体" w:eastAsia="宋体" w:cs="宋体"/>
          <w:sz w:val="21"/>
          <w:szCs w:val="21"/>
        </w:rPr>
        <w:t>、</w:t>
      </w:r>
      <w:r>
        <w:rPr>
          <w:rFonts w:hint="eastAsia" w:ascii="宋体" w:hAnsi="宋体" w:eastAsia="宋体" w:cs="宋体"/>
          <w:sz w:val="21"/>
          <w:szCs w:val="21"/>
          <w:lang w:eastAsia="zh-CN"/>
        </w:rPr>
        <w:t>采购代理机构</w:t>
      </w:r>
      <w:r>
        <w:rPr>
          <w:rFonts w:hint="eastAsia" w:ascii="宋体" w:hAnsi="宋体" w:eastAsia="宋体" w:cs="宋体"/>
          <w:sz w:val="21"/>
          <w:szCs w:val="21"/>
        </w:rPr>
        <w:t>依法受理的质疑，将按照政府采购有关规定，在法定期限内作出答复。</w:t>
      </w:r>
    </w:p>
    <w:p w14:paraId="7D670EC9">
      <w:pPr>
        <w:pageBreakBefore w:val="0"/>
        <w:widowControl w:val="0"/>
        <w:spacing w:line="360" w:lineRule="auto"/>
        <w:ind w:firstLine="420"/>
        <w:jc w:val="left"/>
        <w:rPr>
          <w:rFonts w:hint="eastAsia" w:ascii="宋体" w:hAnsi="宋体" w:eastAsia="宋体" w:cs="宋体"/>
          <w:sz w:val="21"/>
          <w:szCs w:val="21"/>
        </w:rPr>
      </w:pPr>
      <w:r>
        <w:rPr>
          <w:rFonts w:hint="eastAsia" w:ascii="宋体" w:hAnsi="宋体" w:eastAsia="宋体" w:cs="宋体"/>
          <w:sz w:val="21"/>
          <w:szCs w:val="21"/>
        </w:rPr>
        <w:t>36.6 因质疑供应商所留联系方式无效，或者无故不接收，导致质疑答复结果无法送达的，视为质疑供应商主动放弃知晓质疑答复结果的权利。</w:t>
      </w:r>
    </w:p>
    <w:p w14:paraId="30AE0448">
      <w:pPr>
        <w:pStyle w:val="42"/>
        <w:pageBreakBefore w:val="0"/>
        <w:widowControl w:val="0"/>
        <w:spacing w:before="0" w:after="0" w:line="360" w:lineRule="auto"/>
        <w:ind w:firstLine="420"/>
        <w:rPr>
          <w:rFonts w:hint="eastAsia" w:ascii="宋体" w:hAnsi="宋体" w:eastAsia="宋体" w:cs="宋体"/>
          <w:b w:val="0"/>
          <w:sz w:val="21"/>
          <w:szCs w:val="21"/>
        </w:rPr>
      </w:pPr>
      <w:r>
        <w:rPr>
          <w:rFonts w:hint="eastAsia" w:ascii="宋体" w:hAnsi="宋体" w:eastAsia="宋体" w:cs="宋体"/>
          <w:b w:val="0"/>
          <w:sz w:val="21"/>
          <w:szCs w:val="21"/>
        </w:rPr>
        <w:t>九、政府采购政策功能</w:t>
      </w:r>
    </w:p>
    <w:p w14:paraId="037E75E7">
      <w:pPr>
        <w:keepNext/>
        <w:keepLines/>
        <w:pageBreakBefore w:val="0"/>
        <w:widowControl w:val="0"/>
        <w:spacing w:before="0" w:after="0" w:line="360" w:lineRule="auto"/>
        <w:ind w:firstLine="422"/>
        <w:jc w:val="left"/>
        <w:outlineLvl w:val="2"/>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37、促进中小企业发展</w:t>
      </w:r>
    </w:p>
    <w:p w14:paraId="68B509EB">
      <w:pPr>
        <w:pageBreakBefore w:val="0"/>
        <w:widowControl w:val="0"/>
        <w:spacing w:line="360" w:lineRule="auto"/>
        <w:ind w:firstLine="420"/>
        <w:jc w:val="left"/>
        <w:rPr>
          <w:rFonts w:hint="eastAsia" w:ascii="宋体" w:hAnsi="宋体" w:eastAsia="宋体" w:cs="宋体"/>
          <w:sz w:val="21"/>
          <w:szCs w:val="21"/>
        </w:rPr>
      </w:pPr>
      <w:r>
        <w:rPr>
          <w:rFonts w:hint="eastAsia" w:ascii="宋体" w:hAnsi="宋体" w:eastAsia="宋体" w:cs="宋体"/>
          <w:sz w:val="21"/>
          <w:szCs w:val="21"/>
        </w:rPr>
        <w:t>37.1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p>
    <w:p w14:paraId="75525E9C">
      <w:pPr>
        <w:pageBreakBefore w:val="0"/>
        <w:widowControl w:val="0"/>
        <w:spacing w:line="360" w:lineRule="auto"/>
        <w:ind w:firstLine="420"/>
        <w:jc w:val="left"/>
        <w:rPr>
          <w:rFonts w:hint="eastAsia" w:ascii="宋体" w:hAnsi="宋体" w:eastAsia="宋体" w:cs="宋体"/>
          <w:sz w:val="21"/>
          <w:szCs w:val="21"/>
        </w:rPr>
      </w:pPr>
      <w:r>
        <w:rPr>
          <w:rFonts w:hint="eastAsia" w:ascii="宋体" w:hAnsi="宋体" w:eastAsia="宋体" w:cs="宋体"/>
          <w:sz w:val="21"/>
          <w:szCs w:val="21"/>
        </w:rPr>
        <w:t xml:space="preserve">37.2 参加本项目政府采购活动的供应商应当提供的材料： </w:t>
      </w:r>
    </w:p>
    <w:p w14:paraId="32B02014">
      <w:pPr>
        <w:pageBreakBefore w:val="0"/>
        <w:widowControl w:val="0"/>
        <w:spacing w:line="360" w:lineRule="auto"/>
        <w:ind w:firstLine="420"/>
        <w:jc w:val="left"/>
        <w:rPr>
          <w:rFonts w:hint="eastAsia" w:ascii="宋体" w:hAnsi="宋体" w:eastAsia="宋体" w:cs="宋体"/>
          <w:sz w:val="21"/>
          <w:szCs w:val="21"/>
        </w:rPr>
      </w:pPr>
      <w:r>
        <w:rPr>
          <w:rFonts w:hint="eastAsia" w:ascii="宋体" w:hAnsi="宋体" w:eastAsia="宋体" w:cs="宋体"/>
          <w:sz w:val="21"/>
          <w:szCs w:val="21"/>
        </w:rPr>
        <w:t>（1）投标人提供的货物全部由中型企业、小型企业、微型企业制造的，提供《中小企业声明函》（第六章 投标文件格式）。</w:t>
      </w:r>
    </w:p>
    <w:p w14:paraId="5FB75525">
      <w:pPr>
        <w:pageBreakBefore w:val="0"/>
        <w:widowControl w:val="0"/>
        <w:spacing w:line="360" w:lineRule="auto"/>
        <w:ind w:firstLine="420"/>
        <w:jc w:val="left"/>
        <w:rPr>
          <w:rFonts w:hint="eastAsia" w:ascii="宋体" w:hAnsi="宋体" w:eastAsia="宋体" w:cs="宋体"/>
          <w:sz w:val="21"/>
          <w:szCs w:val="21"/>
        </w:rPr>
      </w:pPr>
      <w:r>
        <w:rPr>
          <w:rFonts w:hint="eastAsia" w:ascii="宋体" w:hAnsi="宋体" w:eastAsia="宋体" w:cs="宋体"/>
          <w:sz w:val="21"/>
          <w:szCs w:val="21"/>
        </w:rPr>
        <w:t>（2）符合《关于促进残疾人就业政府采购政策的通知》（财库〔2017〕141号）规定的条件并提供《残疾人福利性单位声明函》（第六章 投标文件格式）的残疾人福利性单位视同小型、微型企业。</w:t>
      </w:r>
    </w:p>
    <w:p w14:paraId="6888B093">
      <w:pPr>
        <w:pageBreakBefore w:val="0"/>
        <w:widowControl w:val="0"/>
        <w:spacing w:line="360" w:lineRule="auto"/>
        <w:ind w:firstLine="420"/>
        <w:jc w:val="left"/>
        <w:rPr>
          <w:rFonts w:hint="eastAsia" w:ascii="宋体" w:hAnsi="宋体" w:eastAsia="宋体" w:cs="宋体"/>
          <w:sz w:val="21"/>
          <w:szCs w:val="21"/>
        </w:rPr>
      </w:pPr>
      <w:r>
        <w:rPr>
          <w:rFonts w:hint="eastAsia" w:ascii="宋体" w:hAnsi="宋体" w:eastAsia="宋体" w:cs="宋体"/>
          <w:sz w:val="21"/>
          <w:szCs w:val="21"/>
        </w:rPr>
        <w:t>（3）符合《关于政府采购支持监狱企业发展有关问题的通知》（财库〔2014〕68号）规定的监狱企业并提供省级以上监狱管理局、戒毒管理局（含新疆生产建设兵团）出具的属于监狱企业证明文件的，视同小型、微型企业。</w:t>
      </w:r>
    </w:p>
    <w:p w14:paraId="28ED391D">
      <w:pPr>
        <w:pageBreakBefore w:val="0"/>
        <w:widowControl w:val="0"/>
        <w:spacing w:line="360" w:lineRule="auto"/>
        <w:ind w:firstLine="420"/>
        <w:jc w:val="left"/>
        <w:rPr>
          <w:rFonts w:hint="eastAsia" w:ascii="宋体" w:hAnsi="宋体" w:eastAsia="宋体" w:cs="宋体"/>
          <w:sz w:val="21"/>
          <w:szCs w:val="21"/>
        </w:rPr>
      </w:pPr>
      <w:r>
        <w:rPr>
          <w:rFonts w:hint="eastAsia" w:ascii="宋体" w:hAnsi="宋体" w:eastAsia="宋体" w:cs="宋体"/>
          <w:sz w:val="21"/>
          <w:szCs w:val="21"/>
        </w:rPr>
        <w:t>37.3 享受扶持政策获得政府采购合同的，小微型企业不得将合同分包给大中型企业，中型企业不得将合同分包给大型企业。</w:t>
      </w:r>
    </w:p>
    <w:p w14:paraId="484F603E">
      <w:pPr>
        <w:pageBreakBefore w:val="0"/>
        <w:widowControl w:val="0"/>
        <w:spacing w:line="360" w:lineRule="auto"/>
        <w:ind w:firstLine="420"/>
        <w:jc w:val="left"/>
        <w:rPr>
          <w:rFonts w:hint="eastAsia" w:ascii="宋体" w:hAnsi="宋体" w:eastAsia="宋体" w:cs="宋体"/>
          <w:sz w:val="21"/>
          <w:szCs w:val="21"/>
        </w:rPr>
      </w:pPr>
      <w:r>
        <w:rPr>
          <w:rFonts w:hint="eastAsia" w:ascii="宋体" w:hAnsi="宋体" w:eastAsia="宋体" w:cs="宋体"/>
          <w:sz w:val="21"/>
          <w:szCs w:val="21"/>
        </w:rPr>
        <w:t>38、采购本国产品的支持政策</w:t>
      </w:r>
    </w:p>
    <w:p w14:paraId="2176DF06">
      <w:pPr>
        <w:pageBreakBefore w:val="0"/>
        <w:widowControl w:val="0"/>
        <w:spacing w:line="360" w:lineRule="auto"/>
        <w:ind w:firstLine="420"/>
        <w:jc w:val="left"/>
        <w:rPr>
          <w:rFonts w:hint="eastAsia" w:ascii="宋体" w:hAnsi="宋体" w:eastAsia="宋体" w:cs="宋体"/>
          <w:b/>
          <w:bCs/>
          <w:sz w:val="21"/>
          <w:szCs w:val="21"/>
        </w:rPr>
      </w:pPr>
      <w:r>
        <w:rPr>
          <w:rFonts w:hint="eastAsia" w:ascii="宋体" w:hAnsi="宋体" w:eastAsia="宋体" w:cs="宋体"/>
          <w:b/>
          <w:bCs/>
          <w:sz w:val="21"/>
          <w:szCs w:val="21"/>
        </w:rPr>
        <w:t>38.1 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w:t>
      </w:r>
    </w:p>
    <w:p w14:paraId="5168526D">
      <w:pPr>
        <w:pageBreakBefore w:val="0"/>
        <w:widowControl w:val="0"/>
        <w:spacing w:line="360" w:lineRule="auto"/>
        <w:ind w:firstLine="420"/>
        <w:jc w:val="left"/>
        <w:rPr>
          <w:rFonts w:hint="eastAsia" w:ascii="宋体" w:hAnsi="宋体" w:eastAsia="宋体" w:cs="宋体"/>
          <w:b w:val="0"/>
          <w:bCs w:val="0"/>
          <w:sz w:val="21"/>
          <w:szCs w:val="21"/>
        </w:rPr>
      </w:pPr>
      <w:r>
        <w:rPr>
          <w:rFonts w:hint="eastAsia" w:ascii="宋体" w:hAnsi="宋体" w:eastAsia="宋体" w:cs="宋体"/>
          <w:b w:val="0"/>
          <w:bCs w:val="0"/>
          <w:sz w:val="21"/>
          <w:szCs w:val="21"/>
        </w:rPr>
        <w:t>38.2 当采购项目或者采购包中含有多种产品，供应商为该采购项目或者采购包提供的符合本国产品标准的产品成本之和占该供应商提供的全部产品成本之和的比例达到80%以上时（供应商需在“第六章 投标文件格式十四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59937214">
      <w:pPr>
        <w:pStyle w:val="46"/>
        <w:pageBreakBefore w:val="0"/>
        <w:widowControl w:val="0"/>
        <w:spacing w:before="0" w:after="0" w:line="360" w:lineRule="auto"/>
        <w:ind w:firstLine="420"/>
        <w:jc w:val="left"/>
        <w:rPr>
          <w:rFonts w:hint="eastAsia" w:ascii="宋体" w:hAnsi="宋体" w:eastAsia="宋体" w:cs="宋体"/>
          <w:b w:val="0"/>
          <w:bCs w:val="0"/>
          <w:sz w:val="21"/>
          <w:szCs w:val="21"/>
        </w:rPr>
      </w:pPr>
      <w:r>
        <w:rPr>
          <w:rFonts w:hint="eastAsia" w:ascii="宋体" w:hAnsi="宋体" w:eastAsia="宋体" w:cs="宋体"/>
          <w:b w:val="0"/>
          <w:bCs w:val="0"/>
          <w:sz w:val="21"/>
          <w:szCs w:val="21"/>
        </w:rPr>
        <w:t>38.3 供应商需按照招标文件的要求提供《关于符合本国产品标准的声明函》（以下简称《声明函》），如不提供将不享受本国产品价格评审优惠。</w:t>
      </w:r>
    </w:p>
    <w:p w14:paraId="308FA881">
      <w:pPr>
        <w:pStyle w:val="46"/>
        <w:pageBreakBefore w:val="0"/>
        <w:widowControl w:val="0"/>
        <w:spacing w:before="0" w:after="0" w:line="360" w:lineRule="auto"/>
        <w:ind w:firstLine="420"/>
        <w:jc w:val="left"/>
        <w:rPr>
          <w:rFonts w:hint="eastAsia" w:ascii="宋体" w:hAnsi="宋体" w:eastAsia="宋体" w:cs="宋体"/>
          <w:b w:val="0"/>
          <w:bCs w:val="0"/>
          <w:sz w:val="21"/>
          <w:szCs w:val="21"/>
        </w:rPr>
      </w:pPr>
      <w:r>
        <w:rPr>
          <w:rFonts w:hint="eastAsia" w:ascii="宋体" w:hAnsi="宋体" w:eastAsia="宋体" w:cs="宋体"/>
          <w:b w:val="0"/>
          <w:bCs w:val="0"/>
          <w:sz w:val="21"/>
          <w:szCs w:val="21"/>
        </w:rPr>
        <w:t>38.4 供应商需在《声明函》中逐一、准确填写产品名称、厂名、生产厂址三项信息（《声明函》中用斜线划除的地方无需填写），三项信息中任意一项未填写的视为该项产品不符合本国产品标准，不享受本国产品价格评审优惠。</w:t>
      </w:r>
    </w:p>
    <w:p w14:paraId="04A4AF39">
      <w:pPr>
        <w:pStyle w:val="46"/>
        <w:pageBreakBefore w:val="0"/>
        <w:widowControl w:val="0"/>
        <w:spacing w:before="0" w:after="0" w:line="360" w:lineRule="auto"/>
        <w:ind w:firstLine="420"/>
        <w:jc w:val="left"/>
        <w:rPr>
          <w:rFonts w:hint="eastAsia" w:ascii="宋体" w:hAnsi="宋体" w:eastAsia="宋体" w:cs="宋体"/>
          <w:b w:val="0"/>
          <w:bCs w:val="0"/>
          <w:sz w:val="21"/>
          <w:szCs w:val="21"/>
        </w:rPr>
      </w:pPr>
      <w:r>
        <w:rPr>
          <w:rFonts w:hint="eastAsia" w:ascii="宋体" w:hAnsi="宋体" w:eastAsia="宋体" w:cs="宋体"/>
          <w:b w:val="0"/>
          <w:bCs w:val="0"/>
          <w:sz w:val="21"/>
          <w:szCs w:val="21"/>
        </w:rPr>
        <w:t>38.5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4E43C4B4">
      <w:pPr>
        <w:pStyle w:val="46"/>
        <w:pageBreakBefore w:val="0"/>
        <w:widowControl w:val="0"/>
        <w:spacing w:before="0" w:after="0" w:line="360" w:lineRule="auto"/>
        <w:ind w:firstLine="420"/>
        <w:jc w:val="left"/>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rPr>
        <w:t>38.6政府采购中的本国产品标准及其他未尽事宜详见《国务院办公厅关于在政府采购中实施本国产品标准及相关政策的通知》（国办发〔2025〕34号）</w:t>
      </w:r>
      <w:r>
        <w:rPr>
          <w:rFonts w:hint="eastAsia" w:ascii="宋体" w:hAnsi="宋体" w:cs="宋体"/>
          <w:b w:val="0"/>
          <w:bCs w:val="0"/>
          <w:sz w:val="21"/>
          <w:szCs w:val="21"/>
          <w:lang w:eastAsia="zh-CN"/>
        </w:rPr>
        <w:t>。</w:t>
      </w:r>
    </w:p>
    <w:p w14:paraId="0651DD2E">
      <w:pPr>
        <w:pStyle w:val="46"/>
        <w:pageBreakBefore w:val="0"/>
        <w:widowControl w:val="0"/>
        <w:spacing w:before="0" w:after="0" w:line="360" w:lineRule="auto"/>
        <w:ind w:firstLine="422"/>
        <w:jc w:val="left"/>
        <w:rPr>
          <w:rFonts w:hint="eastAsia" w:ascii="宋体" w:hAnsi="宋体" w:eastAsia="宋体" w:cs="宋体"/>
          <w:sz w:val="21"/>
          <w:szCs w:val="21"/>
        </w:rPr>
      </w:pPr>
      <w:r>
        <w:rPr>
          <w:rFonts w:hint="eastAsia" w:ascii="宋体" w:hAnsi="宋体" w:cs="宋体"/>
          <w:sz w:val="21"/>
          <w:szCs w:val="21"/>
          <w:lang w:val="en-US" w:eastAsia="zh-CN"/>
        </w:rPr>
        <w:t>39、</w:t>
      </w:r>
      <w:r>
        <w:rPr>
          <w:rFonts w:hint="eastAsia" w:ascii="宋体" w:hAnsi="宋体" w:eastAsia="宋体" w:cs="宋体"/>
          <w:sz w:val="21"/>
          <w:szCs w:val="21"/>
        </w:rPr>
        <w:t>支持绿色发展</w:t>
      </w:r>
    </w:p>
    <w:p w14:paraId="7FB3D4A6">
      <w:pPr>
        <w:pageBreakBefore w:val="0"/>
        <w:widowControl w:val="0"/>
        <w:spacing w:line="360" w:lineRule="auto"/>
        <w:ind w:firstLine="420"/>
        <w:jc w:val="left"/>
        <w:rPr>
          <w:rFonts w:hint="eastAsia" w:ascii="宋体" w:hAnsi="宋体" w:eastAsia="宋体" w:cs="宋体"/>
          <w:sz w:val="21"/>
          <w:szCs w:val="21"/>
        </w:rPr>
      </w:pPr>
      <w:r>
        <w:rPr>
          <w:rFonts w:hint="eastAsia" w:ascii="宋体" w:hAnsi="宋体" w:eastAsia="宋体" w:cs="宋体"/>
          <w:sz w:val="21"/>
          <w:szCs w:val="21"/>
        </w:rPr>
        <w:t>3</w:t>
      </w:r>
      <w:r>
        <w:rPr>
          <w:rFonts w:hint="eastAsia" w:ascii="宋体" w:hAnsi="宋体" w:cs="宋体"/>
          <w:sz w:val="21"/>
          <w:szCs w:val="21"/>
          <w:lang w:val="en-US" w:eastAsia="zh-CN"/>
        </w:rPr>
        <w:t>9</w:t>
      </w:r>
      <w:r>
        <w:rPr>
          <w:rFonts w:hint="eastAsia" w:ascii="宋体" w:hAnsi="宋体" w:eastAsia="宋体" w:cs="宋体"/>
          <w:sz w:val="21"/>
          <w:szCs w:val="21"/>
        </w:rPr>
        <w:t>.1 本项目执行《关于印发环境标志产品政府采购品目清单的通知》（财库〔2019〕18号）、《关于印发节能产品政府采购品目清单的通知》（财库〔2019〕19号）等有关规定，采购产品属于品目清单范围的，</w:t>
      </w:r>
      <w:r>
        <w:rPr>
          <w:rFonts w:hint="eastAsia" w:ascii="宋体" w:hAnsi="宋体" w:cs="宋体"/>
          <w:sz w:val="21"/>
          <w:szCs w:val="21"/>
          <w:lang w:eastAsia="zh-CN"/>
        </w:rPr>
        <w:t>招标人</w:t>
      </w:r>
      <w:r>
        <w:rPr>
          <w:rFonts w:hint="eastAsia" w:ascii="宋体" w:hAnsi="宋体" w:eastAsia="宋体" w:cs="宋体"/>
          <w:sz w:val="21"/>
          <w:szCs w:val="21"/>
        </w:rPr>
        <w:t>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p>
    <w:p w14:paraId="11824D97">
      <w:pPr>
        <w:pageBreakBefore w:val="0"/>
        <w:widowControl w:val="0"/>
        <w:spacing w:line="360" w:lineRule="auto"/>
        <w:ind w:firstLine="420"/>
        <w:jc w:val="left"/>
        <w:rPr>
          <w:rFonts w:hint="eastAsia" w:ascii="宋体" w:hAnsi="宋体" w:eastAsia="宋体" w:cs="宋体"/>
          <w:sz w:val="21"/>
          <w:szCs w:val="21"/>
        </w:rPr>
      </w:pPr>
      <w:r>
        <w:rPr>
          <w:rFonts w:hint="eastAsia" w:ascii="宋体" w:hAnsi="宋体" w:eastAsia="宋体" w:cs="宋体"/>
          <w:sz w:val="21"/>
          <w:szCs w:val="21"/>
        </w:rPr>
        <w:t>3</w:t>
      </w:r>
      <w:r>
        <w:rPr>
          <w:rFonts w:hint="eastAsia" w:ascii="宋体" w:hAnsi="宋体" w:cs="宋体"/>
          <w:sz w:val="21"/>
          <w:szCs w:val="21"/>
          <w:lang w:val="en-US" w:eastAsia="zh-CN"/>
        </w:rPr>
        <w:t>9</w:t>
      </w:r>
      <w:r>
        <w:rPr>
          <w:rFonts w:hint="eastAsia" w:ascii="宋体" w:hAnsi="宋体" w:eastAsia="宋体" w:cs="宋体"/>
          <w:sz w:val="21"/>
          <w:szCs w:val="21"/>
        </w:rPr>
        <w:t>.2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p>
    <w:p w14:paraId="78165EDA">
      <w:pPr>
        <w:pageBreakBefore w:val="0"/>
        <w:widowControl w:val="0"/>
        <w:spacing w:line="360" w:lineRule="auto"/>
        <w:ind w:firstLine="420"/>
        <w:jc w:val="left"/>
        <w:rPr>
          <w:rFonts w:hint="eastAsia" w:ascii="宋体" w:hAnsi="宋体" w:eastAsia="宋体" w:cs="宋体"/>
          <w:sz w:val="21"/>
          <w:szCs w:val="21"/>
        </w:rPr>
      </w:pPr>
      <w:r>
        <w:rPr>
          <w:rFonts w:hint="eastAsia" w:ascii="宋体" w:hAnsi="宋体" w:eastAsia="宋体" w:cs="宋体"/>
          <w:sz w:val="21"/>
          <w:szCs w:val="21"/>
        </w:rPr>
        <w:t>3</w:t>
      </w:r>
      <w:r>
        <w:rPr>
          <w:rFonts w:hint="eastAsia" w:ascii="宋体" w:hAnsi="宋体" w:cs="宋体"/>
          <w:sz w:val="21"/>
          <w:szCs w:val="21"/>
          <w:lang w:val="en-US" w:eastAsia="zh-CN"/>
        </w:rPr>
        <w:t>9</w:t>
      </w:r>
      <w:r>
        <w:rPr>
          <w:rFonts w:hint="eastAsia" w:ascii="宋体" w:hAnsi="宋体" w:eastAsia="宋体" w:cs="宋体"/>
          <w:sz w:val="21"/>
          <w:szCs w:val="21"/>
        </w:rPr>
        <w:t>.3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p>
    <w:p w14:paraId="0773CEC0">
      <w:pPr>
        <w:pStyle w:val="46"/>
        <w:pageBreakBefore w:val="0"/>
        <w:widowControl w:val="0"/>
        <w:spacing w:before="0" w:after="0" w:line="360" w:lineRule="auto"/>
        <w:ind w:firstLine="422"/>
        <w:jc w:val="left"/>
        <w:rPr>
          <w:rFonts w:hint="eastAsia" w:ascii="宋体" w:hAnsi="宋体" w:eastAsia="宋体" w:cs="宋体"/>
          <w:sz w:val="21"/>
          <w:szCs w:val="21"/>
        </w:rPr>
      </w:pPr>
      <w:r>
        <w:rPr>
          <w:rFonts w:hint="eastAsia" w:ascii="宋体" w:hAnsi="宋体" w:cs="宋体"/>
          <w:sz w:val="21"/>
          <w:szCs w:val="21"/>
          <w:lang w:val="en-US" w:eastAsia="zh-CN"/>
        </w:rPr>
        <w:t>40</w:t>
      </w:r>
      <w:r>
        <w:rPr>
          <w:rFonts w:hint="eastAsia" w:ascii="宋体" w:hAnsi="宋体" w:eastAsia="宋体" w:cs="宋体"/>
          <w:sz w:val="21"/>
          <w:szCs w:val="21"/>
        </w:rPr>
        <w:t>、政府采购需求标准</w:t>
      </w:r>
    </w:p>
    <w:p w14:paraId="2C5DE87F">
      <w:pPr>
        <w:pageBreakBefore w:val="0"/>
        <w:widowControl w:val="0"/>
        <w:spacing w:line="360" w:lineRule="auto"/>
        <w:ind w:firstLine="420"/>
        <w:jc w:val="left"/>
        <w:rPr>
          <w:rFonts w:hint="eastAsia" w:ascii="宋体" w:hAnsi="宋体" w:eastAsia="宋体" w:cs="宋体"/>
          <w:sz w:val="21"/>
          <w:szCs w:val="21"/>
        </w:rPr>
      </w:pPr>
      <w:r>
        <w:rPr>
          <w:rFonts w:hint="eastAsia" w:ascii="宋体" w:hAnsi="宋体" w:eastAsia="宋体" w:cs="宋体"/>
          <w:sz w:val="21"/>
          <w:szCs w:val="21"/>
        </w:rPr>
        <w:t>本项目执行《绿色数据中心政府采购需求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p>
    <w:p w14:paraId="35D46F17">
      <w:pPr>
        <w:keepNext/>
        <w:keepLines/>
        <w:pageBreakBefore w:val="0"/>
        <w:widowControl w:val="0"/>
        <w:spacing w:before="0" w:after="0" w:line="360" w:lineRule="auto"/>
        <w:ind w:firstLine="422"/>
        <w:jc w:val="left"/>
        <w:outlineLvl w:val="2"/>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4</w:t>
      </w:r>
      <w:r>
        <w:rPr>
          <w:rFonts w:hint="eastAsia" w:ascii="宋体" w:hAnsi="宋体" w:cs="宋体"/>
          <w:b/>
          <w:bCs/>
          <w:sz w:val="21"/>
          <w:szCs w:val="21"/>
          <w:lang w:val="en-US" w:eastAsia="zh-CN" w:bidi="ar-SA"/>
        </w:rPr>
        <w:t>1</w:t>
      </w:r>
      <w:r>
        <w:rPr>
          <w:rFonts w:hint="eastAsia" w:ascii="宋体" w:hAnsi="宋体" w:eastAsia="宋体" w:cs="宋体"/>
          <w:b/>
          <w:bCs/>
          <w:sz w:val="21"/>
          <w:szCs w:val="21"/>
          <w:lang w:val="en-US" w:eastAsia="zh-CN" w:bidi="ar-SA"/>
        </w:rPr>
        <w:t>、解释权</w:t>
      </w:r>
    </w:p>
    <w:p w14:paraId="05628909">
      <w:pPr>
        <w:keepNext/>
        <w:keepLines/>
        <w:pageBreakBefore w:val="0"/>
        <w:widowControl w:val="0"/>
        <w:spacing w:before="0" w:after="0" w:line="360" w:lineRule="auto"/>
        <w:ind w:firstLine="420"/>
        <w:jc w:val="left"/>
        <w:outlineLvl w:val="2"/>
        <w:rPr>
          <w:rFonts w:hint="eastAsia" w:ascii="宋体" w:hAnsi="宋体" w:eastAsia="宋体" w:cs="宋体"/>
          <w:sz w:val="21"/>
          <w:szCs w:val="21"/>
        </w:rPr>
      </w:pPr>
      <w:r>
        <w:rPr>
          <w:rFonts w:hint="eastAsia" w:ascii="宋体" w:hAnsi="宋体" w:eastAsia="宋体" w:cs="宋体"/>
          <w:sz w:val="21"/>
          <w:szCs w:val="21"/>
        </w:rPr>
        <w:t>本</w:t>
      </w:r>
      <w:r>
        <w:rPr>
          <w:rFonts w:hint="eastAsia" w:ascii="宋体" w:hAnsi="宋体" w:eastAsia="宋体" w:cs="宋体"/>
          <w:sz w:val="21"/>
          <w:szCs w:val="21"/>
          <w:lang w:eastAsia="zh-CN"/>
        </w:rPr>
        <w:t>招标</w:t>
      </w:r>
      <w:r>
        <w:rPr>
          <w:rFonts w:hint="eastAsia" w:ascii="宋体" w:hAnsi="宋体" w:eastAsia="宋体" w:cs="宋体"/>
          <w:sz w:val="21"/>
          <w:szCs w:val="21"/>
        </w:rPr>
        <w:t>文件是参照《中华人民共和国政府采购法》、《中华人民共和国政府采购法实施条例》、《</w:t>
      </w:r>
      <w:r>
        <w:rPr>
          <w:rFonts w:hint="eastAsia" w:ascii="宋体" w:hAnsi="宋体" w:eastAsia="宋体" w:cs="宋体"/>
          <w:i w:val="0"/>
          <w:iCs w:val="0"/>
          <w:caps w:val="0"/>
          <w:color w:val="333333"/>
          <w:spacing w:val="0"/>
          <w:sz w:val="21"/>
          <w:szCs w:val="21"/>
          <w:shd w:val="clear" w:color="auto" w:fill="FFFFFF"/>
        </w:rPr>
        <w:t>政府采购货物和服务招标投标管理办法</w:t>
      </w:r>
      <w:r>
        <w:rPr>
          <w:rFonts w:hint="eastAsia" w:ascii="宋体" w:hAnsi="宋体" w:eastAsia="宋体" w:cs="宋体"/>
          <w:sz w:val="21"/>
          <w:szCs w:val="21"/>
        </w:rPr>
        <w:t>》及相关法律法规编制，解释权属</w:t>
      </w:r>
      <w:r>
        <w:rPr>
          <w:rFonts w:hint="eastAsia" w:ascii="宋体" w:hAnsi="宋体" w:cs="宋体"/>
          <w:sz w:val="21"/>
          <w:szCs w:val="21"/>
          <w:lang w:eastAsia="zh-CN"/>
        </w:rPr>
        <w:t>招标人</w:t>
      </w:r>
      <w:r>
        <w:rPr>
          <w:rFonts w:hint="eastAsia" w:ascii="宋体" w:hAnsi="宋体" w:eastAsia="宋体" w:cs="宋体"/>
          <w:sz w:val="21"/>
          <w:szCs w:val="21"/>
        </w:rPr>
        <w:t>。</w:t>
      </w:r>
    </w:p>
    <w:p w14:paraId="17D31518">
      <w:pPr>
        <w:pageBreakBefore w:val="0"/>
        <w:widowControl w:val="0"/>
        <w:spacing w:line="360" w:lineRule="auto"/>
        <w:ind w:firstLine="420"/>
        <w:jc w:val="left"/>
        <w:rPr>
          <w:rFonts w:hint="eastAsia" w:ascii="宋体" w:hAnsi="宋体" w:eastAsia="宋体" w:cs="宋体"/>
          <w:sz w:val="21"/>
          <w:szCs w:val="21"/>
        </w:rPr>
      </w:pPr>
      <w:r>
        <w:rPr>
          <w:rFonts w:hint="eastAsia" w:ascii="宋体" w:hAnsi="宋体" w:eastAsia="宋体" w:cs="宋体"/>
          <w:sz w:val="21"/>
          <w:szCs w:val="21"/>
        </w:rPr>
        <w:t>构成本</w:t>
      </w:r>
      <w:r>
        <w:rPr>
          <w:rFonts w:hint="eastAsia" w:ascii="宋体" w:hAnsi="宋体" w:eastAsia="宋体" w:cs="宋体"/>
          <w:sz w:val="21"/>
          <w:szCs w:val="21"/>
          <w:lang w:eastAsia="zh-CN"/>
        </w:rPr>
        <w:t>招标文件</w:t>
      </w:r>
      <w:r>
        <w:rPr>
          <w:rFonts w:hint="eastAsia" w:ascii="宋体" w:hAnsi="宋体" w:eastAsia="宋体" w:cs="宋体"/>
          <w:sz w:val="21"/>
          <w:szCs w:val="21"/>
        </w:rPr>
        <w:t>的各个组成文件应互为解释，互为说明；如有不明确或不一致，构成合同文件组成内容的，以合同文件约定内容为准，且以专用合同条款约定的合同文件优先顺序解释；除</w:t>
      </w:r>
      <w:r>
        <w:rPr>
          <w:rFonts w:hint="eastAsia" w:ascii="宋体" w:hAnsi="宋体" w:eastAsia="宋体" w:cs="宋体"/>
          <w:sz w:val="21"/>
          <w:szCs w:val="21"/>
          <w:lang w:eastAsia="zh-CN"/>
        </w:rPr>
        <w:t>招标文件</w:t>
      </w:r>
      <w:r>
        <w:rPr>
          <w:rFonts w:hint="eastAsia" w:ascii="宋体" w:hAnsi="宋体" w:eastAsia="宋体" w:cs="宋体"/>
          <w:sz w:val="21"/>
          <w:szCs w:val="21"/>
        </w:rPr>
        <w:t>中有特别规定外，仅适用于政府采购阶段的规定，按</w:t>
      </w:r>
      <w:r>
        <w:rPr>
          <w:rFonts w:hint="eastAsia" w:ascii="宋体" w:hAnsi="宋体" w:eastAsia="宋体" w:cs="宋体"/>
          <w:sz w:val="21"/>
          <w:szCs w:val="21"/>
          <w:lang w:eastAsia="zh-CN"/>
        </w:rPr>
        <w:t>招标</w:t>
      </w:r>
      <w:r>
        <w:rPr>
          <w:rFonts w:hint="eastAsia" w:ascii="宋体" w:hAnsi="宋体" w:eastAsia="宋体" w:cs="宋体"/>
          <w:sz w:val="21"/>
          <w:szCs w:val="21"/>
        </w:rPr>
        <w:t>公告（投标邀请书）、</w:t>
      </w:r>
      <w:r>
        <w:rPr>
          <w:rFonts w:hint="eastAsia" w:ascii="宋体" w:hAnsi="宋体" w:eastAsia="宋体" w:cs="宋体"/>
          <w:sz w:val="21"/>
          <w:szCs w:val="21"/>
          <w:lang w:eastAsia="zh-CN"/>
        </w:rPr>
        <w:t>投标人</w:t>
      </w:r>
      <w:r>
        <w:rPr>
          <w:rFonts w:hint="eastAsia" w:ascii="宋体" w:hAnsi="宋体" w:eastAsia="宋体" w:cs="宋体"/>
          <w:sz w:val="21"/>
          <w:szCs w:val="21"/>
        </w:rPr>
        <w:t>须知、评标办法、</w:t>
      </w:r>
      <w:r>
        <w:rPr>
          <w:rFonts w:hint="eastAsia" w:ascii="宋体" w:hAnsi="宋体" w:eastAsia="宋体" w:cs="宋体"/>
          <w:sz w:val="21"/>
          <w:szCs w:val="21"/>
          <w:lang w:eastAsia="zh-CN"/>
        </w:rPr>
        <w:t>投标</w:t>
      </w:r>
      <w:r>
        <w:rPr>
          <w:rFonts w:hint="eastAsia" w:ascii="宋体" w:hAnsi="宋体" w:eastAsia="宋体" w:cs="宋体"/>
          <w:sz w:val="21"/>
          <w:szCs w:val="21"/>
        </w:rPr>
        <w:t>文件格式的先后顺序解释；同一组成文件中就同一事项的规定或约定不一致的，以编排顺序在后者为准；同一组成文件不同版本之间有不一致的，以形成时间在后者为准。按本款前述规定仍不能形成结论的，由</w:t>
      </w:r>
      <w:r>
        <w:rPr>
          <w:rFonts w:hint="eastAsia" w:ascii="宋体" w:hAnsi="宋体" w:cs="宋体"/>
          <w:sz w:val="21"/>
          <w:szCs w:val="21"/>
          <w:lang w:eastAsia="zh-CN"/>
        </w:rPr>
        <w:t>招标人</w:t>
      </w:r>
      <w:r>
        <w:rPr>
          <w:rFonts w:hint="eastAsia" w:ascii="宋体" w:hAnsi="宋体" w:eastAsia="宋体" w:cs="宋体"/>
          <w:sz w:val="21"/>
          <w:szCs w:val="21"/>
        </w:rPr>
        <w:t>负责解释。</w:t>
      </w:r>
    </w:p>
    <w:p w14:paraId="28A0AF3F">
      <w:pPr>
        <w:widowControl/>
        <w:jc w:val="left"/>
        <w:rPr>
          <w:rFonts w:hint="eastAsia" w:ascii="宋体" w:hAnsi="宋体" w:eastAsia="宋体" w:cs="宋体"/>
          <w:sz w:val="24"/>
          <w:szCs w:val="24"/>
        </w:rPr>
      </w:pPr>
    </w:p>
    <w:p w14:paraId="1CD27042">
      <w:pPr>
        <w:pStyle w:val="44"/>
        <w:spacing w:before="156" w:after="156" w:line="360" w:lineRule="auto"/>
        <w:jc w:val="center"/>
        <w:rPr>
          <w:rFonts w:hint="eastAsia" w:ascii="宋体" w:hAnsi="宋体" w:eastAsia="宋体" w:cs="宋体"/>
          <w:b w:val="0"/>
        </w:rPr>
      </w:pPr>
      <w:bookmarkStart w:id="2" w:name="_Toc165205796"/>
    </w:p>
    <w:p w14:paraId="7FE5A59B">
      <w:pPr>
        <w:pStyle w:val="44"/>
        <w:spacing w:before="156" w:after="156" w:line="360" w:lineRule="auto"/>
        <w:jc w:val="center"/>
        <w:rPr>
          <w:rFonts w:hint="eastAsia" w:ascii="宋体" w:hAnsi="宋体" w:eastAsia="宋体" w:cs="宋体"/>
          <w:b w:val="0"/>
        </w:rPr>
      </w:pPr>
    </w:p>
    <w:p w14:paraId="157F6D98">
      <w:pPr>
        <w:pStyle w:val="44"/>
        <w:spacing w:before="156" w:after="156" w:line="360" w:lineRule="auto"/>
        <w:jc w:val="center"/>
        <w:rPr>
          <w:rFonts w:hint="eastAsia" w:ascii="宋体" w:hAnsi="宋体" w:eastAsia="宋体" w:cs="宋体"/>
          <w:b w:val="0"/>
        </w:rPr>
      </w:pPr>
    </w:p>
    <w:p w14:paraId="6277F63C">
      <w:pPr>
        <w:rPr>
          <w:rFonts w:hint="eastAsia" w:ascii="宋体" w:hAnsi="宋体" w:eastAsia="宋体" w:cs="宋体"/>
          <w:b w:val="0"/>
        </w:rPr>
      </w:pPr>
      <w:r>
        <w:rPr>
          <w:rFonts w:hint="eastAsia" w:ascii="宋体" w:hAnsi="宋体" w:eastAsia="宋体" w:cs="宋体"/>
          <w:b w:val="0"/>
        </w:rPr>
        <w:br w:type="page" w:clear="all"/>
      </w:r>
    </w:p>
    <w:p w14:paraId="06328C00">
      <w:pPr>
        <w:pStyle w:val="44"/>
        <w:keepNext/>
        <w:keepLines/>
        <w:pageBreakBefore w:val="0"/>
        <w:widowControl w:val="0"/>
        <w:spacing w:before="0" w:after="0" w:line="360" w:lineRule="auto"/>
        <w:jc w:val="center"/>
        <w:rPr>
          <w:rFonts w:hint="eastAsia" w:ascii="宋体" w:hAnsi="宋体" w:eastAsia="宋体" w:cs="宋体"/>
          <w:b/>
          <w:bCs w:val="0"/>
        </w:rPr>
      </w:pPr>
      <w:r>
        <w:rPr>
          <w:rFonts w:hint="eastAsia" w:ascii="宋体" w:hAnsi="宋体" w:eastAsia="宋体" w:cs="宋体"/>
          <w:b/>
          <w:bCs w:val="0"/>
        </w:rPr>
        <w:t>第三章  合同文本</w:t>
      </w:r>
      <w:bookmarkEnd w:id="2"/>
    </w:p>
    <w:p w14:paraId="18609FC7">
      <w:pPr>
        <w:pStyle w:val="200"/>
        <w:spacing w:after="0"/>
        <w:jc w:val="center"/>
        <w:rPr>
          <w:rFonts w:hint="eastAsia" w:ascii="宋体" w:hAnsi="宋体" w:eastAsia="宋体" w:cs="宋体"/>
          <w:b/>
          <w:bCs/>
          <w:spacing w:val="-20"/>
          <w:sz w:val="48"/>
          <w:szCs w:val="48"/>
        </w:rPr>
      </w:pPr>
      <w:bookmarkStart w:id="3" w:name="_Toc3995"/>
    </w:p>
    <w:p w14:paraId="2F5AD827">
      <w:pPr>
        <w:pageBreakBefore w:val="0"/>
        <w:spacing w:line="500" w:lineRule="exact"/>
        <w:ind w:firstLine="480"/>
        <w:rPr>
          <w:rFonts w:hint="eastAsia" w:ascii="宋体" w:hAnsi="宋体" w:eastAsia="宋体" w:cs="宋体"/>
          <w:bCs/>
          <w:color w:val="000000"/>
          <w:sz w:val="24"/>
          <w:szCs w:val="21"/>
          <w:highlight w:val="none"/>
        </w:rPr>
      </w:pPr>
      <w:bookmarkStart w:id="4" w:name="_Toc16938559"/>
      <w:bookmarkStart w:id="5" w:name="_Toc20823315"/>
      <w:bookmarkStart w:id="6" w:name="_Toc513029243"/>
      <w:r>
        <w:rPr>
          <w:rFonts w:hint="eastAsia" w:ascii="宋体" w:hAnsi="宋体" w:eastAsia="宋体" w:cs="宋体"/>
          <w:bCs/>
          <w:color w:val="000000"/>
          <w:sz w:val="24"/>
          <w:szCs w:val="21"/>
          <w:highlight w:val="none"/>
        </w:rPr>
        <w:t>以下为中标后签定本项目合同的通用条款，中标人不得提出实质性的修改。</w:t>
      </w:r>
      <w:bookmarkEnd w:id="4"/>
      <w:bookmarkEnd w:id="5"/>
      <w:bookmarkEnd w:id="6"/>
    </w:p>
    <w:p w14:paraId="4FD3B31D">
      <w:pPr>
        <w:pStyle w:val="200"/>
        <w:spacing w:after="0"/>
        <w:jc w:val="center"/>
        <w:rPr>
          <w:rFonts w:hint="eastAsia" w:ascii="宋体" w:hAnsi="宋体" w:eastAsia="宋体" w:cs="宋体"/>
          <w:b/>
          <w:bCs/>
          <w:spacing w:val="-20"/>
          <w:sz w:val="48"/>
          <w:szCs w:val="48"/>
        </w:rPr>
      </w:pPr>
    </w:p>
    <w:p w14:paraId="372C9AFF">
      <w:pPr>
        <w:pStyle w:val="200"/>
        <w:spacing w:after="0"/>
        <w:jc w:val="center"/>
        <w:rPr>
          <w:rFonts w:hint="eastAsia" w:ascii="宋体" w:hAnsi="宋体" w:eastAsia="宋体" w:cs="宋体"/>
          <w:b/>
          <w:bCs/>
          <w:spacing w:val="-20"/>
          <w:sz w:val="48"/>
          <w:szCs w:val="48"/>
        </w:rPr>
      </w:pPr>
    </w:p>
    <w:p w14:paraId="6CE405D5">
      <w:pPr>
        <w:pStyle w:val="200"/>
        <w:spacing w:after="0"/>
        <w:jc w:val="center"/>
        <w:rPr>
          <w:rFonts w:hint="eastAsia" w:ascii="宋体" w:hAnsi="宋体" w:eastAsia="宋体" w:cs="宋体"/>
          <w:b/>
          <w:bCs/>
          <w:spacing w:val="-20"/>
          <w:sz w:val="48"/>
          <w:szCs w:val="48"/>
        </w:rPr>
      </w:pPr>
    </w:p>
    <w:p w14:paraId="4A20A2F2">
      <w:pPr>
        <w:pStyle w:val="200"/>
        <w:spacing w:after="0"/>
        <w:jc w:val="center"/>
        <w:rPr>
          <w:rFonts w:hint="eastAsia" w:ascii="宋体" w:hAnsi="宋体" w:eastAsia="宋体" w:cs="宋体"/>
          <w:b/>
          <w:bCs/>
          <w:spacing w:val="-20"/>
          <w:sz w:val="48"/>
          <w:szCs w:val="48"/>
        </w:rPr>
      </w:pPr>
    </w:p>
    <w:p w14:paraId="681D0D17">
      <w:pPr>
        <w:pStyle w:val="200"/>
        <w:spacing w:after="0"/>
        <w:jc w:val="center"/>
        <w:rPr>
          <w:rFonts w:hint="eastAsia" w:ascii="宋体" w:hAnsi="宋体" w:eastAsia="宋体" w:cs="宋体"/>
          <w:b/>
          <w:bCs/>
          <w:spacing w:val="-20"/>
          <w:sz w:val="48"/>
          <w:szCs w:val="48"/>
        </w:rPr>
      </w:pPr>
      <w:r>
        <w:rPr>
          <w:rFonts w:hint="eastAsia" w:ascii="宋体" w:hAnsi="宋体" w:eastAsia="宋体" w:cs="宋体"/>
          <w:b/>
          <w:bCs/>
          <w:spacing w:val="-20"/>
          <w:sz w:val="48"/>
          <w:szCs w:val="48"/>
        </w:rPr>
        <w:t>政府采购货物买卖合同</w:t>
      </w:r>
    </w:p>
    <w:p w14:paraId="7ECCB3C0">
      <w:pPr>
        <w:rPr>
          <w:rFonts w:hint="eastAsia" w:ascii="宋体" w:hAnsi="宋体" w:eastAsia="宋体" w:cs="宋体"/>
          <w:b/>
          <w:bCs/>
          <w:spacing w:val="-20"/>
          <w:sz w:val="40"/>
          <w:szCs w:val="40"/>
        </w:rPr>
      </w:pPr>
    </w:p>
    <w:p w14:paraId="0E6D274E">
      <w:pPr>
        <w:rPr>
          <w:rFonts w:hint="eastAsia" w:ascii="宋体" w:hAnsi="宋体" w:eastAsia="宋体" w:cs="宋体"/>
          <w:b/>
          <w:bCs/>
          <w:spacing w:val="-20"/>
          <w:sz w:val="40"/>
          <w:szCs w:val="40"/>
        </w:rPr>
      </w:pPr>
    </w:p>
    <w:p w14:paraId="5215490B">
      <w:pPr>
        <w:rPr>
          <w:rFonts w:hint="eastAsia" w:ascii="宋体" w:hAnsi="宋体" w:eastAsia="宋体" w:cs="宋体"/>
          <w:b/>
          <w:bCs/>
          <w:spacing w:val="-20"/>
          <w:sz w:val="40"/>
          <w:szCs w:val="40"/>
        </w:rPr>
      </w:pPr>
    </w:p>
    <w:p w14:paraId="35E059C4">
      <w:pPr>
        <w:spacing w:line="360" w:lineRule="auto"/>
        <w:ind w:left="420"/>
        <w:rPr>
          <w:rFonts w:hint="eastAsia" w:ascii="宋体" w:hAnsi="宋体" w:eastAsia="宋体" w:cs="宋体"/>
          <w:sz w:val="32"/>
          <w:szCs w:val="32"/>
        </w:rPr>
      </w:pPr>
      <w:r>
        <w:rPr>
          <w:rFonts w:hint="eastAsia" w:ascii="宋体" w:hAnsi="宋体" w:eastAsia="宋体" w:cs="宋体"/>
          <w:sz w:val="32"/>
          <w:szCs w:val="32"/>
        </w:rPr>
        <w:t>项目名称：</w:t>
      </w:r>
    </w:p>
    <w:p w14:paraId="1772790E">
      <w:pPr>
        <w:spacing w:line="360" w:lineRule="auto"/>
        <w:ind w:left="420"/>
        <w:rPr>
          <w:rFonts w:hint="eastAsia" w:ascii="宋体" w:hAnsi="宋体" w:eastAsia="宋体" w:cs="宋体"/>
          <w:sz w:val="32"/>
          <w:szCs w:val="32"/>
          <w:u w:val="single"/>
        </w:rPr>
      </w:pPr>
      <w:r>
        <w:rPr>
          <w:rFonts w:hint="eastAsia" w:ascii="宋体" w:hAnsi="宋体" w:eastAsia="宋体" w:cs="宋体"/>
          <w:sz w:val="32"/>
          <w:szCs w:val="32"/>
        </w:rPr>
        <w:t>合同编号：</w:t>
      </w:r>
    </w:p>
    <w:p w14:paraId="5620DFFC">
      <w:pPr>
        <w:spacing w:line="360" w:lineRule="auto"/>
        <w:ind w:left="420"/>
        <w:rPr>
          <w:rFonts w:hint="eastAsia" w:ascii="宋体" w:hAnsi="宋体" w:eastAsia="宋体" w:cs="宋体"/>
          <w:sz w:val="32"/>
          <w:szCs w:val="32"/>
        </w:rPr>
      </w:pPr>
      <w:r>
        <w:rPr>
          <w:rFonts w:hint="eastAsia" w:ascii="宋体" w:hAnsi="宋体" w:eastAsia="宋体" w:cs="宋体"/>
          <w:sz w:val="32"/>
          <w:szCs w:val="32"/>
        </w:rPr>
        <w:t>甲    方：</w:t>
      </w:r>
    </w:p>
    <w:p w14:paraId="52722D13">
      <w:pPr>
        <w:spacing w:line="360" w:lineRule="auto"/>
        <w:ind w:left="420"/>
        <w:rPr>
          <w:rFonts w:hint="eastAsia" w:ascii="宋体" w:hAnsi="宋体" w:eastAsia="宋体" w:cs="宋体"/>
          <w:sz w:val="32"/>
          <w:szCs w:val="32"/>
          <w:u w:val="single"/>
        </w:rPr>
      </w:pPr>
      <w:r>
        <w:rPr>
          <w:rFonts w:hint="eastAsia" w:ascii="宋体" w:hAnsi="宋体" w:eastAsia="宋体" w:cs="宋体"/>
          <w:sz w:val="32"/>
          <w:szCs w:val="32"/>
        </w:rPr>
        <w:t>乙    方：</w:t>
      </w:r>
    </w:p>
    <w:p w14:paraId="77FD0AB5">
      <w:pPr>
        <w:spacing w:line="360" w:lineRule="auto"/>
        <w:ind w:left="420"/>
        <w:rPr>
          <w:rFonts w:hint="eastAsia" w:ascii="宋体" w:hAnsi="宋体" w:eastAsia="宋体" w:cs="宋体"/>
          <w:sz w:val="32"/>
          <w:szCs w:val="32"/>
        </w:rPr>
      </w:pPr>
      <w:r>
        <w:rPr>
          <w:rFonts w:hint="eastAsia" w:ascii="宋体" w:hAnsi="宋体" w:eastAsia="宋体" w:cs="宋体"/>
          <w:sz w:val="32"/>
          <w:szCs w:val="32"/>
        </w:rPr>
        <w:t>签订时间：</w:t>
      </w:r>
    </w:p>
    <w:p w14:paraId="58B12C48">
      <w:pPr>
        <w:widowControl/>
        <w:jc w:val="left"/>
        <w:rPr>
          <w:rFonts w:hint="eastAsia" w:ascii="宋体" w:hAnsi="宋体" w:eastAsia="宋体" w:cs="宋体"/>
          <w:sz w:val="44"/>
          <w:szCs w:val="44"/>
        </w:rPr>
      </w:pPr>
      <w:r>
        <w:rPr>
          <w:rFonts w:hint="eastAsia" w:ascii="宋体" w:hAnsi="宋体" w:eastAsia="宋体" w:cs="宋体"/>
          <w:sz w:val="44"/>
          <w:szCs w:val="44"/>
        </w:rPr>
        <w:br w:type="page" w:clear="all"/>
      </w:r>
    </w:p>
    <w:p w14:paraId="608CF3FF">
      <w:pPr>
        <w:keepNext w:val="0"/>
        <w:keepLines w:val="0"/>
        <w:pageBreakBefore w:val="0"/>
        <w:widowControl w:val="0"/>
        <w:spacing w:line="360" w:lineRule="auto"/>
        <w:ind w:firstLine="422"/>
        <w:jc w:val="center"/>
        <w:rPr>
          <w:rFonts w:hint="eastAsia" w:ascii="宋体" w:hAnsi="宋体" w:eastAsia="宋体" w:cs="宋体"/>
          <w:sz w:val="21"/>
          <w:szCs w:val="21"/>
        </w:rPr>
      </w:pPr>
      <w:r>
        <w:rPr>
          <w:rFonts w:hint="eastAsia" w:ascii="宋体" w:hAnsi="宋体" w:eastAsia="宋体" w:cs="宋体"/>
          <w:b/>
          <w:bCs/>
          <w:sz w:val="21"/>
          <w:szCs w:val="21"/>
        </w:rPr>
        <w:t>使用说明</w:t>
      </w:r>
    </w:p>
    <w:p w14:paraId="38D686C7">
      <w:pPr>
        <w:keepNext w:val="0"/>
        <w:keepLines w:val="0"/>
        <w:pageBreakBefore w:val="0"/>
        <w:widowControl w:val="0"/>
        <w:spacing w:line="360" w:lineRule="auto"/>
        <w:ind w:firstLine="420"/>
        <w:rPr>
          <w:rFonts w:hint="eastAsia" w:ascii="宋体" w:hAnsi="宋体" w:eastAsia="宋体" w:cs="宋体"/>
          <w:sz w:val="21"/>
          <w:szCs w:val="21"/>
        </w:rPr>
      </w:pPr>
      <w:r>
        <w:rPr>
          <w:rFonts w:hint="eastAsia" w:ascii="宋体" w:hAnsi="宋体" w:eastAsia="宋体" w:cs="宋体"/>
          <w:sz w:val="21"/>
          <w:szCs w:val="21"/>
        </w:rPr>
        <w:t>1.本合同标准文本适用于购买现成货物的采购项目，不包括需要供应商定制开发、创新研发的货物采购项目。</w:t>
      </w:r>
    </w:p>
    <w:p w14:paraId="2EE18524">
      <w:pPr>
        <w:keepNext w:val="0"/>
        <w:keepLines w:val="0"/>
        <w:pageBreakBefore w:val="0"/>
        <w:widowControl w:val="0"/>
        <w:spacing w:line="360" w:lineRule="auto"/>
        <w:ind w:firstLine="420"/>
        <w:rPr>
          <w:rFonts w:hint="eastAsia" w:ascii="宋体" w:hAnsi="宋体" w:eastAsia="宋体" w:cs="宋体"/>
          <w:sz w:val="21"/>
          <w:szCs w:val="21"/>
        </w:rPr>
      </w:pPr>
      <w:r>
        <w:rPr>
          <w:rFonts w:hint="eastAsia" w:ascii="宋体" w:hAnsi="宋体" w:eastAsia="宋体" w:cs="宋体"/>
          <w:sz w:val="21"/>
          <w:szCs w:val="21"/>
        </w:rPr>
        <w:t>2.本合同标准文本为政府采购货物买卖合同编制提供参考，可以结合采购项目具体情况，对文本作必要的调整修订后使用。</w:t>
      </w:r>
    </w:p>
    <w:p w14:paraId="6BCE2795">
      <w:pPr>
        <w:keepNext w:val="0"/>
        <w:keepLines w:val="0"/>
        <w:pageBreakBefore w:val="0"/>
        <w:widowControl w:val="0"/>
        <w:spacing w:line="360" w:lineRule="auto"/>
        <w:ind w:firstLine="420"/>
        <w:rPr>
          <w:rFonts w:hint="eastAsia" w:ascii="宋体" w:hAnsi="宋体" w:eastAsia="宋体" w:cs="宋体"/>
          <w:sz w:val="32"/>
          <w:szCs w:val="32"/>
        </w:rPr>
      </w:pPr>
      <w:r>
        <w:rPr>
          <w:rFonts w:hint="eastAsia" w:ascii="宋体" w:hAnsi="宋体" w:eastAsia="宋体" w:cs="宋体"/>
          <w:sz w:val="21"/>
          <w:szCs w:val="21"/>
        </w:rPr>
        <w:t>3.本合同标准文本各条款中，如涉及填写多家供应商、制造商，多种采购标的、分包主要内容等信息的，可根据采购项目具体情况添加信息项。</w:t>
      </w:r>
      <w:bookmarkEnd w:id="3"/>
    </w:p>
    <w:p w14:paraId="1D3B2115">
      <w:pPr>
        <w:widowControl/>
        <w:jc w:val="left"/>
        <w:rPr>
          <w:rFonts w:hint="eastAsia" w:ascii="宋体" w:hAnsi="宋体" w:eastAsia="宋体" w:cs="宋体"/>
          <w:sz w:val="28"/>
          <w:szCs w:val="28"/>
        </w:rPr>
      </w:pPr>
      <w:bookmarkStart w:id="7" w:name="_Toc22209"/>
      <w:r>
        <w:rPr>
          <w:rFonts w:hint="eastAsia" w:ascii="宋体" w:hAnsi="宋体" w:eastAsia="宋体" w:cs="宋体"/>
          <w:b/>
          <w:bCs/>
          <w:sz w:val="28"/>
          <w:szCs w:val="28"/>
        </w:rPr>
        <w:br w:type="page" w:clear="all"/>
      </w:r>
    </w:p>
    <w:p w14:paraId="7D64D3FA">
      <w:pPr>
        <w:pStyle w:val="42"/>
        <w:spacing w:line="400" w:lineRule="exact"/>
        <w:jc w:val="center"/>
        <w:rPr>
          <w:rFonts w:hint="eastAsia" w:ascii="宋体" w:hAnsi="宋体" w:eastAsia="宋体" w:cs="宋体"/>
          <w:b w:val="0"/>
          <w:bCs w:val="0"/>
          <w:sz w:val="28"/>
          <w:szCs w:val="28"/>
        </w:rPr>
      </w:pPr>
      <w:r>
        <w:rPr>
          <w:rFonts w:hint="eastAsia" w:ascii="宋体" w:hAnsi="宋体" w:eastAsia="宋体" w:cs="宋体"/>
          <w:b w:val="0"/>
          <w:bCs w:val="0"/>
          <w:sz w:val="28"/>
          <w:szCs w:val="28"/>
        </w:rPr>
        <w:t>第一节 政府采购合同协议书</w:t>
      </w:r>
      <w:bookmarkEnd w:id="7"/>
    </w:p>
    <w:p w14:paraId="71469559">
      <w:pPr>
        <w:keepNext w:val="0"/>
        <w:keepLines w:val="0"/>
        <w:pageBreakBefore w:val="0"/>
        <w:spacing w:line="360" w:lineRule="auto"/>
        <w:rPr>
          <w:rFonts w:hint="eastAsia" w:ascii="宋体" w:hAnsi="宋体" w:eastAsia="宋体" w:cs="宋体"/>
          <w:szCs w:val="21"/>
        </w:rPr>
      </w:pPr>
      <w:r>
        <w:rPr>
          <w:rFonts w:hint="eastAsia" w:ascii="宋体" w:hAnsi="宋体" w:eastAsia="宋体" w:cs="宋体"/>
          <w:szCs w:val="21"/>
        </w:rPr>
        <w:t>甲方（全称）：</w:t>
      </w:r>
      <w:r>
        <w:rPr>
          <w:rFonts w:hint="eastAsia" w:ascii="宋体" w:hAnsi="宋体" w:eastAsia="宋体" w:cs="宋体"/>
          <w:szCs w:val="21"/>
          <w:u w:val="single"/>
        </w:rPr>
        <w:t>灌云县教育局</w:t>
      </w:r>
    </w:p>
    <w:p w14:paraId="7C1FF5AD">
      <w:pPr>
        <w:keepNext w:val="0"/>
        <w:keepLines w:val="0"/>
        <w:pageBreakBefore w:val="0"/>
        <w:spacing w:line="360" w:lineRule="auto"/>
        <w:rPr>
          <w:rFonts w:hint="default" w:ascii="宋体" w:hAnsi="宋体" w:eastAsia="宋体" w:cs="宋体"/>
          <w:szCs w:val="21"/>
          <w:lang w:val="en-US" w:eastAsia="zh-CN"/>
        </w:rPr>
      </w:pPr>
      <w:r>
        <w:rPr>
          <w:rFonts w:hint="eastAsia" w:ascii="宋体" w:hAnsi="宋体" w:eastAsia="宋体" w:cs="宋体"/>
          <w:szCs w:val="21"/>
        </w:rPr>
        <w:t>乙方（全称）：</w:t>
      </w:r>
      <w:r>
        <w:rPr>
          <w:rFonts w:hint="eastAsia" w:ascii="宋体" w:hAnsi="宋体" w:eastAsia="宋体" w:cs="宋体"/>
          <w:szCs w:val="21"/>
          <w:u w:val="single"/>
        </w:rPr>
        <w:t>（供应商）</w:t>
      </w:r>
      <w:r>
        <w:rPr>
          <w:rFonts w:hint="eastAsia" w:ascii="宋体" w:hAnsi="宋体" w:eastAsia="宋体" w:cs="宋体"/>
          <w:szCs w:val="21"/>
          <w:u w:val="single"/>
          <w:lang w:val="en-US" w:eastAsia="zh-CN"/>
        </w:rPr>
        <w:t xml:space="preserve">  </w:t>
      </w:r>
    </w:p>
    <w:p w14:paraId="76F8B62A">
      <w:pPr>
        <w:keepNext w:val="0"/>
        <w:keepLines w:val="0"/>
        <w:pageBreakBefore w:val="0"/>
        <w:widowControl w:val="0"/>
        <w:spacing w:after="0" w:line="360" w:lineRule="auto"/>
        <w:ind w:left="0" w:firstLine="420"/>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依据《中华人民共和国民法典》、《中华人民共和国政府采购法》等有关的法律法规，以及本采购项目的招标文件、乙方的《投标（响应）文件》及《成交通知书》，甲乙双方同意签订本合同。具体情况及要求如下：</w:t>
      </w:r>
    </w:p>
    <w:p w14:paraId="456A04CD">
      <w:pPr>
        <w:keepNext w:val="0"/>
        <w:keepLines w:val="0"/>
        <w:pageBreakBefore w:val="0"/>
        <w:numPr>
          <w:ilvl w:val="0"/>
          <w:numId w:val="0"/>
        </w:numPr>
        <w:spacing w:line="360" w:lineRule="auto"/>
        <w:ind w:firstLine="422"/>
        <w:rPr>
          <w:rFonts w:hint="eastAsia" w:ascii="宋体" w:hAnsi="宋体" w:eastAsia="宋体" w:cs="宋体"/>
          <w:b/>
          <w:szCs w:val="21"/>
        </w:rPr>
      </w:pPr>
      <w:r>
        <w:rPr>
          <w:rFonts w:hint="eastAsia" w:ascii="宋体" w:hAnsi="宋体" w:eastAsia="宋体" w:cs="宋体"/>
          <w:b/>
          <w:sz w:val="21"/>
          <w:szCs w:val="21"/>
          <w:lang w:val="en-US" w:eastAsia="zh-CN" w:bidi="ar-SA"/>
        </w:rPr>
        <w:t>1.</w:t>
      </w:r>
      <w:r>
        <w:rPr>
          <w:rFonts w:hint="eastAsia" w:ascii="宋体" w:hAnsi="宋体" w:eastAsia="宋体" w:cs="宋体"/>
          <w:b/>
          <w:szCs w:val="21"/>
        </w:rPr>
        <w:t>项目信息</w:t>
      </w:r>
    </w:p>
    <w:p w14:paraId="78FF1EE7">
      <w:pPr>
        <w:keepNext w:val="0"/>
        <w:keepLines w:val="0"/>
        <w:pageBreakBefore w:val="0"/>
        <w:spacing w:line="360" w:lineRule="auto"/>
        <w:ind w:left="420"/>
        <w:rPr>
          <w:rFonts w:hint="eastAsia" w:ascii="宋体" w:hAnsi="宋体" w:eastAsia="宋体" w:cs="宋体"/>
          <w:szCs w:val="21"/>
          <w:u w:val="single"/>
          <w:lang w:eastAsia="zh-CN"/>
        </w:rPr>
      </w:pPr>
      <w:r>
        <w:rPr>
          <w:rFonts w:hint="eastAsia" w:ascii="宋体" w:hAnsi="宋体" w:eastAsia="宋体" w:cs="宋体"/>
          <w:szCs w:val="21"/>
          <w:lang w:eastAsia="zh-CN"/>
        </w:rPr>
        <w:t>（</w:t>
      </w:r>
      <w:r>
        <w:rPr>
          <w:rFonts w:hint="eastAsia" w:ascii="宋体" w:hAnsi="宋体" w:eastAsia="宋体" w:cs="宋体"/>
          <w:szCs w:val="21"/>
          <w:lang w:val="en-US" w:eastAsia="zh-CN"/>
        </w:rPr>
        <w:t>1</w:t>
      </w:r>
      <w:r>
        <w:rPr>
          <w:rFonts w:hint="eastAsia" w:ascii="宋体" w:hAnsi="宋体" w:eastAsia="宋体" w:cs="宋体"/>
          <w:szCs w:val="21"/>
          <w:lang w:eastAsia="zh-CN"/>
        </w:rPr>
        <w:t>）</w:t>
      </w:r>
      <w:r>
        <w:rPr>
          <w:rFonts w:hint="eastAsia" w:ascii="宋体" w:hAnsi="宋体" w:eastAsia="宋体" w:cs="宋体"/>
          <w:szCs w:val="21"/>
        </w:rPr>
        <w:t>采购项目名称：</w:t>
      </w:r>
      <w:r>
        <w:rPr>
          <w:rFonts w:hint="eastAsia" w:ascii="宋体" w:hAnsi="宋体" w:eastAsia="宋体" w:cs="宋体"/>
          <w:color w:val="auto"/>
          <w:szCs w:val="21"/>
          <w:u w:val="single"/>
        </w:rPr>
        <w:t>灌云县高新区高级中学建设项目</w:t>
      </w:r>
      <w:r>
        <w:rPr>
          <w:rFonts w:hint="eastAsia" w:ascii="宋体" w:hAnsi="宋体" w:cs="宋体"/>
          <w:color w:val="auto"/>
          <w:szCs w:val="21"/>
          <w:u w:val="single"/>
          <w:lang w:eastAsia="zh-CN"/>
        </w:rPr>
        <w:t>音体美器材</w:t>
      </w:r>
      <w:r>
        <w:rPr>
          <w:rFonts w:hint="eastAsia" w:ascii="宋体" w:hAnsi="宋体" w:eastAsia="宋体" w:cs="宋体"/>
          <w:color w:val="auto"/>
          <w:szCs w:val="21"/>
          <w:u w:val="single"/>
        </w:rPr>
        <w:t>采购安装项目</w:t>
      </w:r>
      <w:r>
        <w:rPr>
          <w:rFonts w:hint="eastAsia" w:ascii="宋体" w:hAnsi="宋体" w:eastAsia="宋体" w:cs="宋体"/>
          <w:color w:val="auto"/>
          <w:szCs w:val="21"/>
          <w:u w:val="single"/>
          <w:lang w:eastAsia="zh-CN"/>
        </w:rPr>
        <w:t>(</w:t>
      </w:r>
      <w:r>
        <w:rPr>
          <w:rFonts w:hint="eastAsia" w:ascii="宋体" w:hAnsi="宋体" w:eastAsia="宋体" w:cs="宋体"/>
          <w:szCs w:val="21"/>
          <w:u w:val="single"/>
          <w:lang w:eastAsia="zh-CN"/>
        </w:rPr>
        <w:t>专门面向中小企业)</w:t>
      </w:r>
    </w:p>
    <w:p w14:paraId="77C14EC7">
      <w:pPr>
        <w:keepNext w:val="0"/>
        <w:keepLines w:val="0"/>
        <w:pageBreakBefore w:val="0"/>
        <w:spacing w:line="360" w:lineRule="auto"/>
        <w:ind w:left="420" w:firstLine="420"/>
        <w:rPr>
          <w:rFonts w:hint="eastAsia" w:ascii="宋体" w:hAnsi="宋体" w:eastAsia="宋体" w:cs="宋体"/>
          <w:sz w:val="21"/>
          <w:szCs w:val="21"/>
          <w:u w:val="single"/>
          <w:lang w:val="en-US" w:eastAsia="zh-CN" w:bidi="ar-SA"/>
        </w:rPr>
      </w:pPr>
      <w:r>
        <w:rPr>
          <w:rFonts w:hint="eastAsia" w:ascii="宋体" w:hAnsi="宋体" w:eastAsia="宋体" w:cs="宋体"/>
          <w:sz w:val="21"/>
          <w:szCs w:val="21"/>
          <w:lang w:val="en-US" w:eastAsia="zh-CN" w:bidi="ar-SA"/>
        </w:rPr>
        <w:t>采购项目编号：</w:t>
      </w:r>
      <w:bookmarkStart w:id="8" w:name="OLE_LINK7"/>
      <w:r>
        <w:rPr>
          <w:rFonts w:hint="eastAsia" w:ascii="宋体" w:hAnsi="宋体" w:eastAsia="宋体" w:cs="宋体"/>
          <w:sz w:val="21"/>
          <w:szCs w:val="21"/>
          <w:u w:val="single"/>
          <w:lang w:val="en-US" w:eastAsia="zh-CN" w:bidi="ar-SA"/>
        </w:rPr>
        <w:t xml:space="preserve">                     </w:t>
      </w:r>
      <w:bookmarkEnd w:id="8"/>
    </w:p>
    <w:p w14:paraId="59C65AAA">
      <w:pPr>
        <w:keepNext w:val="0"/>
        <w:keepLines w:val="0"/>
        <w:pageBreakBefore w:val="0"/>
        <w:numPr>
          <w:ilvl w:val="0"/>
          <w:numId w:val="0"/>
        </w:numPr>
        <w:spacing w:line="360" w:lineRule="auto"/>
        <w:ind w:firstLine="420"/>
        <w:rPr>
          <w:rFonts w:hint="eastAsia" w:ascii="宋体" w:hAnsi="宋体" w:eastAsia="宋体" w:cs="宋体"/>
          <w:sz w:val="21"/>
          <w:szCs w:val="21"/>
          <w:u w:val="single"/>
          <w:lang w:val="en-US" w:eastAsia="zh-CN" w:bidi="ar-SA"/>
        </w:rPr>
      </w:pPr>
      <w:r>
        <w:rPr>
          <w:rFonts w:hint="eastAsia" w:ascii="宋体" w:hAnsi="宋体" w:eastAsia="宋体" w:cs="宋体"/>
          <w:sz w:val="21"/>
          <w:szCs w:val="21"/>
          <w:lang w:val="en-US" w:eastAsia="zh-CN" w:bidi="ar-SA"/>
        </w:rPr>
        <w:t>（2）</w:t>
      </w:r>
      <w:r>
        <w:rPr>
          <w:rFonts w:hint="eastAsia" w:ascii="宋体" w:hAnsi="宋体" w:eastAsia="宋体" w:cs="宋体"/>
          <w:sz w:val="21"/>
          <w:szCs w:val="21"/>
          <w:u w:val="none"/>
          <w:lang w:val="en-US" w:eastAsia="zh-CN" w:bidi="ar-SA"/>
        </w:rPr>
        <w:t>采</w:t>
      </w:r>
      <w:r>
        <w:rPr>
          <w:rFonts w:hint="eastAsia" w:ascii="宋体" w:hAnsi="宋体" w:eastAsia="宋体" w:cs="宋体"/>
          <w:sz w:val="21"/>
          <w:szCs w:val="21"/>
          <w:lang w:val="en-US" w:eastAsia="zh-CN" w:bidi="ar-SA"/>
        </w:rPr>
        <w:t>购计划编号：</w:t>
      </w:r>
      <w:bookmarkStart w:id="9" w:name="OLE_LINK8"/>
      <w:r>
        <w:rPr>
          <w:rFonts w:hint="eastAsia" w:ascii="宋体" w:hAnsi="宋体" w:eastAsia="宋体" w:cs="宋体"/>
          <w:sz w:val="21"/>
          <w:szCs w:val="21"/>
          <w:u w:val="single"/>
          <w:lang w:val="en-US" w:eastAsia="zh-CN" w:bidi="ar-SA"/>
        </w:rPr>
        <w:t xml:space="preserve">                     </w:t>
      </w:r>
      <w:bookmarkEnd w:id="9"/>
    </w:p>
    <w:p w14:paraId="1A6177A5">
      <w:pPr>
        <w:keepNext w:val="0"/>
        <w:keepLines w:val="0"/>
        <w:pageBreakBefore w:val="0"/>
        <w:numPr>
          <w:ilvl w:val="0"/>
          <w:numId w:val="0"/>
        </w:numPr>
        <w:spacing w:line="360" w:lineRule="auto"/>
        <w:ind w:firstLine="420"/>
        <w:rPr>
          <w:rFonts w:hint="eastAsia" w:ascii="宋体" w:hAnsi="宋体" w:eastAsia="宋体" w:cs="宋体"/>
          <w:szCs w:val="21"/>
          <w:u w:val="single"/>
        </w:rPr>
      </w:pPr>
      <w:r>
        <w:rPr>
          <w:rFonts w:hint="eastAsia" w:ascii="宋体" w:hAnsi="宋体" w:eastAsia="宋体" w:cs="宋体"/>
          <w:szCs w:val="21"/>
        </w:rPr>
        <w:t>（3）项目内容：</w:t>
      </w:r>
      <w:r>
        <w:rPr>
          <w:rFonts w:hint="eastAsia" w:ascii="宋体" w:hAnsi="宋体" w:eastAsia="宋体" w:cs="宋体"/>
          <w:szCs w:val="21"/>
          <w:u w:val="single"/>
          <w:lang w:val="en-US" w:eastAsia="zh-CN"/>
        </w:rPr>
        <w:t xml:space="preserve">                     </w:t>
      </w:r>
    </w:p>
    <w:p w14:paraId="11479AC5">
      <w:pPr>
        <w:keepNext w:val="0"/>
        <w:keepLines w:val="0"/>
        <w:pageBreakBefore w:val="0"/>
        <w:spacing w:line="360" w:lineRule="auto"/>
        <w:ind w:firstLine="420"/>
        <w:rPr>
          <w:rFonts w:ascii="宋体" w:hAnsi="宋体"/>
          <w:szCs w:val="21"/>
        </w:rPr>
      </w:pPr>
      <w:r>
        <w:rPr>
          <w:rFonts w:hint="eastAsia" w:ascii="宋体" w:hAnsi="宋体"/>
          <w:szCs w:val="21"/>
        </w:rPr>
        <w:t xml:space="preserve">     采购标的及数量（台/套</w:t>
      </w:r>
      <w:r>
        <w:rPr>
          <w:rFonts w:ascii="宋体" w:hAnsi="宋体"/>
          <w:szCs w:val="21"/>
          <w:lang w:val="en"/>
        </w:rPr>
        <w:t>/</w:t>
      </w:r>
      <w:r>
        <w:rPr>
          <w:rFonts w:hint="eastAsia" w:ascii="宋体" w:hAnsi="宋体"/>
          <w:szCs w:val="21"/>
          <w:lang w:val="en"/>
        </w:rPr>
        <w:t>个</w:t>
      </w:r>
      <w:r>
        <w:rPr>
          <w:rFonts w:ascii="宋体" w:hAnsi="宋体"/>
          <w:szCs w:val="21"/>
          <w:lang w:val="en"/>
        </w:rPr>
        <w:t>/</w:t>
      </w:r>
      <w:r>
        <w:rPr>
          <w:rFonts w:hint="eastAsia" w:ascii="宋体" w:hAnsi="宋体"/>
          <w:szCs w:val="21"/>
          <w:lang w:val="en"/>
        </w:rPr>
        <w:t>架</w:t>
      </w:r>
      <w:r>
        <w:rPr>
          <w:rFonts w:ascii="宋体" w:hAnsi="宋体"/>
          <w:szCs w:val="21"/>
          <w:lang w:val="en"/>
        </w:rPr>
        <w:t>/</w:t>
      </w:r>
      <w:r>
        <w:rPr>
          <w:rFonts w:hint="eastAsia" w:ascii="宋体" w:hAnsi="宋体"/>
          <w:szCs w:val="21"/>
          <w:lang w:val="en"/>
        </w:rPr>
        <w:t>组等</w:t>
      </w:r>
      <w:r>
        <w:rPr>
          <w:rFonts w:hint="eastAsia" w:ascii="宋体" w:hAnsi="宋体"/>
          <w:szCs w:val="21"/>
        </w:rPr>
        <w:t>）：</w:t>
      </w:r>
      <w:r>
        <w:rPr>
          <w:rFonts w:hint="eastAsia" w:ascii="宋体" w:hAnsi="宋体"/>
          <w:szCs w:val="21"/>
          <w:u w:val="single"/>
        </w:rPr>
        <w:t xml:space="preserve">                     </w:t>
      </w:r>
      <w:r>
        <w:rPr>
          <w:rFonts w:hint="eastAsia" w:ascii="宋体" w:hAnsi="宋体"/>
          <w:szCs w:val="21"/>
        </w:rPr>
        <w:t xml:space="preserve"> </w:t>
      </w:r>
    </w:p>
    <w:p w14:paraId="24612FDD">
      <w:pPr>
        <w:keepNext w:val="0"/>
        <w:keepLines w:val="0"/>
        <w:pageBreakBefore w:val="0"/>
        <w:spacing w:line="360" w:lineRule="auto"/>
        <w:ind w:firstLine="420"/>
        <w:rPr>
          <w:rFonts w:ascii="宋体" w:hAnsi="宋体" w:cs="宋体"/>
          <w:szCs w:val="21"/>
          <w:lang w:val="en"/>
        </w:rPr>
      </w:pPr>
      <w:r>
        <w:rPr>
          <w:rFonts w:hint="eastAsia" w:ascii="宋体" w:hAnsi="宋体"/>
          <w:szCs w:val="21"/>
        </w:rPr>
        <w:t xml:space="preserve">     </w:t>
      </w:r>
      <w:r>
        <w:rPr>
          <w:rFonts w:hint="eastAsia" w:ascii="宋体" w:hAnsi="宋体" w:cs="宋体"/>
          <w:szCs w:val="21"/>
        </w:rPr>
        <w:t>品牌：</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lang w:val="en"/>
        </w:rPr>
        <w:t xml:space="preserve">     </w:t>
      </w:r>
      <w:r>
        <w:rPr>
          <w:rFonts w:hint="eastAsia" w:ascii="宋体" w:hAnsi="宋体" w:cs="宋体"/>
          <w:szCs w:val="21"/>
        </w:rPr>
        <w:t>规格型号：</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p>
    <w:p w14:paraId="1788B881">
      <w:pPr>
        <w:keepNext w:val="0"/>
        <w:keepLines w:val="0"/>
        <w:pageBreakBefore w:val="0"/>
        <w:spacing w:line="360" w:lineRule="auto"/>
        <w:ind w:firstLine="945"/>
        <w:rPr>
          <w:rFonts w:ascii="宋体" w:hAnsi="宋体"/>
          <w:szCs w:val="21"/>
          <w:u w:val="single"/>
        </w:rPr>
      </w:pPr>
      <w:r>
        <w:rPr>
          <w:rFonts w:hint="eastAsia" w:ascii="宋体" w:hAnsi="宋体"/>
          <w:szCs w:val="21"/>
        </w:rPr>
        <w:t>采购标的的技术要求、商务要求具体见附件。</w:t>
      </w:r>
    </w:p>
    <w:p w14:paraId="53084E95">
      <w:pPr>
        <w:keepNext w:val="0"/>
        <w:keepLines w:val="0"/>
        <w:pageBreakBefore w:val="0"/>
        <w:spacing w:line="360" w:lineRule="auto"/>
        <w:ind w:firstLine="945"/>
        <w:rPr>
          <w:rFonts w:ascii="宋体" w:hAnsi="宋体" w:cs="宋体"/>
          <w:szCs w:val="21"/>
        </w:rPr>
      </w:pPr>
      <w:r>
        <w:rPr>
          <w:rFonts w:hint="eastAsia" w:ascii="汉仪书宋二S" w:hAnsi="汉仪书宋二S" w:eastAsia="汉仪书宋二S" w:cs="汉仪书宋二S"/>
          <w:szCs w:val="21"/>
        </w:rPr>
        <w:t>①</w:t>
      </w:r>
      <w:r>
        <w:rPr>
          <w:rFonts w:hint="eastAsia" w:ascii="宋体" w:hAnsi="宋体" w:cs="宋体"/>
          <w:szCs w:val="21"/>
        </w:rPr>
        <w:t>涉及信息类产品，请填写该产品关键部件的品牌、型号：</w:t>
      </w:r>
    </w:p>
    <w:p w14:paraId="0C088C4B">
      <w:pPr>
        <w:keepNext w:val="0"/>
        <w:keepLines w:val="0"/>
        <w:pageBreakBefore w:val="0"/>
        <w:spacing w:line="360" w:lineRule="auto"/>
        <w:ind w:firstLine="420"/>
        <w:rPr>
          <w:rFonts w:ascii="宋体" w:hAnsi="宋体" w:cs="宋体"/>
          <w:szCs w:val="21"/>
          <w:u w:val="single"/>
        </w:rPr>
      </w:pPr>
      <w:r>
        <w:rPr>
          <w:rFonts w:hint="eastAsia" w:ascii="宋体" w:hAnsi="宋体" w:cs="宋体"/>
          <w:szCs w:val="21"/>
        </w:rPr>
        <w:t xml:space="preserve">     标的名称：</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p>
    <w:p w14:paraId="0A051275">
      <w:pPr>
        <w:keepNext w:val="0"/>
        <w:keepLines w:val="0"/>
        <w:pageBreakBefore w:val="0"/>
        <w:spacing w:line="360" w:lineRule="auto"/>
        <w:ind w:firstLine="420"/>
        <w:rPr>
          <w:rFonts w:ascii="宋体" w:hAnsi="宋体" w:cs="宋体"/>
          <w:szCs w:val="21"/>
        </w:rPr>
      </w:pPr>
      <w:r>
        <w:rPr>
          <w:rFonts w:hint="eastAsia" w:ascii="宋体" w:hAnsi="宋体" w:cs="宋体"/>
          <w:szCs w:val="21"/>
        </w:rPr>
        <w:t xml:space="preserve">     关键部件：</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r>
        <w:rPr>
          <w:rFonts w:hint="eastAsia" w:ascii="宋体" w:hAnsi="宋体" w:cs="宋体"/>
          <w:szCs w:val="21"/>
        </w:rPr>
        <w:t xml:space="preserve"> </w:t>
      </w:r>
    </w:p>
    <w:p w14:paraId="509C8885">
      <w:pPr>
        <w:pStyle w:val="222"/>
        <w:keepNext w:val="0"/>
        <w:keepLines w:val="0"/>
        <w:pageBreakBefore w:val="0"/>
        <w:spacing w:line="360" w:lineRule="auto"/>
        <w:ind w:firstLine="420"/>
        <w:rPr>
          <w:rFonts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t xml:space="preserve"> </w:t>
      </w:r>
    </w:p>
    <w:p w14:paraId="0AF007C0">
      <w:pPr>
        <w:pStyle w:val="222"/>
        <w:keepNext w:val="0"/>
        <w:keepLines w:val="0"/>
        <w:pageBreakBefore w:val="0"/>
        <w:spacing w:line="360" w:lineRule="auto"/>
        <w:ind w:firstLine="420"/>
        <w:rPr>
          <w:rFonts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p>
    <w:p w14:paraId="439523AA">
      <w:pPr>
        <w:pStyle w:val="222"/>
        <w:keepNext w:val="0"/>
        <w:keepLines w:val="0"/>
        <w:pageBreakBefore w:val="0"/>
        <w:spacing w:line="360" w:lineRule="auto"/>
        <w:ind w:firstLine="0"/>
        <w:rPr>
          <w:rFonts w:ascii="宋体" w:hAnsi="宋体" w:eastAsia="宋体" w:cs="宋体"/>
          <w:sz w:val="21"/>
        </w:rPr>
      </w:pPr>
      <w:r>
        <w:rPr>
          <w:rFonts w:hint="eastAsia" w:ascii="宋体" w:hAnsi="宋体" w:eastAsia="宋体" w:cs="宋体"/>
          <w:sz w:val="21"/>
        </w:rPr>
        <w:t xml:space="preserve">   （注：关键部件是指财政部会同有关部门发布的政府采购需求标准规定的需要通过国家有关部门指定的测评机构开展的安全可靠测评的软硬件，如CPU芯片、操作系统、数据库等。）</w:t>
      </w:r>
    </w:p>
    <w:p w14:paraId="5DF8FCE3">
      <w:pPr>
        <w:pStyle w:val="222"/>
        <w:keepNext w:val="0"/>
        <w:keepLines w:val="0"/>
        <w:pageBreakBefore w:val="0"/>
        <w:spacing w:line="360" w:lineRule="auto"/>
        <w:ind w:firstLine="0"/>
        <w:rPr>
          <w:rFonts w:ascii="宋体" w:hAnsi="宋体" w:eastAsia="宋体" w:cs="宋体"/>
          <w:sz w:val="21"/>
        </w:rPr>
      </w:pPr>
      <w:r>
        <w:rPr>
          <w:rFonts w:hint="eastAsia" w:ascii="宋体" w:hAnsi="宋体" w:eastAsia="宋体" w:cs="宋体"/>
          <w:sz w:val="21"/>
        </w:rPr>
        <w:t xml:space="preserve">         </w:t>
      </w:r>
      <w:r>
        <w:rPr>
          <w:rFonts w:hint="eastAsia" w:ascii="汉仪书宋二S" w:hAnsi="汉仪书宋二S" w:eastAsia="汉仪书宋二S" w:cs="汉仪书宋二S"/>
          <w:sz w:val="21"/>
        </w:rPr>
        <w:t>②</w:t>
      </w:r>
      <w:r>
        <w:rPr>
          <w:rFonts w:hint="eastAsia" w:ascii="宋体" w:hAnsi="宋体" w:eastAsia="宋体" w:cs="宋体"/>
          <w:sz w:val="21"/>
        </w:rPr>
        <w:t>涉及车辆采购，请填写是否属于新能源汽车：</w:t>
      </w:r>
    </w:p>
    <w:p w14:paraId="3D72590D">
      <w:pPr>
        <w:pStyle w:val="222"/>
        <w:keepNext w:val="0"/>
        <w:keepLines w:val="0"/>
        <w:pageBreakBefore w:val="0"/>
        <w:spacing w:line="360" w:lineRule="auto"/>
        <w:ind w:firstLine="0"/>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w:t>
      </w:r>
      <w:r>
        <w:rPr>
          <w:rFonts w:hint="eastAsia" w:ascii="宋体" w:hAnsi="宋体" w:eastAsia="宋体" w:cs="宋体"/>
          <w:sz w:val="21"/>
        </w:rPr>
        <w:t>是，《政府采购品目分类目录》底级品目名称：</w:t>
      </w:r>
      <w:r>
        <w:rPr>
          <w:rFonts w:hint="eastAsia" w:ascii="宋体" w:hAnsi="宋体" w:eastAsia="宋体" w:cs="宋体"/>
          <w:sz w:val="21"/>
          <w:u w:val="single"/>
        </w:rPr>
        <w:t xml:space="preserve">     </w:t>
      </w:r>
      <w:r>
        <w:rPr>
          <w:rFonts w:hint="eastAsia" w:ascii="宋体" w:hAnsi="宋体" w:eastAsia="宋体" w:cs="宋体"/>
          <w:sz w:val="21"/>
        </w:rPr>
        <w:t xml:space="preserve"> 数量：</w:t>
      </w:r>
      <w:r>
        <w:rPr>
          <w:rFonts w:hint="eastAsia" w:ascii="宋体" w:hAnsi="宋体" w:eastAsia="宋体" w:cs="宋体"/>
          <w:sz w:val="21"/>
          <w:u w:val="single"/>
        </w:rPr>
        <w:t xml:space="preserve">    </w:t>
      </w:r>
      <w:r>
        <w:rPr>
          <w:rFonts w:hint="eastAsia" w:ascii="宋体" w:hAnsi="宋体" w:eastAsia="宋体" w:cs="宋体"/>
          <w:sz w:val="21"/>
        </w:rPr>
        <w:t xml:space="preserve"> 金额：</w:t>
      </w:r>
      <w:r>
        <w:rPr>
          <w:rFonts w:hint="eastAsia" w:ascii="宋体" w:hAnsi="宋体" w:eastAsia="宋体" w:cs="宋体"/>
          <w:sz w:val="21"/>
          <w:u w:val="single"/>
        </w:rPr>
        <w:t xml:space="preserve">     </w:t>
      </w:r>
      <w:r>
        <w:rPr>
          <w:rFonts w:hint="eastAsia" w:ascii="宋体" w:hAnsi="宋体" w:eastAsia="宋体" w:cs="宋体"/>
          <w:sz w:val="21"/>
        </w:rPr>
        <w:t xml:space="preserve"> </w:t>
      </w:r>
    </w:p>
    <w:p w14:paraId="3A7CA8A5">
      <w:pPr>
        <w:pStyle w:val="222"/>
        <w:keepNext w:val="0"/>
        <w:keepLines w:val="0"/>
        <w:pageBreakBefore w:val="0"/>
        <w:spacing w:line="360" w:lineRule="auto"/>
        <w:ind w:firstLine="0"/>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w:t>
      </w:r>
      <w:r>
        <w:rPr>
          <w:rFonts w:hint="eastAsia" w:ascii="宋体" w:hAnsi="宋体" w:eastAsia="宋体" w:cs="宋体"/>
          <w:sz w:val="21"/>
        </w:rPr>
        <w:t>否</w:t>
      </w:r>
    </w:p>
    <w:p w14:paraId="551B9F6D">
      <w:pPr>
        <w:keepNext w:val="0"/>
        <w:keepLines w:val="0"/>
        <w:pageBreakBefore w:val="0"/>
        <w:numPr>
          <w:ilvl w:val="0"/>
          <w:numId w:val="0"/>
        </w:numPr>
        <w:spacing w:line="360" w:lineRule="auto"/>
        <w:ind w:firstLine="420"/>
        <w:rPr>
          <w:rFonts w:ascii="宋体" w:hAnsi="宋体" w:eastAsia="宋体" w:cs="宋体"/>
          <w:sz w:val="21"/>
        </w:rPr>
      </w:pPr>
      <w:r>
        <w:rPr>
          <w:rFonts w:hint="eastAsia" w:ascii="宋体" w:hAnsi="宋体" w:eastAsia="宋体" w:cs="宋体"/>
          <w:sz w:val="21"/>
        </w:rPr>
        <w:t>（</w:t>
      </w:r>
      <w:r>
        <w:rPr>
          <w:rFonts w:ascii="宋体" w:hAnsi="宋体" w:eastAsia="宋体" w:cs="宋体"/>
          <w:sz w:val="21"/>
          <w:lang w:val="en"/>
        </w:rPr>
        <w:t>4</w:t>
      </w:r>
      <w:r>
        <w:rPr>
          <w:rFonts w:hint="eastAsia" w:ascii="宋体" w:hAnsi="宋体" w:eastAsia="宋体" w:cs="宋体"/>
          <w:sz w:val="21"/>
        </w:rPr>
        <w:t>）政府采购组织形式：</w:t>
      </w:r>
      <w:r>
        <w:rPr>
          <w:rFonts w:ascii="Wingdings" w:hAnsi="Wingdings" w:eastAsia="Wingdings" w:cs="Wingdings"/>
          <w:sz w:val="21"/>
        </w:rPr>
        <w:t>¨</w:t>
      </w:r>
      <w:r>
        <w:rPr>
          <w:rFonts w:hint="eastAsia" w:ascii="宋体" w:hAnsi="宋体" w:eastAsia="宋体" w:cs="宋体"/>
          <w:sz w:val="21"/>
        </w:rPr>
        <w:t xml:space="preserve">政府集中采购  </w:t>
      </w:r>
      <w:r>
        <w:rPr>
          <w:rFonts w:ascii="Wingdings" w:hAnsi="Wingdings" w:eastAsia="Wingdings" w:cs="Wingdings"/>
          <w:sz w:val="21"/>
        </w:rPr>
        <w:t>¨</w:t>
      </w:r>
      <w:r>
        <w:rPr>
          <w:rFonts w:hint="eastAsia" w:ascii="宋体" w:hAnsi="宋体" w:eastAsia="宋体" w:cs="宋体"/>
          <w:sz w:val="21"/>
        </w:rPr>
        <w:t xml:space="preserve">部门集中采购  </w:t>
      </w:r>
      <w:r>
        <w:rPr>
          <w:rFonts w:ascii="Wingdings" w:hAnsi="Wingdings" w:eastAsia="Wingdings" w:cs="Wingdings"/>
          <w:sz w:val="21"/>
        </w:rPr>
        <w:t>¨</w:t>
      </w:r>
      <w:r>
        <w:rPr>
          <w:rFonts w:hint="eastAsia" w:ascii="宋体" w:hAnsi="宋体" w:eastAsia="宋体" w:cs="宋体"/>
          <w:sz w:val="21"/>
        </w:rPr>
        <w:t>分散采购</w:t>
      </w:r>
    </w:p>
    <w:p w14:paraId="50EC3AD4">
      <w:pPr>
        <w:pStyle w:val="222"/>
        <w:keepNext w:val="0"/>
        <w:keepLines w:val="0"/>
        <w:pageBreakBefore w:val="0"/>
        <w:spacing w:line="360" w:lineRule="auto"/>
        <w:ind w:firstLine="420"/>
        <w:rPr>
          <w:rFonts w:ascii="宋体" w:hAnsi="宋体" w:eastAsia="宋体" w:cs="宋体"/>
          <w:sz w:val="21"/>
        </w:rPr>
      </w:pPr>
      <w:r>
        <w:rPr>
          <w:rFonts w:hint="eastAsia" w:ascii="宋体" w:hAnsi="宋体" w:eastAsia="宋体" w:cs="宋体"/>
          <w:sz w:val="21"/>
        </w:rPr>
        <w:t>（</w:t>
      </w:r>
      <w:r>
        <w:rPr>
          <w:rFonts w:ascii="宋体" w:hAnsi="宋体" w:eastAsia="宋体" w:cs="宋体"/>
          <w:sz w:val="21"/>
          <w:lang w:val="en"/>
        </w:rPr>
        <w:t>5</w:t>
      </w:r>
      <w:r>
        <w:rPr>
          <w:rFonts w:hint="eastAsia" w:ascii="宋体" w:hAnsi="宋体" w:eastAsia="宋体" w:cs="宋体"/>
          <w:sz w:val="21"/>
        </w:rPr>
        <w:t>）政府采购方式：</w:t>
      </w:r>
      <w:r>
        <w:rPr>
          <w:rFonts w:ascii="Wingdings" w:hAnsi="Wingdings" w:eastAsia="Wingdings" w:cs="Wingdings"/>
          <w:sz w:val="21"/>
        </w:rPr>
        <w:t>¨</w:t>
      </w:r>
      <w:r>
        <w:rPr>
          <w:rFonts w:hint="eastAsia" w:ascii="宋体" w:hAnsi="宋体" w:eastAsia="宋体" w:cs="宋体"/>
          <w:sz w:val="21"/>
        </w:rPr>
        <w:t xml:space="preserve">公开招标 </w:t>
      </w:r>
      <w:r>
        <w:rPr>
          <w:rFonts w:ascii="Wingdings" w:hAnsi="Wingdings" w:eastAsia="Wingdings" w:cs="Wingdings"/>
          <w:sz w:val="21"/>
        </w:rPr>
        <w:t>¨</w:t>
      </w:r>
      <w:r>
        <w:rPr>
          <w:rFonts w:hint="eastAsia" w:ascii="宋体" w:hAnsi="宋体" w:eastAsia="宋体" w:cs="宋体"/>
          <w:sz w:val="21"/>
        </w:rPr>
        <w:t xml:space="preserve">邀请招标 </w:t>
      </w:r>
      <w:r>
        <w:rPr>
          <w:rFonts w:ascii="Wingdings" w:hAnsi="Wingdings" w:eastAsia="Wingdings" w:cs="Wingdings"/>
          <w:sz w:val="21"/>
        </w:rPr>
        <w:t>¨</w:t>
      </w:r>
      <w:r>
        <w:rPr>
          <w:rFonts w:hint="eastAsia" w:ascii="宋体" w:hAnsi="宋体" w:eastAsia="宋体" w:cs="宋体"/>
          <w:sz w:val="21"/>
        </w:rPr>
        <w:t xml:space="preserve">竞争性谈判 </w:t>
      </w:r>
      <w:r>
        <w:rPr>
          <w:rFonts w:ascii="Wingdings" w:hAnsi="Wingdings" w:eastAsia="Wingdings" w:cs="Wingdings"/>
          <w:sz w:val="21"/>
        </w:rPr>
        <w:t>¨</w:t>
      </w:r>
      <w:r>
        <w:rPr>
          <w:rFonts w:hint="eastAsia" w:ascii="宋体" w:hAnsi="宋体" w:eastAsia="宋体" w:cs="宋体"/>
          <w:sz w:val="21"/>
        </w:rPr>
        <w:t>竞争性磋商</w:t>
      </w:r>
    </w:p>
    <w:p w14:paraId="5939C004">
      <w:pPr>
        <w:pStyle w:val="222"/>
        <w:keepNext w:val="0"/>
        <w:keepLines w:val="0"/>
        <w:pageBreakBefore w:val="0"/>
        <w:spacing w:line="360" w:lineRule="auto"/>
        <w:ind w:firstLine="420"/>
        <w:rPr>
          <w:rFonts w:ascii="宋体" w:hAnsi="宋体" w:eastAsia="宋体" w:cs="宋体"/>
          <w:sz w:val="21"/>
          <w:u w:val="single"/>
        </w:rPr>
      </w:pPr>
      <w:r>
        <w:rPr>
          <w:rFonts w:hint="eastAsia" w:ascii="宋体" w:hAnsi="宋体" w:cs="宋体"/>
        </w:rPr>
        <w:t xml:space="preserve">                  </w:t>
      </w:r>
      <w:r>
        <w:rPr>
          <w:rFonts w:ascii="Wingdings" w:hAnsi="Wingdings" w:eastAsia="Wingdings" w:cs="Wingdings"/>
          <w:sz w:val="21"/>
        </w:rPr>
        <w:t>¨</w:t>
      </w:r>
      <w:r>
        <w:rPr>
          <w:rFonts w:hint="eastAsia" w:ascii="宋体" w:hAnsi="宋体" w:eastAsia="宋体" w:cs="宋体"/>
          <w:sz w:val="21"/>
        </w:rPr>
        <w:t xml:space="preserve">询价 </w:t>
      </w:r>
      <w:r>
        <w:rPr>
          <w:rFonts w:ascii="Wingdings" w:hAnsi="Wingdings" w:eastAsia="Wingdings" w:cs="Wingdings"/>
          <w:sz w:val="21"/>
        </w:rPr>
        <w:t>¨</w:t>
      </w:r>
      <w:r>
        <w:rPr>
          <w:rFonts w:hint="eastAsia" w:ascii="宋体" w:hAnsi="宋体" w:eastAsia="宋体" w:cs="宋体"/>
          <w:sz w:val="21"/>
        </w:rPr>
        <w:t xml:space="preserve">单一来源 </w:t>
      </w:r>
      <w:r>
        <w:rPr>
          <w:rFonts w:ascii="Wingdings" w:hAnsi="Wingdings" w:eastAsia="Wingdings" w:cs="Wingdings"/>
          <w:sz w:val="21"/>
        </w:rPr>
        <w:t>¨</w:t>
      </w:r>
      <w:r>
        <w:rPr>
          <w:rFonts w:hint="eastAsia" w:ascii="宋体" w:hAnsi="宋体" w:eastAsia="宋体" w:cs="宋体"/>
          <w:sz w:val="21"/>
        </w:rPr>
        <w:t xml:space="preserve">框架协议 </w:t>
      </w:r>
      <w:r>
        <w:rPr>
          <w:rFonts w:ascii="Wingdings" w:hAnsi="Wingdings" w:eastAsia="Wingdings" w:cs="Wingdings"/>
          <w:sz w:val="21"/>
        </w:rPr>
        <w:t>¨</w:t>
      </w:r>
      <w:r>
        <w:rPr>
          <w:rFonts w:hint="eastAsia" w:ascii="宋体" w:hAnsi="宋体" w:eastAsia="宋体" w:cs="宋体"/>
          <w:sz w:val="21"/>
        </w:rPr>
        <w:t>其他：</w:t>
      </w:r>
      <w:r>
        <w:rPr>
          <w:rFonts w:hint="eastAsia" w:ascii="宋体" w:hAnsi="宋体" w:eastAsia="宋体" w:cs="宋体"/>
          <w:sz w:val="21"/>
          <w:u w:val="single"/>
        </w:rPr>
        <w:t xml:space="preserve">          </w:t>
      </w:r>
    </w:p>
    <w:p w14:paraId="03D181F9">
      <w:pPr>
        <w:pStyle w:val="222"/>
        <w:keepNext w:val="0"/>
        <w:keepLines w:val="0"/>
        <w:pageBreakBefore w:val="0"/>
        <w:spacing w:line="360" w:lineRule="auto"/>
        <w:ind w:firstLine="420"/>
        <w:rPr>
          <w:rFonts w:ascii="宋体" w:hAnsi="宋体" w:eastAsia="宋体" w:cs="宋体"/>
          <w:sz w:val="21"/>
        </w:rPr>
      </w:pPr>
      <w:r>
        <w:rPr>
          <w:rFonts w:hint="eastAsia" w:ascii="宋体" w:hAnsi="宋体" w:eastAsia="宋体" w:cs="宋体"/>
          <w:sz w:val="21"/>
        </w:rPr>
        <w:t>（注：在框架协议采购的第二阶段，可选择使用该合同文本）</w:t>
      </w:r>
    </w:p>
    <w:p w14:paraId="25DA32A8">
      <w:pPr>
        <w:pStyle w:val="222"/>
        <w:keepNext w:val="0"/>
        <w:keepLines w:val="0"/>
        <w:pageBreakBefore w:val="0"/>
        <w:spacing w:line="360" w:lineRule="auto"/>
        <w:ind w:firstLine="220"/>
        <w:rPr>
          <w:rFonts w:ascii="宋体" w:hAnsi="宋体" w:eastAsia="宋体" w:cs="Times New Roman"/>
          <w:sz w:val="21"/>
        </w:rPr>
      </w:pPr>
      <w:r>
        <w:rPr>
          <w:rFonts w:hint="eastAsia" w:ascii="宋体" w:hAnsi="宋体" w:eastAsia="宋体"/>
          <w:lang w:eastAsia="zh-CN"/>
        </w:rPr>
        <w:t>（</w:t>
      </w:r>
      <w:r>
        <w:rPr>
          <w:rFonts w:hint="eastAsia" w:ascii="宋体" w:hAnsi="宋体" w:eastAsia="宋体"/>
          <w:lang w:val="en-US" w:eastAsia="zh-CN"/>
        </w:rPr>
        <w:t>6</w:t>
      </w:r>
      <w:r>
        <w:rPr>
          <w:rFonts w:hint="eastAsia" w:ascii="宋体" w:hAnsi="宋体" w:eastAsia="宋体"/>
          <w:lang w:eastAsia="zh-CN"/>
        </w:rPr>
        <w:t>）</w:t>
      </w:r>
      <w:r>
        <w:rPr>
          <w:rFonts w:hint="eastAsia" w:ascii="宋体" w:hAnsi="宋体" w:eastAsia="宋体" w:cs="Times New Roman"/>
          <w:sz w:val="21"/>
        </w:rPr>
        <w:t>中标（成交）采购标的制造商是否为中小企业：</w:t>
      </w:r>
      <w:r>
        <w:rPr>
          <w:rFonts w:ascii="Wingdings" w:hAnsi="Wingdings" w:eastAsia="Wingdings" w:cs="Wingdings"/>
          <w:sz w:val="21"/>
        </w:rPr>
        <w:t>¨</w:t>
      </w:r>
      <w:r>
        <w:rPr>
          <w:rFonts w:hint="eastAsia" w:ascii="宋体" w:hAnsi="宋体" w:eastAsia="宋体" w:cs="Times New Roman"/>
          <w:sz w:val="21"/>
        </w:rPr>
        <w:t xml:space="preserve">是      </w:t>
      </w:r>
      <w:r>
        <w:rPr>
          <w:rFonts w:ascii="Wingdings" w:hAnsi="Wingdings" w:eastAsia="Wingdings" w:cs="Wingdings"/>
          <w:sz w:val="21"/>
        </w:rPr>
        <w:t>¨</w:t>
      </w:r>
      <w:r>
        <w:rPr>
          <w:rFonts w:hint="eastAsia" w:ascii="宋体" w:hAnsi="宋体" w:eastAsia="宋体" w:cs="Times New Roman"/>
          <w:sz w:val="21"/>
        </w:rPr>
        <w:t>否</w:t>
      </w:r>
    </w:p>
    <w:p w14:paraId="376A0F3D">
      <w:pPr>
        <w:keepNext w:val="0"/>
        <w:keepLines w:val="0"/>
        <w:pageBreakBefore w:val="0"/>
        <w:spacing w:line="360" w:lineRule="auto"/>
        <w:rPr>
          <w:rFonts w:ascii="宋体" w:hAnsi="宋体"/>
          <w:iCs/>
          <w:szCs w:val="21"/>
        </w:rPr>
      </w:pPr>
      <w:r>
        <w:rPr>
          <w:rFonts w:hint="eastAsia" w:ascii="宋体" w:hAnsi="宋体"/>
          <w:szCs w:val="21"/>
        </w:rPr>
        <w:t xml:space="preserve">        本合同是否为专门面向中小企业的采购合同（中小企业预留合同）：</w:t>
      </w:r>
      <w:r>
        <w:rPr>
          <w:rFonts w:ascii="Wingdings" w:hAnsi="Wingdings" w:eastAsia="Wingdings" w:cs="Wingdings"/>
          <w:iCs/>
          <w:szCs w:val="21"/>
        </w:rPr>
        <w:t>¨</w:t>
      </w:r>
      <w:r>
        <w:rPr>
          <w:rFonts w:hint="eastAsia" w:ascii="宋体" w:hAnsi="宋体"/>
          <w:iCs/>
          <w:szCs w:val="21"/>
        </w:rPr>
        <w:t xml:space="preserve">是  </w:t>
      </w:r>
      <w:r>
        <w:rPr>
          <w:rFonts w:ascii="Wingdings" w:hAnsi="Wingdings" w:eastAsia="Wingdings" w:cs="Wingdings"/>
          <w:iCs/>
          <w:szCs w:val="21"/>
        </w:rPr>
        <w:t>¨</w:t>
      </w:r>
      <w:r>
        <w:rPr>
          <w:rFonts w:hint="eastAsia" w:ascii="宋体" w:hAnsi="宋体"/>
          <w:iCs/>
          <w:szCs w:val="21"/>
        </w:rPr>
        <w:t>否</w:t>
      </w:r>
    </w:p>
    <w:p w14:paraId="296AE097">
      <w:pPr>
        <w:keepNext w:val="0"/>
        <w:keepLines w:val="0"/>
        <w:pageBreakBefore w:val="0"/>
        <w:spacing w:line="360" w:lineRule="auto"/>
        <w:rPr>
          <w:rFonts w:ascii="宋体" w:hAnsi="宋体"/>
          <w:iCs/>
          <w:szCs w:val="21"/>
        </w:rPr>
      </w:pPr>
      <w:r>
        <w:rPr>
          <w:rFonts w:hint="eastAsia"/>
        </w:rPr>
        <w:t xml:space="preserve">        若本项目不专门面向中小企业采购，是否给予小微企业评审优惠：</w:t>
      </w:r>
      <w:r>
        <w:rPr>
          <w:rFonts w:ascii="Wingdings" w:hAnsi="Wingdings" w:eastAsia="Wingdings" w:cs="Wingdings"/>
          <w:iCs/>
          <w:szCs w:val="21"/>
        </w:rPr>
        <w:t>¨</w:t>
      </w:r>
      <w:r>
        <w:rPr>
          <w:rFonts w:hint="eastAsia" w:ascii="宋体" w:hAnsi="宋体"/>
          <w:iCs/>
          <w:szCs w:val="21"/>
        </w:rPr>
        <w:t xml:space="preserve">是   </w:t>
      </w:r>
      <w:r>
        <w:rPr>
          <w:rFonts w:ascii="Wingdings" w:hAnsi="Wingdings" w:eastAsia="Wingdings" w:cs="Wingdings"/>
          <w:iCs/>
          <w:szCs w:val="21"/>
        </w:rPr>
        <w:t>¨</w:t>
      </w:r>
      <w:r>
        <w:rPr>
          <w:rFonts w:hint="eastAsia" w:ascii="宋体" w:hAnsi="宋体"/>
          <w:iCs/>
          <w:szCs w:val="21"/>
        </w:rPr>
        <w:t>否</w:t>
      </w:r>
    </w:p>
    <w:p w14:paraId="000D15D9">
      <w:pPr>
        <w:keepNext w:val="0"/>
        <w:keepLines w:val="0"/>
        <w:pageBreakBefore w:val="0"/>
        <w:spacing w:line="360" w:lineRule="auto"/>
        <w:rPr>
          <w:rFonts w:ascii="宋体" w:hAnsi="宋体"/>
          <w:iCs/>
          <w:szCs w:val="21"/>
        </w:rPr>
      </w:pPr>
      <w:r>
        <w:rPr>
          <w:rFonts w:hint="eastAsia"/>
        </w:rPr>
        <w:t xml:space="preserve">        中标（成交）采购标的制造商是否为残疾人福利性单位：</w:t>
      </w:r>
      <w:r>
        <w:rPr>
          <w:rFonts w:ascii="Wingdings" w:hAnsi="Wingdings" w:eastAsia="Wingdings" w:cs="Wingdings"/>
          <w:iCs/>
          <w:szCs w:val="21"/>
        </w:rPr>
        <w:t>¨</w:t>
      </w:r>
      <w:r>
        <w:rPr>
          <w:rFonts w:hint="eastAsia" w:ascii="宋体" w:hAnsi="宋体"/>
          <w:iCs/>
          <w:szCs w:val="21"/>
        </w:rPr>
        <w:t xml:space="preserve">是   </w:t>
      </w:r>
      <w:r>
        <w:rPr>
          <w:rFonts w:ascii="Wingdings" w:hAnsi="Wingdings" w:eastAsia="Wingdings" w:cs="Wingdings"/>
          <w:iCs/>
          <w:szCs w:val="21"/>
        </w:rPr>
        <w:t>¨</w:t>
      </w:r>
      <w:r>
        <w:rPr>
          <w:rFonts w:hint="eastAsia" w:ascii="宋体" w:hAnsi="宋体"/>
          <w:iCs/>
          <w:szCs w:val="21"/>
        </w:rPr>
        <w:t>否</w:t>
      </w:r>
    </w:p>
    <w:p w14:paraId="4BBF7AD8">
      <w:pPr>
        <w:keepNext w:val="0"/>
        <w:keepLines w:val="0"/>
        <w:pageBreakBefore w:val="0"/>
        <w:spacing w:line="360" w:lineRule="auto"/>
      </w:pPr>
      <w:r>
        <w:rPr>
          <w:rFonts w:hint="eastAsia"/>
        </w:rPr>
        <w:t xml:space="preserve">        中标（成交）采购标的制造商是否为监狱企业：</w:t>
      </w:r>
      <w:r>
        <w:rPr>
          <w:rFonts w:ascii="Wingdings" w:hAnsi="Wingdings" w:eastAsia="Wingdings" w:cs="Wingdings"/>
          <w:iCs/>
          <w:szCs w:val="21"/>
        </w:rPr>
        <w:t>¨</w:t>
      </w:r>
      <w:r>
        <w:rPr>
          <w:rFonts w:hint="eastAsia" w:ascii="宋体" w:hAnsi="宋体"/>
          <w:iCs/>
          <w:szCs w:val="21"/>
        </w:rPr>
        <w:t xml:space="preserve">是       </w:t>
      </w:r>
      <w:r>
        <w:rPr>
          <w:rFonts w:ascii="Wingdings" w:hAnsi="Wingdings" w:eastAsia="Wingdings" w:cs="Wingdings"/>
          <w:iCs/>
          <w:szCs w:val="21"/>
        </w:rPr>
        <w:t>¨</w:t>
      </w:r>
      <w:r>
        <w:rPr>
          <w:rFonts w:hint="eastAsia" w:ascii="宋体" w:hAnsi="宋体"/>
          <w:iCs/>
          <w:szCs w:val="21"/>
        </w:rPr>
        <w:t>否</w:t>
      </w:r>
    </w:p>
    <w:p w14:paraId="55A2682F">
      <w:pPr>
        <w:keepNext w:val="0"/>
        <w:keepLines w:val="0"/>
        <w:pageBreakBefore w:val="0"/>
        <w:spacing w:line="360" w:lineRule="auto"/>
        <w:ind w:firstLine="420"/>
        <w:rPr>
          <w:rFonts w:ascii="宋体" w:hAnsi="宋体"/>
          <w:szCs w:val="21"/>
        </w:rPr>
      </w:pPr>
      <w:r>
        <w:rPr>
          <w:rFonts w:hint="eastAsia" w:ascii="宋体" w:hAnsi="宋体"/>
          <w:szCs w:val="21"/>
        </w:rPr>
        <w:t>（</w:t>
      </w:r>
      <w:r>
        <w:rPr>
          <w:rFonts w:ascii="宋体" w:hAnsi="宋体"/>
          <w:szCs w:val="21"/>
          <w:lang w:val="en"/>
        </w:rPr>
        <w:t>7</w:t>
      </w:r>
      <w:r>
        <w:rPr>
          <w:rFonts w:hint="eastAsia" w:ascii="宋体" w:hAnsi="宋体"/>
          <w:szCs w:val="21"/>
        </w:rPr>
        <w:t>）合同是否分包：</w:t>
      </w:r>
      <w:r>
        <w:rPr>
          <w:rFonts w:ascii="Wingdings" w:hAnsi="Wingdings" w:eastAsia="Wingdings" w:cs="Wingdings"/>
          <w:iCs/>
          <w:szCs w:val="21"/>
        </w:rPr>
        <w:t>¨</w:t>
      </w:r>
      <w:r>
        <w:rPr>
          <w:rFonts w:hint="eastAsia" w:ascii="宋体" w:hAnsi="宋体"/>
          <w:iCs/>
          <w:szCs w:val="21"/>
        </w:rPr>
        <w:t xml:space="preserve">是       </w:t>
      </w:r>
      <w:r>
        <w:rPr>
          <w:rFonts w:ascii="Wingdings" w:hAnsi="Wingdings" w:eastAsia="Wingdings" w:cs="Wingdings"/>
          <w:iCs/>
          <w:szCs w:val="21"/>
        </w:rPr>
        <w:t>¨</w:t>
      </w:r>
      <w:r>
        <w:rPr>
          <w:rFonts w:hint="eastAsia" w:ascii="宋体" w:hAnsi="宋体"/>
          <w:iCs/>
          <w:szCs w:val="21"/>
        </w:rPr>
        <w:t>否</w:t>
      </w:r>
    </w:p>
    <w:p w14:paraId="12E7920D">
      <w:pPr>
        <w:keepNext w:val="0"/>
        <w:keepLines w:val="0"/>
        <w:pageBreakBefore w:val="0"/>
        <w:spacing w:line="360" w:lineRule="auto"/>
        <w:ind w:firstLine="840"/>
        <w:rPr>
          <w:rFonts w:ascii="宋体" w:hAnsi="宋体"/>
          <w:szCs w:val="21"/>
          <w:u w:val="single"/>
        </w:rPr>
      </w:pPr>
      <w:r>
        <w:rPr>
          <w:rFonts w:hint="eastAsia" w:ascii="宋体" w:hAnsi="宋体"/>
          <w:szCs w:val="21"/>
        </w:rPr>
        <w:t xml:space="preserve"> 分包主要内容：</w:t>
      </w:r>
      <w:r>
        <w:rPr>
          <w:rFonts w:hint="eastAsia" w:ascii="宋体" w:hAnsi="宋体"/>
          <w:szCs w:val="21"/>
          <w:u w:val="single"/>
        </w:rPr>
        <w:t xml:space="preserve">                                            </w:t>
      </w:r>
    </w:p>
    <w:p w14:paraId="083F36BA">
      <w:pPr>
        <w:keepNext w:val="0"/>
        <w:keepLines w:val="0"/>
        <w:pageBreakBefore w:val="0"/>
        <w:spacing w:line="360" w:lineRule="auto"/>
        <w:ind w:firstLine="840"/>
        <w:rPr>
          <w:rFonts w:ascii="宋体" w:hAnsi="宋体"/>
          <w:szCs w:val="21"/>
        </w:rPr>
      </w:pPr>
      <w:r>
        <w:rPr>
          <w:rFonts w:hint="eastAsia" w:ascii="宋体" w:hAnsi="宋体"/>
          <w:szCs w:val="21"/>
        </w:rPr>
        <w:t xml:space="preserve"> 分包供应商/制造商名称（如供应商和制造商不同，请分别填写）：</w:t>
      </w:r>
    </w:p>
    <w:p w14:paraId="6239767E">
      <w:pPr>
        <w:keepNext w:val="0"/>
        <w:keepLines w:val="0"/>
        <w:pageBreakBefore w:val="0"/>
        <w:spacing w:line="360" w:lineRule="auto"/>
        <w:ind w:firstLine="840"/>
        <w:rPr>
          <w:rFonts w:ascii="宋体" w:hAnsi="宋体"/>
          <w:szCs w:val="21"/>
          <w:u w:val="single"/>
        </w:rPr>
      </w:pPr>
      <w:r>
        <w:rPr>
          <w:rFonts w:hint="eastAsia" w:ascii="宋体" w:hAnsi="宋体"/>
          <w:szCs w:val="21"/>
        </w:rPr>
        <w:t xml:space="preserve"> </w:t>
      </w:r>
      <w:r>
        <w:rPr>
          <w:rFonts w:hint="eastAsia" w:ascii="宋体" w:hAnsi="宋体"/>
          <w:szCs w:val="21"/>
          <w:u w:val="single"/>
        </w:rPr>
        <w:t xml:space="preserve">                                                          </w:t>
      </w:r>
    </w:p>
    <w:p w14:paraId="71274096">
      <w:pPr>
        <w:keepNext w:val="0"/>
        <w:keepLines w:val="0"/>
        <w:pageBreakBefore w:val="0"/>
        <w:spacing w:line="360" w:lineRule="auto"/>
        <w:ind w:firstLine="840"/>
        <w:rPr>
          <w:rFonts w:ascii="宋体" w:hAnsi="宋体"/>
          <w:szCs w:val="21"/>
        </w:rPr>
      </w:pPr>
      <w:r>
        <w:rPr>
          <w:rFonts w:hint="eastAsia" w:ascii="宋体" w:hAnsi="宋体"/>
          <w:szCs w:val="21"/>
        </w:rPr>
        <w:t xml:space="preserve"> 分包供应商/制造商类型（如果供应商和制造商不同，只填写制造商类型）：</w:t>
      </w:r>
    </w:p>
    <w:p w14:paraId="46CCDA2C">
      <w:pPr>
        <w:keepNext w:val="0"/>
        <w:keepLines w:val="0"/>
        <w:pageBreakBefore w:val="0"/>
        <w:spacing w:line="360" w:lineRule="auto"/>
        <w:ind w:firstLine="840"/>
        <w:rPr>
          <w:rFonts w:ascii="宋体" w:hAnsi="宋体"/>
          <w:iCs/>
          <w:szCs w:val="21"/>
        </w:rPr>
      </w:pPr>
      <w:r>
        <w:rPr>
          <w:rFonts w:hint="eastAsia" w:ascii="宋体" w:hAnsi="宋体"/>
          <w:iCs/>
          <w:szCs w:val="21"/>
        </w:rPr>
        <w:t xml:space="preserve"> </w:t>
      </w:r>
      <w:r>
        <w:rPr>
          <w:rFonts w:ascii="Wingdings" w:hAnsi="Wingdings" w:eastAsia="Wingdings" w:cs="Wingdings"/>
          <w:iCs/>
          <w:szCs w:val="21"/>
        </w:rPr>
        <w:t>¨</w:t>
      </w:r>
      <w:r>
        <w:rPr>
          <w:rFonts w:hint="eastAsia" w:ascii="宋体" w:hAnsi="宋体"/>
          <w:iCs/>
          <w:szCs w:val="21"/>
        </w:rPr>
        <w:t xml:space="preserve">大型企业  </w:t>
      </w:r>
      <w:r>
        <w:rPr>
          <w:rFonts w:ascii="Wingdings" w:hAnsi="Wingdings" w:eastAsia="Wingdings" w:cs="Wingdings"/>
          <w:iCs/>
          <w:szCs w:val="21"/>
        </w:rPr>
        <w:t>¨</w:t>
      </w:r>
      <w:r>
        <w:rPr>
          <w:rFonts w:hint="eastAsia" w:ascii="宋体" w:hAnsi="宋体"/>
          <w:iCs/>
          <w:szCs w:val="21"/>
        </w:rPr>
        <w:t xml:space="preserve">中型企业  </w:t>
      </w:r>
      <w:r>
        <w:rPr>
          <w:rFonts w:ascii="Wingdings" w:hAnsi="Wingdings" w:eastAsia="Wingdings" w:cs="Wingdings"/>
          <w:iCs/>
          <w:szCs w:val="21"/>
        </w:rPr>
        <w:t>¨</w:t>
      </w:r>
      <w:r>
        <w:rPr>
          <w:rFonts w:hint="eastAsia" w:ascii="宋体" w:hAnsi="宋体"/>
          <w:iCs/>
          <w:szCs w:val="21"/>
        </w:rPr>
        <w:t xml:space="preserve">小微型企业  </w:t>
      </w:r>
    </w:p>
    <w:p w14:paraId="723F1BD9">
      <w:pPr>
        <w:keepNext w:val="0"/>
        <w:keepLines w:val="0"/>
        <w:pageBreakBefore w:val="0"/>
        <w:spacing w:line="360" w:lineRule="auto"/>
        <w:ind w:firstLine="840"/>
        <w:rPr>
          <w:rFonts w:eastAsia="华文楷体"/>
        </w:rPr>
      </w:pPr>
      <w:r>
        <w:rPr>
          <w:rFonts w:hint="eastAsia" w:ascii="宋体" w:hAnsi="宋体"/>
          <w:iCs/>
          <w:szCs w:val="21"/>
        </w:rPr>
        <w:t xml:space="preserve"> </w:t>
      </w:r>
      <w:r>
        <w:rPr>
          <w:rFonts w:ascii="Wingdings" w:hAnsi="Wingdings" w:eastAsia="Wingdings" w:cs="Wingdings"/>
          <w:iCs/>
          <w:szCs w:val="21"/>
        </w:rPr>
        <w:t>¨</w:t>
      </w:r>
      <w:r>
        <w:rPr>
          <w:rFonts w:hint="eastAsia" w:ascii="宋体" w:hAnsi="宋体"/>
          <w:iCs/>
          <w:szCs w:val="21"/>
        </w:rPr>
        <w:t xml:space="preserve">残疾人福利性单位 </w:t>
      </w:r>
      <w:r>
        <w:rPr>
          <w:rFonts w:ascii="Wingdings" w:hAnsi="Wingdings" w:eastAsia="Wingdings" w:cs="Wingdings"/>
          <w:iCs/>
          <w:szCs w:val="21"/>
        </w:rPr>
        <w:t>¨</w:t>
      </w:r>
      <w:r>
        <w:rPr>
          <w:rFonts w:hint="eastAsia" w:ascii="宋体" w:hAnsi="宋体"/>
          <w:iCs/>
          <w:szCs w:val="21"/>
        </w:rPr>
        <w:t xml:space="preserve">监狱企业 </w:t>
      </w:r>
      <w:r>
        <w:rPr>
          <w:rFonts w:ascii="Wingdings" w:hAnsi="Wingdings" w:eastAsia="Wingdings" w:cs="Wingdings"/>
          <w:iCs/>
          <w:szCs w:val="21"/>
        </w:rPr>
        <w:t>¨</w:t>
      </w:r>
      <w:r>
        <w:rPr>
          <w:rFonts w:hint="eastAsia" w:ascii="宋体" w:hAnsi="宋体"/>
          <w:iCs/>
          <w:szCs w:val="21"/>
        </w:rPr>
        <w:t>其他</w:t>
      </w:r>
    </w:p>
    <w:p w14:paraId="497A21D5">
      <w:pPr>
        <w:keepNext w:val="0"/>
        <w:keepLines w:val="0"/>
        <w:pageBreakBefore w:val="0"/>
        <w:spacing w:line="360" w:lineRule="auto"/>
        <w:rPr>
          <w:rFonts w:ascii="宋体" w:hAnsi="宋体" w:cs="宋体"/>
          <w:iCs/>
          <w:szCs w:val="21"/>
        </w:rPr>
      </w:pPr>
      <w:r>
        <w:rPr>
          <w:rFonts w:hint="eastAsia" w:ascii="宋体" w:hAnsi="宋体"/>
          <w:szCs w:val="21"/>
        </w:rPr>
        <w:t xml:space="preserve">    </w:t>
      </w:r>
      <w:r>
        <w:rPr>
          <w:rFonts w:hint="eastAsia" w:ascii="宋体" w:hAnsi="宋体" w:cs="宋体"/>
          <w:szCs w:val="21"/>
        </w:rPr>
        <w:t>（</w:t>
      </w:r>
      <w:r>
        <w:rPr>
          <w:rFonts w:ascii="宋体" w:hAnsi="宋体" w:cs="宋体"/>
          <w:szCs w:val="21"/>
          <w:lang w:val="en"/>
        </w:rPr>
        <w:t>8</w:t>
      </w:r>
      <w:r>
        <w:rPr>
          <w:rFonts w:hint="eastAsia" w:ascii="宋体" w:hAnsi="宋体" w:cs="宋体"/>
          <w:szCs w:val="21"/>
        </w:rPr>
        <w:t>）中标（成交）供应商是否为外商投资企业：</w:t>
      </w:r>
      <w:r>
        <w:rPr>
          <w:rFonts w:ascii="Wingdings" w:hAnsi="Wingdings" w:eastAsia="Wingdings" w:cs="Wingdings"/>
          <w:iCs/>
          <w:szCs w:val="21"/>
        </w:rPr>
        <w:t>¨</w:t>
      </w:r>
      <w:r>
        <w:rPr>
          <w:rFonts w:hint="eastAsia" w:ascii="宋体" w:hAnsi="宋体" w:cs="宋体"/>
          <w:iCs/>
          <w:szCs w:val="21"/>
        </w:rPr>
        <w:t xml:space="preserve">是       </w:t>
      </w:r>
      <w:r>
        <w:rPr>
          <w:rFonts w:ascii="Wingdings" w:hAnsi="Wingdings" w:eastAsia="Wingdings" w:cs="Wingdings"/>
          <w:iCs/>
          <w:szCs w:val="21"/>
        </w:rPr>
        <w:t>¨</w:t>
      </w:r>
      <w:r>
        <w:rPr>
          <w:rFonts w:hint="eastAsia" w:ascii="宋体" w:hAnsi="宋体" w:cs="宋体"/>
          <w:iCs/>
          <w:szCs w:val="21"/>
        </w:rPr>
        <w:t>否</w:t>
      </w:r>
    </w:p>
    <w:p w14:paraId="00E22254">
      <w:pPr>
        <w:pStyle w:val="222"/>
        <w:keepNext w:val="0"/>
        <w:keepLines w:val="0"/>
        <w:pageBreakBefore w:val="0"/>
        <w:tabs>
          <w:tab w:val="left" w:pos="1340"/>
        </w:tabs>
        <w:spacing w:line="360" w:lineRule="auto"/>
        <w:ind w:firstLine="420"/>
        <w:rPr>
          <w:rFonts w:ascii="宋体" w:hAnsi="宋体" w:eastAsia="宋体" w:cs="宋体"/>
          <w:sz w:val="21"/>
          <w:u w:val="single"/>
        </w:rPr>
      </w:pPr>
      <w:r>
        <w:rPr>
          <w:rFonts w:hint="eastAsia" w:ascii="宋体" w:hAnsi="宋体" w:eastAsia="宋体" w:cs="宋体"/>
          <w:sz w:val="21"/>
        </w:rPr>
        <w:t xml:space="preserve">     外商投资企业类型：</w:t>
      </w:r>
      <w:r>
        <w:rPr>
          <w:rFonts w:ascii="Wingdings" w:hAnsi="Wingdings" w:eastAsia="Wingdings" w:cs="Wingdings"/>
          <w:iCs/>
          <w:sz w:val="21"/>
        </w:rPr>
        <w:t>¨</w:t>
      </w:r>
      <w:r>
        <w:rPr>
          <w:rFonts w:hint="eastAsia" w:ascii="宋体" w:hAnsi="宋体" w:eastAsia="宋体" w:cs="宋体"/>
          <w:sz w:val="21"/>
        </w:rPr>
        <w:t xml:space="preserve">全部由外国投资者投资  </w:t>
      </w:r>
      <w:r>
        <w:rPr>
          <w:rFonts w:ascii="Wingdings" w:hAnsi="Wingdings" w:eastAsia="Wingdings" w:cs="Wingdings"/>
          <w:iCs/>
          <w:sz w:val="21"/>
        </w:rPr>
        <w:t>¨</w:t>
      </w:r>
      <w:r>
        <w:rPr>
          <w:rFonts w:hint="eastAsia" w:ascii="宋体" w:hAnsi="宋体" w:eastAsia="宋体" w:cs="宋体"/>
          <w:iCs/>
          <w:sz w:val="21"/>
        </w:rPr>
        <w:t>部分由外国投资者投资</w:t>
      </w:r>
    </w:p>
    <w:p w14:paraId="3C70A531">
      <w:pPr>
        <w:keepNext w:val="0"/>
        <w:keepLines w:val="0"/>
        <w:pageBreakBefore w:val="0"/>
        <w:spacing w:line="360" w:lineRule="auto"/>
        <w:ind w:firstLine="420"/>
        <w:rPr>
          <w:rFonts w:ascii="宋体" w:hAnsi="宋体" w:cs="宋体"/>
          <w:szCs w:val="21"/>
        </w:rPr>
      </w:pPr>
      <w:r>
        <w:rPr>
          <w:rFonts w:hint="eastAsia" w:ascii="宋体" w:hAnsi="宋体" w:cs="宋体"/>
          <w:szCs w:val="21"/>
        </w:rPr>
        <w:t>（</w:t>
      </w:r>
      <w:r>
        <w:rPr>
          <w:rFonts w:ascii="宋体" w:hAnsi="宋体" w:cs="宋体"/>
          <w:szCs w:val="21"/>
          <w:lang w:val="en"/>
        </w:rPr>
        <w:t>9</w:t>
      </w:r>
      <w:r>
        <w:rPr>
          <w:rFonts w:hint="eastAsia" w:ascii="宋体" w:hAnsi="宋体" w:cs="宋体"/>
          <w:szCs w:val="21"/>
        </w:rPr>
        <w:t>）是否涉及进口产品：</w:t>
      </w:r>
    </w:p>
    <w:p w14:paraId="4693E84C">
      <w:pPr>
        <w:keepNext w:val="0"/>
        <w:keepLines w:val="0"/>
        <w:pageBreakBefore w:val="0"/>
        <w:spacing w:line="360" w:lineRule="auto"/>
        <w:ind w:firstLine="840"/>
        <w:rPr>
          <w:rFonts w:ascii="宋体" w:hAnsi="宋体" w:cs="宋体"/>
          <w:szCs w:val="21"/>
          <w:u w:val="single"/>
        </w:rPr>
      </w:pPr>
      <w:r>
        <w:rPr>
          <w:rFonts w:hint="eastAsia" w:ascii="宋体" w:hAnsi="宋体" w:cs="宋体"/>
          <w:szCs w:val="21"/>
        </w:rPr>
        <w:t xml:space="preserve"> </w:t>
      </w:r>
      <w:r>
        <w:rPr>
          <w:rFonts w:ascii="Wingdings" w:hAnsi="Wingdings" w:eastAsia="Wingdings" w:cs="Wingdings"/>
          <w:szCs w:val="21"/>
        </w:rPr>
        <w:t>¨</w:t>
      </w:r>
      <w:r>
        <w:rPr>
          <w:rFonts w:hint="eastAsia" w:ascii="宋体" w:hAnsi="宋体" w:cs="宋体"/>
          <w:szCs w:val="21"/>
        </w:rPr>
        <w:t>是，《政府采购品目分类目录》底级品目名称：</w:t>
      </w:r>
      <w:r>
        <w:rPr>
          <w:rFonts w:hint="eastAsia" w:ascii="宋体" w:hAnsi="宋体" w:cs="宋体"/>
          <w:szCs w:val="21"/>
          <w:u w:val="single"/>
        </w:rPr>
        <w:t xml:space="preserve">         </w:t>
      </w:r>
      <w:r>
        <w:rPr>
          <w:rFonts w:hint="eastAsia" w:ascii="宋体" w:hAnsi="宋体" w:cs="宋体"/>
          <w:szCs w:val="21"/>
        </w:rPr>
        <w:t xml:space="preserve"> 金额：</w:t>
      </w:r>
      <w:r>
        <w:rPr>
          <w:rFonts w:hint="eastAsia" w:ascii="宋体" w:hAnsi="宋体" w:cs="宋体"/>
          <w:szCs w:val="21"/>
          <w:u w:val="single"/>
        </w:rPr>
        <w:t xml:space="preserve">        </w:t>
      </w:r>
    </w:p>
    <w:p w14:paraId="7F37B745">
      <w:pPr>
        <w:keepNext w:val="0"/>
        <w:keepLines w:val="0"/>
        <w:pageBreakBefore w:val="0"/>
        <w:spacing w:line="360" w:lineRule="auto"/>
        <w:ind w:firstLine="840"/>
        <w:rPr>
          <w:rFonts w:ascii="宋体" w:hAnsi="宋体"/>
          <w:szCs w:val="21"/>
        </w:rPr>
      </w:pPr>
      <w:r>
        <w:rPr>
          <w:rFonts w:hint="eastAsia" w:ascii="宋体" w:hAnsi="宋体" w:cs="宋体"/>
          <w:szCs w:val="21"/>
        </w:rPr>
        <w:t xml:space="preserve"> 国别：</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规格型号：</w:t>
      </w:r>
      <w:r>
        <w:rPr>
          <w:rFonts w:hint="eastAsia" w:ascii="宋体" w:hAnsi="宋体" w:cs="宋体"/>
          <w:szCs w:val="21"/>
          <w:u w:val="single"/>
        </w:rPr>
        <w:t xml:space="preserve">        </w:t>
      </w:r>
      <w:r>
        <w:rPr>
          <w:rFonts w:hint="eastAsia" w:ascii="宋体" w:hAnsi="宋体"/>
          <w:szCs w:val="21"/>
        </w:rPr>
        <w:t xml:space="preserve">      </w:t>
      </w:r>
    </w:p>
    <w:p w14:paraId="017FAEEA">
      <w:pPr>
        <w:keepNext w:val="0"/>
        <w:keepLines w:val="0"/>
        <w:pageBreakBefore w:val="0"/>
        <w:spacing w:line="360" w:lineRule="auto"/>
        <w:ind w:firstLine="840"/>
        <w:rPr>
          <w:rFonts w:ascii="宋体" w:hAnsi="宋体"/>
          <w:szCs w:val="21"/>
        </w:rPr>
      </w:pPr>
      <w:r>
        <w:rPr>
          <w:rFonts w:hint="eastAsia" w:ascii="宋体" w:hAnsi="宋体"/>
          <w:szCs w:val="21"/>
        </w:rPr>
        <w:t xml:space="preserve"> </w:t>
      </w:r>
      <w:r>
        <w:rPr>
          <w:rFonts w:ascii="Wingdings" w:hAnsi="Wingdings" w:eastAsia="Wingdings" w:cs="Wingdings"/>
          <w:szCs w:val="21"/>
        </w:rPr>
        <w:t>¨</w:t>
      </w:r>
      <w:r>
        <w:rPr>
          <w:rFonts w:hint="eastAsia" w:ascii="宋体" w:hAnsi="宋体"/>
          <w:szCs w:val="21"/>
        </w:rPr>
        <w:t>否</w:t>
      </w:r>
    </w:p>
    <w:p w14:paraId="4B25F278">
      <w:pPr>
        <w:keepNext w:val="0"/>
        <w:keepLines w:val="0"/>
        <w:pageBreakBefore w:val="0"/>
        <w:tabs>
          <w:tab w:val="left" w:pos="740"/>
        </w:tabs>
        <w:spacing w:line="360" w:lineRule="auto"/>
        <w:rPr>
          <w:rFonts w:ascii="宋体" w:hAnsi="宋体"/>
          <w:szCs w:val="21"/>
        </w:rPr>
      </w:pPr>
      <w:r>
        <w:rPr>
          <w:rFonts w:hint="eastAsia" w:ascii="宋体" w:hAnsi="宋体"/>
          <w:szCs w:val="21"/>
        </w:rPr>
        <w:t xml:space="preserve">    （1</w:t>
      </w:r>
      <w:r>
        <w:rPr>
          <w:rFonts w:ascii="宋体" w:hAnsi="宋体"/>
          <w:szCs w:val="21"/>
          <w:lang w:val="en"/>
        </w:rPr>
        <w:t>0</w:t>
      </w:r>
      <w:r>
        <w:rPr>
          <w:rFonts w:hint="eastAsia" w:ascii="宋体" w:hAnsi="宋体"/>
          <w:szCs w:val="21"/>
        </w:rPr>
        <w:t>）是否涉及节能产品：</w:t>
      </w:r>
    </w:p>
    <w:p w14:paraId="3673FAAA">
      <w:pPr>
        <w:keepNext w:val="0"/>
        <w:keepLines w:val="0"/>
        <w:pageBreakBefore w:val="0"/>
        <w:tabs>
          <w:tab w:val="left" w:pos="740"/>
        </w:tabs>
        <w:spacing w:line="360" w:lineRule="auto"/>
        <w:rPr>
          <w:rFonts w:ascii="宋体" w:hAnsi="宋体"/>
          <w:iCs/>
          <w:szCs w:val="21"/>
        </w:rPr>
      </w:pPr>
      <w:r>
        <w:rPr>
          <w:rFonts w:hint="eastAsia" w:ascii="宋体" w:hAnsi="宋体"/>
          <w:szCs w:val="21"/>
        </w:rPr>
        <w:t xml:space="preserve">         </w:t>
      </w:r>
      <w:r>
        <w:rPr>
          <w:rFonts w:ascii="Wingdings" w:hAnsi="Wingdings" w:eastAsia="Wingdings" w:cs="Wingdings"/>
          <w:szCs w:val="21"/>
        </w:rPr>
        <w:t>¨</w:t>
      </w:r>
      <w:r>
        <w:rPr>
          <w:rFonts w:hint="eastAsia" w:ascii="宋体" w:hAnsi="宋体"/>
          <w:szCs w:val="21"/>
        </w:rPr>
        <w:t>是，《节能产品政府采购品目清单》的底级品目名称：</w:t>
      </w:r>
      <w:r>
        <w:rPr>
          <w:rFonts w:hint="eastAsia" w:ascii="宋体" w:hAnsi="宋体"/>
          <w:szCs w:val="21"/>
          <w:u w:val="single"/>
        </w:rPr>
        <w:t xml:space="preserve">         </w:t>
      </w:r>
      <w:r>
        <w:rPr>
          <w:rFonts w:hint="eastAsia" w:ascii="宋体" w:hAnsi="宋体"/>
          <w:iCs/>
          <w:szCs w:val="21"/>
        </w:rPr>
        <w:t xml:space="preserve">     </w:t>
      </w:r>
    </w:p>
    <w:p w14:paraId="3EE4F95D">
      <w:pPr>
        <w:keepNext w:val="0"/>
        <w:keepLines w:val="0"/>
        <w:pageBreakBefore w:val="0"/>
        <w:tabs>
          <w:tab w:val="left" w:pos="740"/>
        </w:tabs>
        <w:spacing w:line="360" w:lineRule="auto"/>
        <w:rPr>
          <w:rFonts w:ascii="宋体" w:hAnsi="宋体"/>
          <w:iCs/>
          <w:szCs w:val="21"/>
        </w:rPr>
      </w:pPr>
      <w:r>
        <w:rPr>
          <w:rFonts w:hint="eastAsia" w:ascii="宋体" w:hAnsi="宋体"/>
          <w:iCs/>
          <w:szCs w:val="21"/>
        </w:rPr>
        <w:t xml:space="preserve">        </w:t>
      </w:r>
      <w:r>
        <w:rPr>
          <w:rFonts w:ascii="宋体" w:hAnsi="宋体"/>
          <w:iCs/>
          <w:szCs w:val="21"/>
        </w:rPr>
        <w:t xml:space="preserve">       </w:t>
      </w:r>
      <w:r>
        <w:rPr>
          <w:rFonts w:hint="eastAsia" w:ascii="宋体" w:hAnsi="宋体"/>
          <w:iCs/>
          <w:szCs w:val="21"/>
        </w:rPr>
        <w:t xml:space="preserve"> </w:t>
      </w:r>
      <w:r>
        <w:rPr>
          <w:rFonts w:ascii="Wingdings" w:hAnsi="Wingdings" w:eastAsia="Wingdings" w:cs="Wingdings"/>
          <w:iCs/>
          <w:szCs w:val="21"/>
        </w:rPr>
        <w:t>¨</w:t>
      </w:r>
      <w:r>
        <w:rPr>
          <w:rFonts w:hint="eastAsia" w:ascii="宋体" w:hAnsi="宋体"/>
          <w:iCs/>
          <w:szCs w:val="21"/>
        </w:rPr>
        <w:t xml:space="preserve">强制采购       </w:t>
      </w:r>
      <w:r>
        <w:rPr>
          <w:rFonts w:ascii="Wingdings" w:hAnsi="Wingdings" w:eastAsia="Wingdings" w:cs="Wingdings"/>
          <w:iCs/>
          <w:szCs w:val="21"/>
        </w:rPr>
        <w:t>¨</w:t>
      </w:r>
      <w:r>
        <w:rPr>
          <w:rFonts w:hint="eastAsia" w:ascii="宋体" w:hAnsi="宋体"/>
          <w:iCs/>
          <w:szCs w:val="21"/>
        </w:rPr>
        <w:t xml:space="preserve">优先采购    </w:t>
      </w:r>
    </w:p>
    <w:p w14:paraId="26066561">
      <w:pPr>
        <w:keepNext w:val="0"/>
        <w:keepLines w:val="0"/>
        <w:pageBreakBefore w:val="0"/>
        <w:tabs>
          <w:tab w:val="left" w:pos="740"/>
        </w:tabs>
        <w:spacing w:line="360" w:lineRule="auto"/>
        <w:rPr>
          <w:rFonts w:ascii="宋体" w:hAnsi="宋体"/>
          <w:szCs w:val="21"/>
        </w:rPr>
      </w:pPr>
      <w:r>
        <w:rPr>
          <w:rFonts w:hint="eastAsia" w:ascii="宋体" w:hAnsi="宋体"/>
          <w:iCs/>
          <w:szCs w:val="21"/>
        </w:rPr>
        <w:t xml:space="preserve">         </w:t>
      </w:r>
      <w:r>
        <w:rPr>
          <w:rFonts w:ascii="Wingdings" w:hAnsi="Wingdings" w:eastAsia="Wingdings" w:cs="Wingdings"/>
          <w:szCs w:val="21"/>
        </w:rPr>
        <w:t>¨</w:t>
      </w:r>
      <w:r>
        <w:rPr>
          <w:rFonts w:hint="eastAsia" w:ascii="宋体" w:hAnsi="宋体"/>
          <w:szCs w:val="21"/>
        </w:rPr>
        <w:t>否</w:t>
      </w:r>
    </w:p>
    <w:p w14:paraId="4CED8837">
      <w:pPr>
        <w:keepNext w:val="0"/>
        <w:keepLines w:val="0"/>
        <w:pageBreakBefore w:val="0"/>
        <w:tabs>
          <w:tab w:val="left" w:pos="740"/>
        </w:tabs>
        <w:spacing w:line="360" w:lineRule="auto"/>
        <w:rPr>
          <w:rFonts w:ascii="宋体" w:hAnsi="宋体"/>
          <w:szCs w:val="21"/>
        </w:rPr>
      </w:pPr>
      <w:r>
        <w:rPr>
          <w:rFonts w:hint="eastAsia" w:ascii="宋体" w:hAnsi="宋体"/>
          <w:szCs w:val="21"/>
        </w:rPr>
        <w:t xml:space="preserve">          是否涉及环境标志产品：</w:t>
      </w:r>
    </w:p>
    <w:p w14:paraId="487BBAC9">
      <w:pPr>
        <w:keepNext w:val="0"/>
        <w:keepLines w:val="0"/>
        <w:pageBreakBefore w:val="0"/>
        <w:tabs>
          <w:tab w:val="left" w:pos="740"/>
        </w:tabs>
        <w:spacing w:line="360" w:lineRule="auto"/>
        <w:rPr>
          <w:rFonts w:ascii="宋体" w:hAnsi="宋体"/>
          <w:szCs w:val="21"/>
        </w:rPr>
      </w:pPr>
      <w:r>
        <w:rPr>
          <w:rFonts w:hint="eastAsia" w:ascii="宋体" w:hAnsi="宋体"/>
          <w:szCs w:val="21"/>
        </w:rPr>
        <w:t xml:space="preserve">         </w:t>
      </w:r>
      <w:r>
        <w:rPr>
          <w:rFonts w:ascii="Wingdings" w:hAnsi="Wingdings" w:eastAsia="Wingdings" w:cs="Wingdings"/>
          <w:szCs w:val="21"/>
        </w:rPr>
        <w:t>¨</w:t>
      </w:r>
      <w:r>
        <w:rPr>
          <w:rFonts w:hint="eastAsia" w:ascii="宋体" w:hAnsi="宋体"/>
          <w:szCs w:val="21"/>
        </w:rPr>
        <w:t>是，《环境标志产品政府采购品目清单》的底级品目名称：</w:t>
      </w:r>
      <w:r>
        <w:rPr>
          <w:rFonts w:hint="eastAsia" w:ascii="宋体" w:hAnsi="宋体"/>
          <w:szCs w:val="21"/>
          <w:u w:val="single"/>
        </w:rPr>
        <w:t xml:space="preserve">         </w:t>
      </w:r>
      <w:r>
        <w:rPr>
          <w:rFonts w:hint="eastAsia" w:ascii="宋体" w:hAnsi="宋体"/>
          <w:iCs/>
          <w:szCs w:val="21"/>
        </w:rPr>
        <w:t xml:space="preserve"> </w:t>
      </w:r>
    </w:p>
    <w:p w14:paraId="0A70B292">
      <w:pPr>
        <w:keepNext w:val="0"/>
        <w:keepLines w:val="0"/>
        <w:pageBreakBefore w:val="0"/>
        <w:tabs>
          <w:tab w:val="left" w:pos="740"/>
        </w:tabs>
        <w:spacing w:line="360" w:lineRule="auto"/>
        <w:rPr>
          <w:rFonts w:ascii="宋体" w:hAnsi="宋体"/>
          <w:iCs/>
          <w:szCs w:val="21"/>
        </w:rPr>
      </w:pPr>
      <w:r>
        <w:rPr>
          <w:rFonts w:hint="eastAsia" w:ascii="宋体" w:hAnsi="宋体"/>
          <w:iCs/>
          <w:szCs w:val="21"/>
        </w:rPr>
        <w:t xml:space="preserve">                </w:t>
      </w:r>
      <w:r>
        <w:rPr>
          <w:rFonts w:ascii="Wingdings" w:hAnsi="Wingdings" w:eastAsia="Wingdings" w:cs="Wingdings"/>
          <w:iCs/>
          <w:szCs w:val="21"/>
        </w:rPr>
        <w:t>¨</w:t>
      </w:r>
      <w:r>
        <w:rPr>
          <w:rFonts w:hint="eastAsia" w:ascii="宋体" w:hAnsi="宋体"/>
          <w:iCs/>
          <w:szCs w:val="21"/>
        </w:rPr>
        <w:t xml:space="preserve">强制采购       </w:t>
      </w:r>
      <w:r>
        <w:rPr>
          <w:rFonts w:ascii="Wingdings" w:hAnsi="Wingdings" w:eastAsia="Wingdings" w:cs="Wingdings"/>
          <w:iCs/>
          <w:szCs w:val="21"/>
        </w:rPr>
        <w:t>¨</w:t>
      </w:r>
      <w:r>
        <w:rPr>
          <w:rFonts w:hint="eastAsia" w:ascii="宋体" w:hAnsi="宋体"/>
          <w:iCs/>
          <w:szCs w:val="21"/>
        </w:rPr>
        <w:t xml:space="preserve">优先采购    </w:t>
      </w:r>
    </w:p>
    <w:p w14:paraId="5C8177B5">
      <w:pPr>
        <w:keepNext w:val="0"/>
        <w:keepLines w:val="0"/>
        <w:pageBreakBefore w:val="0"/>
        <w:tabs>
          <w:tab w:val="left" w:pos="740"/>
        </w:tabs>
        <w:spacing w:line="360" w:lineRule="auto"/>
        <w:rPr>
          <w:rFonts w:ascii="宋体" w:hAnsi="宋体"/>
          <w:szCs w:val="21"/>
        </w:rPr>
      </w:pPr>
      <w:r>
        <w:rPr>
          <w:rFonts w:hint="eastAsia" w:ascii="宋体" w:hAnsi="宋体"/>
          <w:iCs/>
          <w:szCs w:val="21"/>
        </w:rPr>
        <w:t xml:space="preserve">         </w:t>
      </w:r>
      <w:r>
        <w:rPr>
          <w:rFonts w:ascii="Wingdings" w:hAnsi="Wingdings" w:eastAsia="Wingdings" w:cs="Wingdings"/>
          <w:szCs w:val="21"/>
        </w:rPr>
        <w:t>¨</w:t>
      </w:r>
      <w:r>
        <w:rPr>
          <w:rFonts w:hint="eastAsia" w:ascii="宋体" w:hAnsi="宋体"/>
          <w:szCs w:val="21"/>
        </w:rPr>
        <w:t>否</w:t>
      </w:r>
    </w:p>
    <w:p w14:paraId="718E1404">
      <w:pPr>
        <w:pStyle w:val="222"/>
        <w:keepNext w:val="0"/>
        <w:keepLines w:val="0"/>
        <w:pageBreakBefore w:val="0"/>
        <w:spacing w:line="360" w:lineRule="auto"/>
        <w:ind w:firstLine="0"/>
        <w:rPr>
          <w:rFonts w:ascii="宋体" w:hAnsi="宋体" w:eastAsia="宋体" w:cs="Times New Roman"/>
          <w:sz w:val="21"/>
        </w:rPr>
      </w:pPr>
      <w:r>
        <w:rPr>
          <w:rFonts w:hint="eastAsia" w:ascii="宋体" w:hAnsi="宋体"/>
          <w:sz w:val="21"/>
        </w:rPr>
        <w:t xml:space="preserve">          </w:t>
      </w:r>
      <w:r>
        <w:rPr>
          <w:rFonts w:hint="eastAsia" w:ascii="宋体" w:hAnsi="宋体" w:eastAsia="宋体" w:cs="Times New Roman"/>
          <w:sz w:val="21"/>
        </w:rPr>
        <w:t xml:space="preserve">是否涉及绿色产品： </w:t>
      </w:r>
    </w:p>
    <w:p w14:paraId="20A5DFC4">
      <w:pPr>
        <w:pStyle w:val="222"/>
        <w:keepNext w:val="0"/>
        <w:keepLines w:val="0"/>
        <w:pageBreakBefore w:val="0"/>
        <w:spacing w:line="360" w:lineRule="auto"/>
        <w:ind w:firstLine="420"/>
        <w:rPr>
          <w:rFonts w:ascii="宋体" w:hAnsi="宋体" w:eastAsia="宋体"/>
          <w:u w:val="single"/>
        </w:rPr>
      </w:pPr>
      <w:r>
        <w:rPr>
          <w:rFonts w:hint="eastAsia" w:ascii="宋体" w:hAnsi="宋体" w:eastAsia="宋体" w:cs="Times New Roman"/>
          <w:sz w:val="21"/>
        </w:rPr>
        <w:t xml:space="preserve">     </w:t>
      </w:r>
      <w:r>
        <w:rPr>
          <w:rFonts w:ascii="Wingdings" w:hAnsi="Wingdings" w:eastAsia="Wingdings" w:cs="Wingdings"/>
          <w:sz w:val="21"/>
        </w:rPr>
        <w:t>¨</w:t>
      </w:r>
      <w:r>
        <w:rPr>
          <w:rFonts w:hint="eastAsia" w:ascii="宋体" w:hAnsi="宋体" w:eastAsia="宋体" w:cs="Times New Roman"/>
          <w:sz w:val="21"/>
        </w:rPr>
        <w:t>是，绿色产品政府采购相关政策确定的底级品目名称：</w:t>
      </w:r>
      <w:r>
        <w:rPr>
          <w:rFonts w:hint="eastAsia" w:ascii="宋体" w:hAnsi="宋体" w:eastAsia="宋体"/>
          <w:u w:val="single"/>
        </w:rPr>
        <w:t xml:space="preserve">         </w:t>
      </w:r>
    </w:p>
    <w:p w14:paraId="110C5D1C">
      <w:pPr>
        <w:keepNext w:val="0"/>
        <w:keepLines w:val="0"/>
        <w:pageBreakBefore w:val="0"/>
        <w:tabs>
          <w:tab w:val="left" w:pos="740"/>
        </w:tabs>
        <w:spacing w:line="360" w:lineRule="auto"/>
        <w:rPr>
          <w:rFonts w:ascii="宋体" w:hAnsi="宋体"/>
          <w:iCs/>
          <w:szCs w:val="21"/>
        </w:rPr>
      </w:pPr>
      <w:r>
        <w:rPr>
          <w:rFonts w:hint="eastAsia" w:ascii="宋体" w:hAnsi="宋体"/>
          <w:iCs/>
          <w:szCs w:val="21"/>
        </w:rPr>
        <w:t xml:space="preserve">                </w:t>
      </w:r>
      <w:r>
        <w:rPr>
          <w:rFonts w:ascii="Wingdings" w:hAnsi="Wingdings" w:eastAsia="Wingdings" w:cs="Wingdings"/>
          <w:iCs/>
          <w:szCs w:val="21"/>
        </w:rPr>
        <w:t>¨</w:t>
      </w:r>
      <w:r>
        <w:rPr>
          <w:rFonts w:hint="eastAsia" w:ascii="宋体" w:hAnsi="宋体"/>
          <w:iCs/>
          <w:szCs w:val="21"/>
        </w:rPr>
        <w:t xml:space="preserve">强制采购       </w:t>
      </w:r>
      <w:r>
        <w:rPr>
          <w:rFonts w:ascii="Wingdings" w:hAnsi="Wingdings" w:eastAsia="Wingdings" w:cs="Wingdings"/>
          <w:iCs/>
          <w:szCs w:val="21"/>
        </w:rPr>
        <w:t>¨</w:t>
      </w:r>
      <w:r>
        <w:rPr>
          <w:rFonts w:hint="eastAsia" w:ascii="宋体" w:hAnsi="宋体"/>
          <w:iCs/>
          <w:szCs w:val="21"/>
        </w:rPr>
        <w:t xml:space="preserve">优先采购    </w:t>
      </w:r>
    </w:p>
    <w:p w14:paraId="5CE2B6DF">
      <w:pPr>
        <w:pStyle w:val="222"/>
        <w:keepNext w:val="0"/>
        <w:keepLines w:val="0"/>
        <w:pageBreakBefore w:val="0"/>
        <w:spacing w:line="360" w:lineRule="auto"/>
        <w:ind w:firstLine="420"/>
        <w:rPr>
          <w:rFonts w:ascii="宋体" w:hAnsi="宋体"/>
          <w:sz w:val="21"/>
        </w:rPr>
      </w:pPr>
      <w:r>
        <w:rPr>
          <w:rFonts w:hint="eastAsia" w:ascii="宋体" w:hAnsi="宋体" w:eastAsia="宋体" w:cs="Times New Roman"/>
          <w:sz w:val="21"/>
        </w:rPr>
        <w:t xml:space="preserve">     </w:t>
      </w:r>
      <w:r>
        <w:rPr>
          <w:rFonts w:ascii="Wingdings" w:hAnsi="Wingdings" w:eastAsia="Wingdings" w:cs="Wingdings"/>
          <w:sz w:val="21"/>
        </w:rPr>
        <w:t>¨</w:t>
      </w:r>
      <w:r>
        <w:rPr>
          <w:rFonts w:hint="eastAsia" w:ascii="宋体" w:hAnsi="宋体" w:eastAsia="宋体" w:cs="Times New Roman"/>
          <w:sz w:val="21"/>
        </w:rPr>
        <w:t>否</w:t>
      </w:r>
    </w:p>
    <w:p w14:paraId="6810BE55">
      <w:pPr>
        <w:keepNext w:val="0"/>
        <w:keepLines w:val="0"/>
        <w:pageBreakBefore w:val="0"/>
        <w:spacing w:line="360" w:lineRule="auto"/>
        <w:rPr>
          <w:rFonts w:ascii="宋体" w:hAnsi="宋体"/>
          <w:szCs w:val="21"/>
        </w:rPr>
      </w:pPr>
      <w:r>
        <w:rPr>
          <w:rFonts w:hint="eastAsia" w:ascii="宋体" w:hAnsi="宋体"/>
          <w:szCs w:val="21"/>
        </w:rPr>
        <w:t xml:space="preserve">    （1</w:t>
      </w:r>
      <w:r>
        <w:rPr>
          <w:rFonts w:ascii="宋体" w:hAnsi="宋体"/>
          <w:szCs w:val="21"/>
          <w:lang w:val="en"/>
        </w:rPr>
        <w:t>1</w:t>
      </w:r>
      <w:r>
        <w:rPr>
          <w:rFonts w:hint="eastAsia" w:ascii="宋体" w:hAnsi="宋体"/>
          <w:szCs w:val="21"/>
        </w:rPr>
        <w:t>）涉及商品包装和快递包装的，是否参考《商品包装政府采购需求标准（试行）》、《快递包装政府采购需求标准（试行）》明确产品及相关快递服务的具体包装要求：</w:t>
      </w:r>
    </w:p>
    <w:p w14:paraId="1BE49264">
      <w:pPr>
        <w:keepNext w:val="0"/>
        <w:keepLines w:val="0"/>
        <w:pageBreakBefore w:val="0"/>
        <w:spacing w:line="360" w:lineRule="auto"/>
        <w:ind w:firstLine="840"/>
        <w:rPr>
          <w:rFonts w:ascii="宋体" w:hAnsi="宋体"/>
          <w:szCs w:val="21"/>
        </w:rPr>
      </w:pPr>
      <w:r>
        <w:rPr>
          <w:rFonts w:ascii="Wingdings" w:hAnsi="Wingdings" w:eastAsia="Wingdings" w:cs="Wingdings"/>
          <w:szCs w:val="21"/>
        </w:rPr>
        <w:t>¨</w:t>
      </w:r>
      <w:r>
        <w:rPr>
          <w:rFonts w:hint="eastAsia" w:ascii="宋体" w:hAnsi="宋体"/>
          <w:szCs w:val="21"/>
        </w:rPr>
        <w:t xml:space="preserve">是       </w:t>
      </w:r>
      <w:r>
        <w:rPr>
          <w:rFonts w:ascii="Wingdings" w:hAnsi="Wingdings" w:eastAsia="Wingdings" w:cs="Wingdings"/>
          <w:szCs w:val="21"/>
        </w:rPr>
        <w:t>¨</w:t>
      </w:r>
      <w:r>
        <w:rPr>
          <w:rFonts w:hint="eastAsia" w:ascii="宋体" w:hAnsi="宋体"/>
          <w:szCs w:val="21"/>
        </w:rPr>
        <w:t xml:space="preserve">否      </w:t>
      </w:r>
      <w:r>
        <w:rPr>
          <w:rFonts w:ascii="Wingdings" w:hAnsi="Wingdings" w:eastAsia="Wingdings" w:cs="Wingdings"/>
          <w:szCs w:val="21"/>
        </w:rPr>
        <w:t>¨</w:t>
      </w:r>
      <w:r>
        <w:rPr>
          <w:rFonts w:hint="eastAsia" w:ascii="宋体" w:hAnsi="宋体"/>
          <w:szCs w:val="21"/>
        </w:rPr>
        <w:t>不涉及</w:t>
      </w:r>
    </w:p>
    <w:p w14:paraId="1A4C864D">
      <w:pPr>
        <w:keepNext w:val="0"/>
        <w:keepLines w:val="0"/>
        <w:pageBreakBefore w:val="0"/>
        <w:numPr>
          <w:ilvl w:val="0"/>
          <w:numId w:val="0"/>
        </w:numPr>
        <w:spacing w:line="360" w:lineRule="auto"/>
        <w:ind w:firstLine="422"/>
        <w:rPr>
          <w:rFonts w:hint="eastAsia" w:ascii="宋体" w:hAnsi="宋体" w:eastAsia="宋体" w:cs="宋体"/>
          <w:b/>
          <w:szCs w:val="21"/>
        </w:rPr>
      </w:pPr>
      <w:r>
        <w:rPr>
          <w:rFonts w:hint="eastAsia" w:ascii="宋体" w:hAnsi="宋体" w:eastAsia="宋体" w:cs="宋体"/>
          <w:b/>
          <w:sz w:val="21"/>
          <w:szCs w:val="21"/>
          <w:lang w:val="en-US" w:eastAsia="zh-CN" w:bidi="ar-SA"/>
        </w:rPr>
        <w:t>2.</w:t>
      </w:r>
      <w:r>
        <w:rPr>
          <w:rFonts w:hint="eastAsia" w:ascii="宋体" w:hAnsi="宋体" w:eastAsia="宋体" w:cs="宋体"/>
          <w:b/>
          <w:szCs w:val="21"/>
        </w:rPr>
        <w:t>合同金额</w:t>
      </w:r>
    </w:p>
    <w:p w14:paraId="252B7F94">
      <w:pPr>
        <w:keepNext w:val="0"/>
        <w:keepLines w:val="0"/>
        <w:pageBreakBefore w:val="0"/>
        <w:spacing w:before="0" w:line="360" w:lineRule="auto"/>
        <w:ind w:firstLine="420"/>
        <w:rPr>
          <w:rFonts w:hint="eastAsia" w:ascii="宋体" w:hAnsi="宋体" w:eastAsia="宋体" w:cs="宋体"/>
          <w:szCs w:val="21"/>
        </w:rPr>
      </w:pPr>
      <w:r>
        <w:rPr>
          <w:rFonts w:hint="eastAsia" w:ascii="宋体" w:hAnsi="宋体" w:eastAsia="宋体" w:cs="宋体"/>
          <w:szCs w:val="21"/>
        </w:rPr>
        <w:t>（1）合同金额小写：</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p>
    <w:p w14:paraId="00E90F0A">
      <w:pPr>
        <w:keepNext w:val="0"/>
        <w:keepLines w:val="0"/>
        <w:pageBreakBefore w:val="0"/>
        <w:spacing w:before="0" w:line="360" w:lineRule="auto"/>
        <w:ind w:left="0" w:firstLine="0"/>
        <w:rPr>
          <w:rFonts w:hint="eastAsia" w:ascii="宋体" w:hAnsi="宋体" w:eastAsia="宋体" w:cs="宋体"/>
          <w:szCs w:val="21"/>
          <w:u w:val="single"/>
        </w:rPr>
      </w:pPr>
      <w:r>
        <w:rPr>
          <w:rFonts w:hint="eastAsia" w:ascii="宋体" w:hAnsi="宋体" w:eastAsia="宋体" w:cs="宋体"/>
          <w:szCs w:val="21"/>
          <w:lang w:val="en-US" w:eastAsia="zh-CN"/>
        </w:rPr>
        <w:t xml:space="preserve">                 </w:t>
      </w:r>
      <w:r>
        <w:rPr>
          <w:rFonts w:hint="eastAsia" w:ascii="宋体" w:hAnsi="宋体" w:eastAsia="宋体" w:cs="宋体"/>
          <w:szCs w:val="21"/>
        </w:rPr>
        <w:t>大写：</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p>
    <w:p w14:paraId="265C50DE">
      <w:pPr>
        <w:keepNext w:val="0"/>
        <w:keepLines w:val="0"/>
        <w:pageBreakBefore w:val="0"/>
        <w:spacing w:before="0" w:line="360" w:lineRule="auto"/>
        <w:ind w:firstLine="0"/>
        <w:rPr>
          <w:rFonts w:hint="eastAsia" w:ascii="宋体" w:hAnsi="宋体" w:eastAsia="宋体" w:cs="宋体"/>
          <w:szCs w:val="21"/>
        </w:rPr>
      </w:pPr>
      <w:r>
        <w:rPr>
          <w:rFonts w:hint="eastAsia" w:ascii="宋体" w:hAnsi="宋体" w:eastAsia="宋体" w:cs="宋体"/>
          <w:szCs w:val="21"/>
          <w:lang w:val="en-US" w:eastAsia="zh-CN"/>
        </w:rPr>
        <w:t xml:space="preserve">         </w:t>
      </w:r>
      <w:r>
        <w:rPr>
          <w:rFonts w:hint="eastAsia" w:ascii="宋体" w:hAnsi="宋体" w:eastAsia="宋体" w:cs="宋体"/>
          <w:szCs w:val="21"/>
        </w:rPr>
        <w:t>分包金额</w:t>
      </w:r>
      <w:r>
        <w:rPr>
          <w:rFonts w:hint="eastAsia" w:ascii="宋体" w:hAnsi="宋体" w:eastAsia="宋体" w:cs="宋体"/>
          <w:szCs w:val="21"/>
          <w:lang w:eastAsia="zh-CN"/>
        </w:rPr>
        <w:t>（如有）</w:t>
      </w:r>
      <w:r>
        <w:rPr>
          <w:rFonts w:hint="eastAsia" w:ascii="宋体" w:hAnsi="宋体" w:eastAsia="宋体" w:cs="宋体"/>
          <w:szCs w:val="21"/>
        </w:rPr>
        <w:t>小写：</w:t>
      </w:r>
      <w:r>
        <w:rPr>
          <w:rFonts w:hint="eastAsia" w:ascii="宋体" w:hAnsi="宋体" w:eastAsia="宋体" w:cs="宋体"/>
          <w:szCs w:val="21"/>
          <w:u w:val="single"/>
        </w:rPr>
        <w:t xml:space="preserve">                   </w:t>
      </w:r>
    </w:p>
    <w:p w14:paraId="1C6F3C9B">
      <w:pPr>
        <w:keepNext w:val="0"/>
        <w:keepLines w:val="0"/>
        <w:pageBreakBefore w:val="0"/>
        <w:spacing w:before="0" w:line="360" w:lineRule="auto"/>
        <w:ind w:firstLine="0"/>
        <w:rPr>
          <w:rFonts w:hint="eastAsia" w:ascii="宋体" w:hAnsi="宋体" w:eastAsia="宋体" w:cs="宋体"/>
          <w:szCs w:val="21"/>
          <w:u w:val="single"/>
        </w:rPr>
      </w:pPr>
      <w:r>
        <w:rPr>
          <w:rFonts w:hint="eastAsia" w:ascii="宋体" w:hAnsi="宋体" w:eastAsia="宋体" w:cs="宋体"/>
          <w:szCs w:val="21"/>
          <w:lang w:val="en-US" w:eastAsia="zh-CN"/>
        </w:rPr>
        <w:t xml:space="preserve">                     </w:t>
      </w:r>
      <w:r>
        <w:rPr>
          <w:rFonts w:hint="eastAsia" w:ascii="宋体" w:hAnsi="宋体" w:eastAsia="宋体" w:cs="宋体"/>
          <w:szCs w:val="21"/>
        </w:rPr>
        <w:t>大写：</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p>
    <w:p w14:paraId="13490867">
      <w:pPr>
        <w:keepNext w:val="0"/>
        <w:keepLines w:val="0"/>
        <w:pageBreakBefore w:val="0"/>
        <w:spacing w:before="0" w:line="360" w:lineRule="auto"/>
        <w:ind w:firstLine="0"/>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    （注：固定单价合同应填写单价和最高限价）</w:t>
      </w:r>
    </w:p>
    <w:p w14:paraId="3AE876CF">
      <w:pPr>
        <w:keepNext w:val="0"/>
        <w:keepLines w:val="0"/>
        <w:pageBreakBefore w:val="0"/>
        <w:spacing w:line="360" w:lineRule="auto"/>
        <w:ind w:firstLine="420"/>
        <w:rPr>
          <w:rFonts w:ascii="宋体" w:hAnsi="宋体"/>
          <w:szCs w:val="21"/>
        </w:rPr>
      </w:pPr>
      <w:r>
        <w:rPr>
          <w:rFonts w:hint="eastAsia" w:ascii="宋体" w:hAnsi="宋体"/>
          <w:iCs/>
          <w:szCs w:val="21"/>
        </w:rPr>
        <w:t xml:space="preserve">  </w:t>
      </w:r>
      <w:r>
        <w:rPr>
          <w:rFonts w:ascii="Wingdings" w:hAnsi="Wingdings" w:eastAsia="Wingdings" w:cs="Wingdings"/>
          <w:iCs/>
          <w:szCs w:val="21"/>
        </w:rPr>
        <w:t>¨</w:t>
      </w:r>
      <w:r>
        <w:rPr>
          <w:rFonts w:hint="eastAsia" w:ascii="宋体" w:hAnsi="宋体"/>
          <w:iCs/>
          <w:szCs w:val="21"/>
        </w:rPr>
        <w:t xml:space="preserve">固定总价 </w:t>
      </w:r>
      <w:r>
        <w:rPr>
          <w:rFonts w:ascii="Wingdings" w:hAnsi="Wingdings" w:eastAsia="Wingdings" w:cs="Wingdings"/>
          <w:iCs/>
          <w:szCs w:val="21"/>
        </w:rPr>
        <w:t>þ</w:t>
      </w:r>
      <w:r>
        <w:rPr>
          <w:rFonts w:hint="eastAsia" w:ascii="宋体" w:hAnsi="宋体"/>
          <w:iCs/>
          <w:szCs w:val="21"/>
        </w:rPr>
        <w:t xml:space="preserve">固定单价 </w:t>
      </w:r>
      <w:r>
        <w:rPr>
          <w:rFonts w:ascii="Wingdings" w:hAnsi="Wingdings" w:eastAsia="Wingdings" w:cs="Wingdings"/>
          <w:iCs/>
          <w:szCs w:val="21"/>
        </w:rPr>
        <w:t>¨</w:t>
      </w:r>
      <w:r>
        <w:rPr>
          <w:rFonts w:hint="eastAsia" w:ascii="宋体" w:hAnsi="宋体"/>
          <w:iCs/>
          <w:szCs w:val="21"/>
        </w:rPr>
        <w:t xml:space="preserve">固定费率 </w:t>
      </w:r>
      <w:r>
        <w:rPr>
          <w:rFonts w:ascii="Wingdings" w:hAnsi="Wingdings" w:eastAsia="Wingdings" w:cs="Wingdings"/>
          <w:iCs/>
          <w:szCs w:val="21"/>
        </w:rPr>
        <w:t>¨</w:t>
      </w:r>
      <w:r>
        <w:rPr>
          <w:rFonts w:hint="eastAsia" w:ascii="宋体" w:hAnsi="宋体"/>
          <w:iCs/>
          <w:szCs w:val="21"/>
        </w:rPr>
        <w:t xml:space="preserve">成本补偿 </w:t>
      </w:r>
      <w:r>
        <w:rPr>
          <w:rFonts w:ascii="Wingdings" w:hAnsi="Wingdings" w:eastAsia="Wingdings" w:cs="Wingdings"/>
          <w:iCs/>
          <w:szCs w:val="21"/>
        </w:rPr>
        <w:t>¨</w:t>
      </w:r>
      <w:r>
        <w:rPr>
          <w:rFonts w:hint="eastAsia" w:ascii="宋体" w:hAnsi="宋体"/>
          <w:iCs/>
          <w:szCs w:val="21"/>
        </w:rPr>
        <w:t xml:space="preserve">绩效激励 </w:t>
      </w:r>
      <w:r>
        <w:rPr>
          <w:rFonts w:ascii="Wingdings" w:hAnsi="Wingdings" w:eastAsia="Wingdings" w:cs="Wingdings"/>
          <w:iCs/>
          <w:szCs w:val="21"/>
        </w:rPr>
        <w:t>¨</w:t>
      </w:r>
      <w:r>
        <w:rPr>
          <w:rFonts w:hint="eastAsia" w:ascii="宋体" w:hAnsi="宋体"/>
          <w:iCs/>
          <w:szCs w:val="21"/>
        </w:rPr>
        <w:t>其他</w:t>
      </w:r>
      <w:r>
        <w:rPr>
          <w:rFonts w:hint="eastAsia" w:ascii="宋体" w:hAnsi="宋体"/>
          <w:szCs w:val="21"/>
          <w:u w:val="single"/>
        </w:rPr>
        <w:t xml:space="preserve">       </w:t>
      </w:r>
    </w:p>
    <w:p w14:paraId="75EFE969">
      <w:pPr>
        <w:keepNext w:val="0"/>
        <w:keepLines w:val="0"/>
        <w:pageBreakBefore w:val="0"/>
        <w:widowControl w:val="0"/>
        <w:spacing w:line="360" w:lineRule="auto"/>
        <w:ind w:firstLine="420"/>
        <w:jc w:val="both"/>
        <w:rPr>
          <w:rFonts w:hint="eastAsia" w:ascii="宋体" w:hAnsi="宋体" w:cs="宋体"/>
          <w:b/>
          <w:bCs/>
          <w:color w:val="auto"/>
          <w:sz w:val="21"/>
          <w:szCs w:val="21"/>
          <w:u w:val="single"/>
          <w:lang w:val="en-US" w:eastAsia="zh-CN" w:bidi="ar-SA"/>
        </w:rPr>
      </w:pPr>
      <w:r>
        <w:rPr>
          <w:rFonts w:hint="eastAsia" w:ascii="宋体" w:hAnsi="宋体" w:eastAsia="宋体" w:cs="宋体"/>
          <w:sz w:val="21"/>
          <w:szCs w:val="21"/>
          <w:lang w:val="en-US" w:eastAsia="zh-CN" w:bidi="ar-SA"/>
        </w:rPr>
        <w:t>（3）付款方式：</w:t>
      </w:r>
      <w:r>
        <w:rPr>
          <w:rFonts w:hint="eastAsia" w:ascii="宋体" w:hAnsi="宋体" w:cs="宋体"/>
          <w:b/>
          <w:bCs/>
          <w:color w:val="auto"/>
          <w:sz w:val="21"/>
          <w:szCs w:val="21"/>
          <w:u w:val="single"/>
          <w:lang w:val="en-US" w:eastAsia="zh-CN" w:bidi="ar-SA"/>
        </w:rPr>
        <w:t xml:space="preserve">        </w:t>
      </w:r>
    </w:p>
    <w:p w14:paraId="5BC5A8F4">
      <w:pPr>
        <w:keepNext w:val="0"/>
        <w:keepLines w:val="0"/>
        <w:pageBreakBefore w:val="0"/>
        <w:numPr>
          <w:ilvl w:val="0"/>
          <w:numId w:val="0"/>
        </w:numPr>
        <w:spacing w:line="360" w:lineRule="auto"/>
        <w:ind w:firstLine="422"/>
        <w:rPr>
          <w:rFonts w:hint="eastAsia" w:ascii="宋体" w:hAnsi="宋体" w:eastAsia="宋体" w:cs="宋体"/>
          <w:b/>
          <w:szCs w:val="21"/>
          <w:u w:val="single"/>
        </w:rPr>
      </w:pPr>
      <w:r>
        <w:rPr>
          <w:rFonts w:hint="eastAsia" w:ascii="宋体" w:hAnsi="宋体" w:eastAsia="宋体" w:cs="宋体"/>
          <w:b/>
          <w:sz w:val="21"/>
          <w:szCs w:val="21"/>
          <w:lang w:val="en-US" w:eastAsia="zh-CN" w:bidi="ar-SA"/>
        </w:rPr>
        <w:t>3.</w:t>
      </w:r>
      <w:r>
        <w:rPr>
          <w:rFonts w:hint="eastAsia" w:ascii="宋体" w:hAnsi="宋体" w:eastAsia="宋体" w:cs="宋体"/>
          <w:b/>
          <w:szCs w:val="21"/>
        </w:rPr>
        <w:t>合同履行</w:t>
      </w:r>
    </w:p>
    <w:p w14:paraId="5E004AC1">
      <w:pPr>
        <w:keepNext w:val="0"/>
        <w:keepLines w:val="0"/>
        <w:pageBreakBefore w:val="0"/>
        <w:widowControl w:val="0"/>
        <w:numPr>
          <w:ilvl w:val="0"/>
          <w:numId w:val="0"/>
        </w:numPr>
        <w:spacing w:line="360" w:lineRule="auto"/>
        <w:ind w:left="0" w:firstLine="420"/>
        <w:rPr>
          <w:rFonts w:hint="eastAsia" w:ascii="宋体" w:hAnsi="宋体" w:eastAsia="宋体" w:cs="宋体"/>
          <w:color w:val="auto"/>
          <w:szCs w:val="21"/>
          <w:u w:val="single"/>
        </w:rPr>
      </w:pPr>
      <w:r>
        <w:rPr>
          <w:rFonts w:hint="eastAsia" w:ascii="宋体" w:hAnsi="宋体" w:eastAsia="宋体" w:cs="宋体"/>
          <w:color w:val="auto"/>
          <w:sz w:val="21"/>
          <w:szCs w:val="21"/>
          <w:lang w:val="en-US" w:eastAsia="zh-CN" w:bidi="ar-SA"/>
        </w:rPr>
        <w:t>（1）</w:t>
      </w:r>
      <w:r>
        <w:rPr>
          <w:rFonts w:hint="eastAsia" w:ascii="宋体" w:hAnsi="宋体" w:cs="宋体"/>
          <w:color w:val="auto"/>
          <w:szCs w:val="21"/>
          <w:u w:val="single"/>
          <w:lang w:val="en-US" w:eastAsia="zh-CN"/>
        </w:rPr>
        <w:t>60</w:t>
      </w:r>
      <w:r>
        <w:rPr>
          <w:rFonts w:hint="eastAsia" w:ascii="宋体" w:hAnsi="宋体" w:eastAsia="宋体" w:cs="宋体"/>
          <w:color w:val="auto"/>
          <w:szCs w:val="21"/>
        </w:rPr>
        <w:t>日内供货安装调试完成，起始日期：</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年</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月</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日，完成日期：</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年</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月</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日。</w:t>
      </w:r>
    </w:p>
    <w:p w14:paraId="1355D7B3">
      <w:pPr>
        <w:keepNext w:val="0"/>
        <w:keepLines w:val="0"/>
        <w:pageBreakBefore w:val="0"/>
        <w:widowControl w:val="0"/>
        <w:spacing w:line="360" w:lineRule="auto"/>
        <w:ind w:left="420"/>
        <w:rPr>
          <w:rFonts w:hint="eastAsia" w:ascii="宋体" w:hAnsi="宋体" w:eastAsia="宋体" w:cs="宋体"/>
          <w:color w:val="auto"/>
          <w:szCs w:val="21"/>
          <w:u w:val="single"/>
        </w:rPr>
      </w:pPr>
      <w:r>
        <w:rPr>
          <w:rFonts w:hint="eastAsia" w:ascii="宋体" w:hAnsi="宋体" w:eastAsia="宋体" w:cs="宋体"/>
          <w:color w:val="auto"/>
          <w:szCs w:val="21"/>
        </w:rPr>
        <w:t>（2）履约地点</w:t>
      </w:r>
      <w:r>
        <w:rPr>
          <w:rFonts w:hint="eastAsia" w:ascii="宋体" w:hAnsi="宋体" w:eastAsia="宋体" w:cs="宋体"/>
          <w:bCs/>
          <w:color w:val="auto"/>
          <w:szCs w:val="21"/>
        </w:rPr>
        <w:t>：</w:t>
      </w:r>
      <w:r>
        <w:rPr>
          <w:rFonts w:hint="eastAsia" w:ascii="宋体" w:hAnsi="宋体" w:eastAsia="宋体" w:cs="宋体"/>
          <w:bCs/>
          <w:color w:val="auto"/>
          <w:szCs w:val="21"/>
          <w:u w:val="single"/>
          <w:lang w:eastAsia="zh-CN"/>
        </w:rPr>
        <w:t>灌云县高新区高级中学</w:t>
      </w:r>
      <w:r>
        <w:rPr>
          <w:rFonts w:hint="eastAsia" w:ascii="宋体" w:hAnsi="宋体" w:eastAsia="宋体" w:cs="宋体"/>
          <w:bCs/>
          <w:color w:val="auto"/>
          <w:szCs w:val="21"/>
          <w:u w:val="single"/>
          <w:lang w:val="en-US" w:eastAsia="zh-CN"/>
        </w:rPr>
        <w:t>新校区</w:t>
      </w:r>
      <w:r>
        <w:rPr>
          <w:rFonts w:hint="eastAsia" w:ascii="宋体" w:hAnsi="宋体" w:eastAsia="宋体" w:cs="宋体"/>
          <w:color w:val="auto"/>
          <w:szCs w:val="21"/>
          <w:highlight w:val="none"/>
          <w:u w:val="single"/>
        </w:rPr>
        <w:t>；</w:t>
      </w:r>
    </w:p>
    <w:p w14:paraId="3C9E05E6">
      <w:pPr>
        <w:keepNext w:val="0"/>
        <w:keepLines w:val="0"/>
        <w:pageBreakBefore w:val="0"/>
        <w:widowControl w:val="0"/>
        <w:spacing w:line="360" w:lineRule="auto"/>
        <w:ind w:firstLine="420"/>
        <w:rPr>
          <w:rFonts w:hint="eastAsia" w:ascii="宋体" w:hAnsi="宋体" w:eastAsia="宋体" w:cs="宋体"/>
          <w:szCs w:val="21"/>
        </w:rPr>
      </w:pPr>
      <w:r>
        <w:rPr>
          <w:rFonts w:hint="eastAsia" w:ascii="宋体" w:hAnsi="宋体" w:eastAsia="宋体" w:cs="宋体"/>
          <w:bCs/>
          <w:szCs w:val="21"/>
        </w:rPr>
        <w:t>（3）履约担保：</w:t>
      </w:r>
      <w:r>
        <w:rPr>
          <w:rFonts w:hint="eastAsia" w:ascii="宋体" w:hAnsi="宋体" w:eastAsia="宋体" w:cs="宋体"/>
        </w:rPr>
        <w:t>是否收取履约保证金：</w:t>
      </w:r>
      <w:r>
        <w:rPr>
          <w:rFonts w:ascii="Wingdings" w:hAnsi="Wingdings" w:eastAsia="Wingdings" w:cs="Wingdings"/>
          <w:szCs w:val="21"/>
        </w:rPr>
        <w:t>þ</w:t>
      </w:r>
      <w:r>
        <w:rPr>
          <w:rFonts w:hint="eastAsia" w:ascii="宋体" w:hAnsi="宋体" w:cs="宋体"/>
          <w:szCs w:val="21"/>
        </w:rPr>
        <w:t xml:space="preserve">是    </w:t>
      </w:r>
      <w:r>
        <w:rPr>
          <w:rFonts w:ascii="Wingdings" w:hAnsi="Wingdings" w:eastAsia="Wingdings" w:cs="Wingdings"/>
          <w:szCs w:val="21"/>
        </w:rPr>
        <w:t>¨</w:t>
      </w:r>
      <w:r>
        <w:rPr>
          <w:rFonts w:hint="eastAsia" w:ascii="宋体" w:hAnsi="宋体" w:cs="宋体"/>
          <w:szCs w:val="21"/>
        </w:rPr>
        <w:t>否</w:t>
      </w:r>
    </w:p>
    <w:p w14:paraId="6CA4758C">
      <w:pPr>
        <w:keepNext w:val="0"/>
        <w:keepLines w:val="0"/>
        <w:pageBreakBefore w:val="0"/>
        <w:widowControl w:val="0"/>
        <w:spacing w:line="360" w:lineRule="auto"/>
        <w:ind w:firstLine="420"/>
        <w:jc w:val="left"/>
        <w:rPr>
          <w:rFonts w:hint="default" w:ascii="宋体" w:hAnsi="宋体" w:eastAsia="宋体" w:cs="宋体"/>
          <w:color w:val="auto"/>
          <w:sz w:val="21"/>
          <w:szCs w:val="21"/>
          <w:highlight w:val="none"/>
          <w:u w:val="single"/>
          <w:lang w:val="en-US" w:eastAsia="zh-CN"/>
        </w:rPr>
      </w:pPr>
      <w:r>
        <w:rPr>
          <w:rFonts w:hint="eastAsia" w:ascii="宋体" w:hAnsi="宋体" w:eastAsia="宋体" w:cs="宋体"/>
          <w:sz w:val="21"/>
          <w:szCs w:val="21"/>
        </w:rPr>
        <w:t xml:space="preserve">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收取履约保证金形式：</w:t>
      </w:r>
      <w:r>
        <w:rPr>
          <w:rFonts w:hint="eastAsia" w:ascii="宋体" w:hAnsi="宋体" w:cs="宋体"/>
          <w:sz w:val="21"/>
          <w:szCs w:val="21"/>
          <w:highlight w:val="none"/>
          <w:u w:val="single"/>
          <w:lang w:val="en-US" w:eastAsia="zh-CN"/>
        </w:rPr>
        <w:t xml:space="preserve">            </w:t>
      </w:r>
    </w:p>
    <w:p w14:paraId="52FECCB7">
      <w:pPr>
        <w:keepNext w:val="0"/>
        <w:keepLines w:val="0"/>
        <w:pageBreakBefore w:val="0"/>
        <w:widowControl w:val="0"/>
        <w:spacing w:line="360" w:lineRule="auto"/>
        <w:ind w:firstLine="420"/>
        <w:rPr>
          <w:rFonts w:hint="eastAsia" w:ascii="宋体" w:hAnsi="宋体" w:eastAsia="宋体" w:cs="宋体"/>
          <w:color w:val="auto"/>
          <w:sz w:val="21"/>
          <w:szCs w:val="21"/>
          <w:u w:val="single"/>
          <w:lang w:val="en-US" w:eastAsia="zh-CN" w:bidi="ar-SA"/>
        </w:rPr>
      </w:pPr>
      <w:r>
        <w:rPr>
          <w:rFonts w:hint="eastAsia" w:ascii="宋体" w:hAnsi="宋体" w:eastAsia="宋体" w:cs="宋体"/>
          <w:sz w:val="21"/>
          <w:szCs w:val="21"/>
          <w:lang w:val="en-US" w:eastAsia="zh-CN" w:bidi="ar-SA"/>
        </w:rPr>
        <w:t xml:space="preserve">    收取履约保证金金额：</w:t>
      </w:r>
      <w:r>
        <w:rPr>
          <w:rFonts w:hint="eastAsia" w:ascii="宋体" w:hAnsi="宋体" w:eastAsia="宋体" w:cs="宋体"/>
          <w:bCs/>
          <w:color w:val="auto"/>
          <w:sz w:val="21"/>
          <w:szCs w:val="21"/>
          <w:highlight w:val="none"/>
          <w:u w:val="single"/>
          <w:lang w:val="en-US" w:eastAsia="zh-CN" w:bidi="ar-SA"/>
        </w:rPr>
        <w:t>政府采购合同金额的10%</w:t>
      </w:r>
    </w:p>
    <w:p w14:paraId="58DF44FB">
      <w:pPr>
        <w:keepNext w:val="0"/>
        <w:keepLines w:val="0"/>
        <w:pageBreakBefore w:val="0"/>
        <w:widowControl w:val="0"/>
        <w:spacing w:line="360" w:lineRule="auto"/>
        <w:ind w:firstLine="420"/>
        <w:rPr>
          <w:rFonts w:hint="eastAsia" w:ascii="宋体" w:hAnsi="宋体" w:eastAsia="宋体" w:cs="宋体"/>
          <w:bCs/>
          <w:sz w:val="21"/>
          <w:szCs w:val="21"/>
          <w:u w:val="single"/>
          <w:lang w:val="en-US" w:eastAsia="zh-CN"/>
        </w:rPr>
      </w:pPr>
      <w:r>
        <w:rPr>
          <w:rFonts w:hint="eastAsia" w:ascii="宋体" w:hAnsi="宋体" w:eastAsia="宋体" w:cs="宋体"/>
          <w:bCs/>
          <w:sz w:val="21"/>
          <w:szCs w:val="21"/>
        </w:rPr>
        <w:t xml:space="preserve">    履约</w:t>
      </w:r>
      <w:r>
        <w:rPr>
          <w:rFonts w:hint="eastAsia" w:ascii="宋体" w:hAnsi="宋体" w:eastAsia="宋体" w:cs="宋体"/>
          <w:bCs/>
          <w:sz w:val="21"/>
          <w:szCs w:val="21"/>
          <w:lang w:eastAsia="zh-CN"/>
        </w:rPr>
        <w:t>保证金退还时间</w:t>
      </w:r>
      <w:r>
        <w:rPr>
          <w:rFonts w:hint="eastAsia" w:ascii="宋体" w:hAnsi="宋体" w:eastAsia="宋体" w:cs="宋体"/>
          <w:bCs/>
          <w:sz w:val="21"/>
          <w:szCs w:val="21"/>
        </w:rPr>
        <w:t>：</w:t>
      </w:r>
      <w:r>
        <w:rPr>
          <w:rFonts w:hint="eastAsia" w:ascii="宋体" w:hAnsi="宋体" w:eastAsia="宋体" w:cs="宋体"/>
          <w:bCs/>
          <w:color w:val="auto"/>
          <w:sz w:val="21"/>
          <w:szCs w:val="21"/>
          <w:highlight w:val="none"/>
          <w:u w:val="single"/>
          <w:lang w:val="en-US" w:eastAsia="zh-CN"/>
        </w:rPr>
        <w:t>全部货物供货完成并经</w:t>
      </w:r>
      <w:r>
        <w:rPr>
          <w:rFonts w:hint="eastAsia" w:ascii="宋体" w:hAnsi="宋体" w:eastAsia="宋体" w:cs="宋体"/>
          <w:color w:val="auto"/>
          <w:sz w:val="21"/>
          <w:szCs w:val="21"/>
          <w:highlight w:val="none"/>
          <w:u w:val="single"/>
        </w:rPr>
        <w:t>验收合格后</w:t>
      </w:r>
      <w:r>
        <w:rPr>
          <w:rFonts w:hint="eastAsia" w:ascii="宋体" w:hAnsi="宋体" w:eastAsia="宋体" w:cs="宋体"/>
          <w:color w:val="auto"/>
          <w:sz w:val="21"/>
          <w:szCs w:val="21"/>
          <w:highlight w:val="none"/>
          <w:u w:val="single"/>
          <w:lang w:eastAsia="zh-CN"/>
        </w:rPr>
        <w:t>，</w:t>
      </w:r>
      <w:r>
        <w:rPr>
          <w:rFonts w:hint="eastAsia" w:ascii="宋体" w:hAnsi="宋体" w:eastAsia="宋体" w:cs="宋体"/>
          <w:bCs/>
          <w:color w:val="auto"/>
          <w:sz w:val="21"/>
          <w:szCs w:val="21"/>
          <w:highlight w:val="none"/>
          <w:u w:val="single"/>
          <w:lang w:val="en-US" w:eastAsia="zh-CN"/>
        </w:rPr>
        <w:t>15日内退还。</w:t>
      </w:r>
    </w:p>
    <w:p w14:paraId="16FA4B6A">
      <w:pPr>
        <w:keepNext w:val="0"/>
        <w:keepLines w:val="0"/>
        <w:pageBreakBefore w:val="0"/>
        <w:widowControl w:val="0"/>
        <w:spacing w:line="360" w:lineRule="auto"/>
        <w:ind w:firstLine="420"/>
        <w:rPr>
          <w:rFonts w:hint="eastAsia" w:ascii="宋体" w:hAnsi="宋体" w:eastAsia="宋体" w:cs="宋体"/>
          <w:bCs/>
          <w:sz w:val="21"/>
          <w:szCs w:val="21"/>
          <w:lang w:val="en-US" w:eastAsia="zh-CN"/>
        </w:rPr>
      </w:pPr>
      <w:r>
        <w:rPr>
          <w:rFonts w:hint="eastAsia" w:ascii="宋体" w:hAnsi="宋体" w:eastAsia="宋体" w:cs="宋体"/>
          <w:bCs/>
          <w:sz w:val="21"/>
          <w:szCs w:val="21"/>
        </w:rPr>
        <w:t>（4）分期履行要求：</w:t>
      </w:r>
      <w:r>
        <w:rPr>
          <w:rFonts w:hint="eastAsia" w:ascii="宋体" w:hAnsi="宋体" w:eastAsia="宋体" w:cs="宋体"/>
          <w:bCs/>
          <w:sz w:val="21"/>
          <w:szCs w:val="21"/>
          <w:u w:val="single"/>
          <w:lang w:val="en-US" w:eastAsia="zh-CN"/>
        </w:rPr>
        <w:t>/</w:t>
      </w:r>
    </w:p>
    <w:p w14:paraId="54BF7BBE">
      <w:pPr>
        <w:keepNext w:val="0"/>
        <w:keepLines w:val="0"/>
        <w:pageBreakBefore w:val="0"/>
        <w:widowControl w:val="0"/>
        <w:spacing w:line="360" w:lineRule="auto"/>
        <w:ind w:firstLine="420"/>
        <w:rPr>
          <w:rFonts w:hint="eastAsia" w:ascii="宋体" w:hAnsi="宋体" w:eastAsia="宋体" w:cs="宋体"/>
          <w:sz w:val="21"/>
          <w:szCs w:val="21"/>
          <w:u w:val="single"/>
          <w:lang w:val="en-US" w:eastAsia="zh-CN"/>
        </w:rPr>
      </w:pPr>
      <w:r>
        <w:rPr>
          <w:rFonts w:hint="eastAsia" w:ascii="宋体" w:hAnsi="宋体" w:eastAsia="宋体" w:cs="宋体"/>
          <w:bCs/>
          <w:sz w:val="21"/>
          <w:szCs w:val="21"/>
        </w:rPr>
        <w:t>（5）风险处置措施和替代方案：</w:t>
      </w:r>
      <w:r>
        <w:rPr>
          <w:rFonts w:hint="eastAsia" w:ascii="宋体" w:hAnsi="宋体" w:eastAsia="宋体" w:cs="宋体"/>
          <w:bCs/>
          <w:sz w:val="21"/>
          <w:szCs w:val="21"/>
          <w:u w:val="single"/>
          <w:lang w:val="en-US" w:eastAsia="zh-CN"/>
        </w:rPr>
        <w:t>/</w:t>
      </w:r>
    </w:p>
    <w:p w14:paraId="7FD1F08F">
      <w:pPr>
        <w:keepNext w:val="0"/>
        <w:keepLines w:val="0"/>
        <w:pageBreakBefore w:val="0"/>
        <w:numPr>
          <w:ilvl w:val="0"/>
          <w:numId w:val="0"/>
        </w:numPr>
        <w:spacing w:line="360" w:lineRule="auto"/>
        <w:ind w:firstLine="422"/>
        <w:rPr>
          <w:rFonts w:hint="eastAsia" w:ascii="宋体" w:hAnsi="宋体" w:eastAsia="宋体" w:cs="宋体"/>
          <w:b/>
          <w:szCs w:val="21"/>
        </w:rPr>
      </w:pPr>
      <w:r>
        <w:rPr>
          <w:rFonts w:hint="eastAsia" w:ascii="宋体" w:hAnsi="宋体" w:eastAsia="宋体" w:cs="宋体"/>
          <w:b/>
          <w:sz w:val="21"/>
          <w:szCs w:val="21"/>
          <w:lang w:val="en-US" w:eastAsia="zh-CN" w:bidi="ar-SA"/>
        </w:rPr>
        <w:t>4.</w:t>
      </w:r>
      <w:r>
        <w:rPr>
          <w:rFonts w:hint="eastAsia" w:ascii="宋体" w:hAnsi="宋体" w:eastAsia="宋体" w:cs="宋体"/>
          <w:b/>
          <w:szCs w:val="21"/>
        </w:rPr>
        <w:t>合同验收</w:t>
      </w:r>
    </w:p>
    <w:p w14:paraId="6BD3D668">
      <w:pPr>
        <w:keepNext w:val="0"/>
        <w:keepLines w:val="0"/>
        <w:pageBreakBefore w:val="0"/>
        <w:numPr>
          <w:ilvl w:val="0"/>
          <w:numId w:val="1"/>
        </w:numPr>
        <w:spacing w:line="360" w:lineRule="auto"/>
        <w:ind w:firstLine="420"/>
        <w:rPr>
          <w:rFonts w:hint="eastAsia" w:ascii="宋体" w:hAnsi="宋体" w:eastAsia="宋体" w:cs="宋体"/>
          <w:bCs/>
          <w:szCs w:val="21"/>
        </w:rPr>
      </w:pPr>
      <w:r>
        <w:rPr>
          <w:rFonts w:hint="eastAsia" w:ascii="宋体" w:hAnsi="宋体" w:eastAsia="宋体" w:cs="宋体"/>
          <w:bCs/>
          <w:szCs w:val="21"/>
        </w:rPr>
        <w:t>验收组织方式：</w:t>
      </w:r>
      <w:r>
        <w:rPr>
          <w:rFonts w:ascii="Wingdings" w:hAnsi="Wingdings" w:eastAsia="Wingdings" w:cs="Wingdings"/>
          <w:szCs w:val="21"/>
        </w:rPr>
        <w:t>þ</w:t>
      </w:r>
      <w:r>
        <w:rPr>
          <w:rFonts w:hint="eastAsia" w:ascii="宋体" w:hAnsi="宋体"/>
          <w:bCs/>
          <w:szCs w:val="21"/>
        </w:rPr>
        <w:t xml:space="preserve">自行组织 </w:t>
      </w:r>
      <w:r>
        <w:rPr>
          <w:rFonts w:ascii="Wingdings" w:hAnsi="Wingdings" w:eastAsia="Wingdings" w:cs="Wingdings"/>
          <w:szCs w:val="21"/>
        </w:rPr>
        <w:t>¨</w:t>
      </w:r>
      <w:r>
        <w:rPr>
          <w:rFonts w:hint="eastAsia" w:ascii="宋体" w:hAnsi="宋体"/>
          <w:bCs/>
          <w:szCs w:val="21"/>
        </w:rPr>
        <w:t>委托第三方组织</w:t>
      </w:r>
    </w:p>
    <w:p w14:paraId="69A98F8D">
      <w:pPr>
        <w:keepNext w:val="0"/>
        <w:keepLines w:val="0"/>
        <w:pageBreakBefore w:val="0"/>
        <w:spacing w:line="360" w:lineRule="auto"/>
        <w:ind w:firstLine="840"/>
        <w:rPr>
          <w:rFonts w:hint="eastAsia" w:ascii="宋体" w:hAnsi="宋体" w:eastAsia="宋体" w:cs="宋体"/>
          <w:bCs/>
          <w:szCs w:val="21"/>
          <w:highlight w:val="none"/>
        </w:rPr>
      </w:pPr>
      <w:r>
        <w:rPr>
          <w:rFonts w:hint="eastAsia" w:ascii="宋体" w:hAnsi="宋体" w:eastAsia="宋体" w:cs="宋体"/>
          <w:bCs/>
          <w:szCs w:val="21"/>
          <w:highlight w:val="none"/>
        </w:rPr>
        <w:t>验收主体：</w:t>
      </w:r>
      <w:r>
        <w:rPr>
          <w:rFonts w:hint="eastAsia" w:ascii="宋体" w:hAnsi="宋体" w:eastAsia="宋体" w:cs="宋体"/>
          <w:bCs/>
          <w:szCs w:val="21"/>
          <w:highlight w:val="none"/>
          <w:u w:val="single"/>
          <w:lang w:val="en-US" w:eastAsia="zh-CN"/>
        </w:rPr>
        <w:t>灌云县教育局</w:t>
      </w:r>
    </w:p>
    <w:p w14:paraId="51FB4250">
      <w:pPr>
        <w:keepNext w:val="0"/>
        <w:keepLines w:val="0"/>
        <w:pageBreakBefore w:val="0"/>
        <w:spacing w:line="360" w:lineRule="auto"/>
        <w:ind w:firstLine="840"/>
        <w:rPr>
          <w:rFonts w:hint="eastAsia" w:ascii="宋体" w:hAnsi="宋体" w:eastAsia="宋体" w:cs="宋体"/>
          <w:bCs/>
          <w:szCs w:val="21"/>
        </w:rPr>
      </w:pPr>
      <w:r>
        <w:rPr>
          <w:rFonts w:hint="eastAsia" w:ascii="宋体" w:hAnsi="宋体" w:eastAsia="宋体" w:cs="宋体"/>
          <w:bCs/>
          <w:szCs w:val="21"/>
        </w:rPr>
        <w:t>是否邀请本项目的其他供应商参加验收：</w:t>
      </w:r>
      <w:r>
        <w:rPr>
          <w:rFonts w:ascii="Wingdings" w:hAnsi="Wingdings" w:eastAsia="Wingdings" w:cs="Wingdings"/>
          <w:szCs w:val="21"/>
        </w:rPr>
        <w:t>¨</w:t>
      </w:r>
      <w:r>
        <w:rPr>
          <w:rFonts w:hint="eastAsia" w:ascii="宋体" w:hAnsi="宋体"/>
          <w:bCs/>
          <w:szCs w:val="21"/>
        </w:rPr>
        <w:t xml:space="preserve">是  </w:t>
      </w:r>
      <w:r>
        <w:rPr>
          <w:rFonts w:ascii="Wingdings" w:hAnsi="Wingdings" w:eastAsia="Wingdings" w:cs="Wingdings"/>
          <w:szCs w:val="21"/>
        </w:rPr>
        <w:t>þ</w:t>
      </w:r>
      <w:r>
        <w:rPr>
          <w:rFonts w:hint="eastAsia" w:ascii="宋体" w:hAnsi="宋体"/>
          <w:bCs/>
          <w:szCs w:val="21"/>
        </w:rPr>
        <w:t>否</w:t>
      </w:r>
    </w:p>
    <w:p w14:paraId="700B4035">
      <w:pPr>
        <w:keepNext w:val="0"/>
        <w:keepLines w:val="0"/>
        <w:pageBreakBefore w:val="0"/>
        <w:spacing w:line="360" w:lineRule="auto"/>
        <w:ind w:firstLine="840"/>
        <w:rPr>
          <w:rFonts w:hint="eastAsia" w:ascii="宋体" w:hAnsi="宋体" w:eastAsia="宋体" w:cs="宋体"/>
          <w:bCs/>
          <w:szCs w:val="21"/>
        </w:rPr>
      </w:pPr>
      <w:r>
        <w:rPr>
          <w:rFonts w:hint="eastAsia" w:ascii="宋体" w:hAnsi="宋体" w:eastAsia="宋体" w:cs="宋体"/>
          <w:bCs/>
          <w:szCs w:val="21"/>
        </w:rPr>
        <w:t>是否邀请专家参加验收：</w:t>
      </w:r>
      <w:r>
        <w:rPr>
          <w:rFonts w:ascii="Wingdings" w:hAnsi="Wingdings" w:eastAsia="Wingdings" w:cs="Wingdings"/>
          <w:szCs w:val="21"/>
        </w:rPr>
        <w:t>¨</w:t>
      </w:r>
      <w:r>
        <w:rPr>
          <w:rFonts w:hint="eastAsia" w:ascii="宋体" w:hAnsi="宋体"/>
          <w:bCs/>
          <w:szCs w:val="21"/>
        </w:rPr>
        <w:t xml:space="preserve">是  </w:t>
      </w:r>
      <w:r>
        <w:rPr>
          <w:rFonts w:ascii="Wingdings" w:hAnsi="Wingdings" w:eastAsia="Wingdings" w:cs="Wingdings"/>
          <w:szCs w:val="21"/>
        </w:rPr>
        <w:t>þ</w:t>
      </w:r>
      <w:r>
        <w:rPr>
          <w:rFonts w:hint="eastAsia" w:ascii="宋体" w:hAnsi="宋体"/>
          <w:bCs/>
          <w:szCs w:val="21"/>
        </w:rPr>
        <w:t>否</w:t>
      </w:r>
    </w:p>
    <w:p w14:paraId="769F0733">
      <w:pPr>
        <w:keepNext w:val="0"/>
        <w:keepLines w:val="0"/>
        <w:pageBreakBefore w:val="0"/>
        <w:spacing w:line="360" w:lineRule="auto"/>
        <w:ind w:firstLine="840"/>
        <w:rPr>
          <w:rFonts w:hint="eastAsia" w:ascii="宋体" w:hAnsi="宋体" w:eastAsia="宋体" w:cs="宋体"/>
          <w:bCs/>
          <w:szCs w:val="21"/>
        </w:rPr>
      </w:pPr>
      <w:r>
        <w:rPr>
          <w:rFonts w:hint="eastAsia" w:ascii="宋体" w:hAnsi="宋体" w:eastAsia="宋体" w:cs="宋体"/>
          <w:bCs/>
          <w:szCs w:val="21"/>
        </w:rPr>
        <w:t>是否邀请服务对象参加验收：</w:t>
      </w:r>
      <w:r>
        <w:rPr>
          <w:rFonts w:ascii="Wingdings" w:hAnsi="Wingdings" w:eastAsia="Wingdings" w:cs="Wingdings"/>
          <w:szCs w:val="21"/>
        </w:rPr>
        <w:t>¨</w:t>
      </w:r>
      <w:r>
        <w:rPr>
          <w:rFonts w:hint="eastAsia" w:ascii="宋体" w:hAnsi="宋体"/>
          <w:bCs/>
          <w:szCs w:val="21"/>
        </w:rPr>
        <w:t xml:space="preserve">是  </w:t>
      </w:r>
      <w:r>
        <w:rPr>
          <w:rFonts w:ascii="Wingdings" w:hAnsi="Wingdings" w:eastAsia="Wingdings" w:cs="Wingdings"/>
          <w:szCs w:val="21"/>
        </w:rPr>
        <w:sym w:font="Wingdings" w:char="00A8"/>
      </w:r>
      <w:r>
        <w:rPr>
          <w:rFonts w:hint="eastAsia" w:ascii="宋体" w:hAnsi="宋体"/>
          <w:bCs/>
          <w:szCs w:val="21"/>
        </w:rPr>
        <w:t>否</w:t>
      </w:r>
    </w:p>
    <w:p w14:paraId="0616ED46">
      <w:pPr>
        <w:keepNext w:val="0"/>
        <w:keepLines w:val="0"/>
        <w:pageBreakBefore w:val="0"/>
        <w:spacing w:line="360" w:lineRule="auto"/>
        <w:ind w:firstLine="840"/>
        <w:rPr>
          <w:rFonts w:hint="eastAsia" w:ascii="宋体" w:hAnsi="宋体" w:eastAsia="宋体" w:cs="宋体"/>
          <w:bCs/>
          <w:szCs w:val="21"/>
        </w:rPr>
      </w:pPr>
      <w:r>
        <w:rPr>
          <w:rFonts w:hint="eastAsia" w:ascii="宋体" w:hAnsi="宋体" w:eastAsia="宋体" w:cs="宋体"/>
          <w:bCs/>
          <w:szCs w:val="21"/>
        </w:rPr>
        <w:t>是否邀请第三方检测机构参加验收：</w:t>
      </w:r>
      <w:r>
        <w:rPr>
          <w:rFonts w:ascii="Wingdings" w:hAnsi="Wingdings" w:eastAsia="Wingdings" w:cs="Wingdings"/>
          <w:szCs w:val="21"/>
        </w:rPr>
        <w:t>¨</w:t>
      </w:r>
      <w:r>
        <w:rPr>
          <w:rFonts w:hint="eastAsia" w:ascii="宋体" w:hAnsi="宋体" w:eastAsia="宋体" w:cs="宋体"/>
          <w:bCs/>
          <w:szCs w:val="21"/>
        </w:rPr>
        <w:t xml:space="preserve">是  </w:t>
      </w:r>
      <w:r>
        <w:rPr>
          <w:rFonts w:ascii="Wingdings" w:hAnsi="Wingdings" w:eastAsia="Wingdings" w:cs="Wingdings"/>
          <w:szCs w:val="21"/>
        </w:rPr>
        <w:t>þ</w:t>
      </w:r>
      <w:r>
        <w:rPr>
          <w:rFonts w:hint="eastAsia" w:ascii="宋体" w:hAnsi="宋体" w:eastAsia="宋体" w:cs="宋体"/>
          <w:bCs/>
          <w:szCs w:val="21"/>
        </w:rPr>
        <w:t>否</w:t>
      </w:r>
    </w:p>
    <w:p w14:paraId="6BD51D89">
      <w:pPr>
        <w:keepNext w:val="0"/>
        <w:keepLines w:val="0"/>
        <w:pageBreakBefore w:val="0"/>
        <w:spacing w:line="360" w:lineRule="auto"/>
        <w:ind w:firstLine="840"/>
        <w:rPr>
          <w:rFonts w:hint="eastAsia" w:ascii="宋体" w:hAnsi="宋体" w:eastAsia="宋体" w:cs="宋体"/>
          <w:bCs/>
          <w:szCs w:val="21"/>
        </w:rPr>
      </w:pPr>
      <w:r>
        <w:rPr>
          <w:rFonts w:hint="eastAsia" w:ascii="宋体" w:hAnsi="宋体" w:eastAsia="宋体" w:cs="宋体"/>
          <w:bCs/>
          <w:szCs w:val="21"/>
        </w:rPr>
        <w:t>是否进行抽查</w:t>
      </w:r>
      <w:r>
        <w:rPr>
          <w:rFonts w:hint="eastAsia" w:ascii="宋体" w:hAnsi="宋体" w:eastAsia="宋体" w:cs="宋体"/>
          <w:bCs/>
          <w:szCs w:val="21"/>
          <w:lang w:val="en-US" w:eastAsia="zh-CN"/>
        </w:rPr>
        <w:t>验收</w:t>
      </w:r>
      <w:r>
        <w:rPr>
          <w:rFonts w:hint="eastAsia" w:ascii="宋体" w:hAnsi="宋体" w:eastAsia="宋体" w:cs="宋体"/>
          <w:bCs/>
          <w:szCs w:val="21"/>
        </w:rPr>
        <w:t>：</w:t>
      </w:r>
      <w:r>
        <w:rPr>
          <w:rFonts w:ascii="Wingdings" w:hAnsi="Wingdings" w:eastAsia="Wingdings" w:cs="Wingdings"/>
          <w:szCs w:val="21"/>
        </w:rPr>
        <w:t>þ</w:t>
      </w:r>
      <w:r>
        <w:rPr>
          <w:rFonts w:hint="eastAsia" w:ascii="宋体" w:hAnsi="宋体"/>
          <w:bCs/>
          <w:szCs w:val="21"/>
        </w:rPr>
        <w:t xml:space="preserve">是  </w:t>
      </w:r>
      <w:r>
        <w:rPr>
          <w:rFonts w:ascii="Wingdings" w:hAnsi="Wingdings" w:eastAsia="Wingdings" w:cs="Wingdings"/>
          <w:szCs w:val="21"/>
        </w:rPr>
        <w:t>¨</w:t>
      </w:r>
      <w:r>
        <w:rPr>
          <w:rFonts w:hint="eastAsia" w:ascii="宋体" w:hAnsi="宋体"/>
          <w:bCs/>
          <w:szCs w:val="21"/>
        </w:rPr>
        <w:t>否</w:t>
      </w:r>
    </w:p>
    <w:p w14:paraId="3AB6DA9E">
      <w:pPr>
        <w:keepNext w:val="0"/>
        <w:keepLines w:val="0"/>
        <w:pageBreakBefore w:val="0"/>
        <w:spacing w:line="360" w:lineRule="auto"/>
        <w:ind w:firstLine="840"/>
        <w:rPr>
          <w:rFonts w:hint="eastAsia" w:ascii="宋体" w:hAnsi="宋体" w:eastAsia="宋体" w:cs="宋体"/>
          <w:bCs/>
          <w:szCs w:val="21"/>
        </w:rPr>
      </w:pPr>
      <w:r>
        <w:rPr>
          <w:rFonts w:hint="eastAsia" w:ascii="宋体" w:hAnsi="宋体" w:eastAsia="宋体" w:cs="宋体"/>
          <w:bCs/>
          <w:szCs w:val="21"/>
        </w:rPr>
        <w:t>是否存在破坏性检测：</w:t>
      </w:r>
      <w:r>
        <w:rPr>
          <w:rFonts w:ascii="Wingdings" w:hAnsi="Wingdings" w:eastAsia="Wingdings" w:cs="Wingdings"/>
          <w:szCs w:val="21"/>
        </w:rPr>
        <w:t>¨</w:t>
      </w:r>
      <w:r>
        <w:rPr>
          <w:rFonts w:hint="eastAsia" w:ascii="宋体" w:hAnsi="宋体"/>
          <w:bCs/>
          <w:szCs w:val="21"/>
        </w:rPr>
        <w:t xml:space="preserve">是  </w:t>
      </w:r>
      <w:r>
        <w:rPr>
          <w:rFonts w:ascii="Wingdings" w:hAnsi="Wingdings" w:eastAsia="Wingdings" w:cs="Wingdings"/>
          <w:szCs w:val="21"/>
        </w:rPr>
        <w:t>þ</w:t>
      </w:r>
      <w:r>
        <w:rPr>
          <w:rFonts w:hint="eastAsia" w:ascii="宋体" w:hAnsi="宋体"/>
          <w:bCs/>
          <w:szCs w:val="21"/>
        </w:rPr>
        <w:t>否</w:t>
      </w:r>
    </w:p>
    <w:p w14:paraId="58A288DB">
      <w:pPr>
        <w:keepNext w:val="0"/>
        <w:keepLines w:val="0"/>
        <w:pageBreakBefore w:val="0"/>
        <w:spacing w:line="360" w:lineRule="auto"/>
        <w:ind w:firstLine="840"/>
        <w:rPr>
          <w:rFonts w:hint="eastAsia" w:ascii="宋体" w:hAnsi="宋体" w:eastAsia="宋体" w:cs="宋体"/>
          <w:bCs/>
          <w:szCs w:val="21"/>
          <w:u w:val="single"/>
        </w:rPr>
      </w:pPr>
      <w:r>
        <w:rPr>
          <w:rFonts w:hint="eastAsia" w:ascii="宋体" w:hAnsi="宋体" w:eastAsia="宋体" w:cs="宋体"/>
          <w:bCs/>
          <w:szCs w:val="21"/>
        </w:rPr>
        <w:t>验收组织的其他事项：</w:t>
      </w:r>
    </w:p>
    <w:p w14:paraId="22BA21C9">
      <w:pPr>
        <w:keepNext w:val="0"/>
        <w:keepLines w:val="0"/>
        <w:pageBreakBefore w:val="0"/>
        <w:spacing w:line="360" w:lineRule="auto"/>
        <w:ind w:firstLine="420"/>
        <w:rPr>
          <w:rFonts w:hint="eastAsia" w:ascii="宋体" w:hAnsi="宋体" w:eastAsia="宋体" w:cs="宋体"/>
          <w:bCs/>
          <w:szCs w:val="21"/>
          <w:u w:val="single"/>
        </w:rPr>
      </w:pPr>
      <w:r>
        <w:rPr>
          <w:rFonts w:hint="eastAsia" w:ascii="宋体" w:hAnsi="宋体" w:eastAsia="宋体" w:cs="宋体"/>
          <w:bCs/>
          <w:szCs w:val="21"/>
        </w:rPr>
        <w:t>（2）履约验收时间：</w:t>
      </w:r>
      <w:r>
        <w:rPr>
          <w:rFonts w:hint="eastAsia" w:ascii="宋体" w:hAnsi="宋体" w:cs="宋体"/>
          <w:bCs/>
          <w:szCs w:val="21"/>
          <w:u w:val="single"/>
          <w:lang w:val="en-US" w:eastAsia="zh-CN"/>
        </w:rPr>
        <w:t>招标人</w:t>
      </w:r>
      <w:r>
        <w:rPr>
          <w:rFonts w:hint="eastAsia" w:ascii="宋体" w:hAnsi="宋体" w:eastAsia="宋体" w:cs="宋体"/>
          <w:bCs/>
          <w:szCs w:val="21"/>
          <w:u w:val="single"/>
          <w:lang w:val="en-US" w:eastAsia="zh-CN"/>
        </w:rPr>
        <w:t>依法组织验收</w:t>
      </w:r>
    </w:p>
    <w:p w14:paraId="590218AD">
      <w:pPr>
        <w:keepNext w:val="0"/>
        <w:keepLines w:val="0"/>
        <w:pageBreakBefore w:val="0"/>
        <w:spacing w:line="360" w:lineRule="auto"/>
        <w:ind w:firstLine="420"/>
        <w:rPr>
          <w:rFonts w:hint="eastAsia" w:ascii="宋体" w:hAnsi="宋体" w:eastAsia="宋体" w:cs="宋体"/>
          <w:bCs/>
          <w:szCs w:val="21"/>
        </w:rPr>
      </w:pPr>
      <w:r>
        <w:rPr>
          <w:rFonts w:hint="eastAsia" w:ascii="宋体" w:hAnsi="宋体" w:eastAsia="宋体" w:cs="宋体"/>
          <w:bCs/>
          <w:szCs w:val="21"/>
        </w:rPr>
        <w:t>（3）履约验收方式：</w:t>
      </w:r>
      <w:r>
        <w:rPr>
          <w:rFonts w:ascii="Wingdings" w:hAnsi="Wingdings" w:eastAsia="Wingdings" w:cs="Wingdings"/>
          <w:szCs w:val="21"/>
        </w:rPr>
        <w:t>þ</w:t>
      </w:r>
      <w:r>
        <w:rPr>
          <w:rFonts w:hint="eastAsia" w:ascii="宋体" w:hAnsi="宋体"/>
          <w:bCs/>
          <w:szCs w:val="21"/>
        </w:rPr>
        <w:t>一次性验收</w:t>
      </w:r>
      <w:r>
        <w:rPr>
          <w:rFonts w:hint="eastAsia" w:ascii="宋体" w:hAnsi="宋体" w:eastAsia="宋体" w:cs="宋体"/>
          <w:bCs/>
          <w:szCs w:val="21"/>
        </w:rPr>
        <w:t xml:space="preserve"> </w:t>
      </w:r>
    </w:p>
    <w:p w14:paraId="149D362D">
      <w:pPr>
        <w:keepNext w:val="0"/>
        <w:keepLines w:val="0"/>
        <w:pageBreakBefore w:val="0"/>
        <w:spacing w:line="360" w:lineRule="auto"/>
        <w:ind w:firstLine="2520"/>
        <w:rPr>
          <w:rFonts w:ascii="宋体" w:hAnsi="宋体"/>
          <w:bCs/>
          <w:szCs w:val="21"/>
        </w:rPr>
      </w:pPr>
      <w:r>
        <w:rPr>
          <w:rFonts w:ascii="Wingdings" w:hAnsi="Wingdings" w:eastAsia="Wingdings" w:cs="Wingdings"/>
          <w:szCs w:val="21"/>
        </w:rPr>
        <w:t>¨</w:t>
      </w:r>
      <w:r>
        <w:rPr>
          <w:rFonts w:hint="eastAsia" w:ascii="宋体" w:hAnsi="宋体"/>
          <w:bCs/>
          <w:szCs w:val="21"/>
        </w:rPr>
        <w:t>分期/分项验收：</w:t>
      </w:r>
      <w:r>
        <w:rPr>
          <w:rFonts w:hint="eastAsia" w:ascii="宋体" w:hAnsi="宋体"/>
          <w:bCs/>
          <w:szCs w:val="21"/>
          <w:u w:val="single"/>
        </w:rPr>
        <w:t xml:space="preserve"> </w:t>
      </w:r>
      <w:r>
        <w:rPr>
          <w:rFonts w:hint="eastAsia" w:ascii="宋体" w:hAnsi="宋体"/>
          <w:bCs/>
          <w:szCs w:val="21"/>
          <w:u w:val="single"/>
          <w:lang w:val="en-US" w:eastAsia="zh-CN"/>
        </w:rPr>
        <w:t>/</w:t>
      </w:r>
      <w:r>
        <w:rPr>
          <w:rFonts w:hint="eastAsia" w:ascii="宋体" w:hAnsi="宋体"/>
          <w:bCs/>
          <w:szCs w:val="21"/>
          <w:u w:val="single"/>
        </w:rPr>
        <w:t xml:space="preserve"> </w:t>
      </w:r>
    </w:p>
    <w:p w14:paraId="7BDA7928">
      <w:pPr>
        <w:keepNext w:val="0"/>
        <w:keepLines w:val="0"/>
        <w:pageBreakBefore w:val="0"/>
        <w:spacing w:line="360" w:lineRule="auto"/>
        <w:ind w:firstLine="420"/>
        <w:rPr>
          <w:rFonts w:hint="eastAsia" w:ascii="宋体" w:hAnsi="宋体" w:eastAsia="宋体" w:cs="宋体"/>
          <w:bCs/>
          <w:szCs w:val="21"/>
        </w:rPr>
      </w:pPr>
      <w:r>
        <w:rPr>
          <w:rFonts w:hint="eastAsia" w:ascii="宋体" w:hAnsi="宋体" w:eastAsia="宋体" w:cs="宋体"/>
          <w:bCs/>
          <w:szCs w:val="21"/>
        </w:rPr>
        <w:t>（4）履约验收程序：</w:t>
      </w:r>
      <w:r>
        <w:rPr>
          <w:rFonts w:hint="eastAsia" w:ascii="宋体" w:hAnsi="宋体" w:eastAsia="宋体" w:cs="宋体"/>
          <w:bCs/>
          <w:szCs w:val="21"/>
          <w:u w:val="single"/>
          <w:lang w:val="en-US" w:eastAsia="zh-CN"/>
        </w:rPr>
        <w:t>详见招标文件</w:t>
      </w:r>
    </w:p>
    <w:p w14:paraId="318A19B3">
      <w:pPr>
        <w:keepNext w:val="0"/>
        <w:keepLines w:val="0"/>
        <w:pageBreakBefore w:val="0"/>
        <w:spacing w:line="360" w:lineRule="auto"/>
        <w:ind w:firstLine="420"/>
        <w:rPr>
          <w:rFonts w:hint="eastAsia" w:ascii="宋体" w:hAnsi="宋体" w:eastAsia="宋体" w:cs="宋体"/>
          <w:bCs/>
          <w:szCs w:val="21"/>
          <w:u w:val="single"/>
        </w:rPr>
      </w:pPr>
      <w:r>
        <w:rPr>
          <w:rFonts w:hint="eastAsia" w:ascii="宋体" w:hAnsi="宋体" w:eastAsia="宋体" w:cs="宋体"/>
          <w:bCs/>
          <w:szCs w:val="21"/>
        </w:rPr>
        <w:t>（5）履约验收的内容：</w:t>
      </w:r>
      <w:r>
        <w:rPr>
          <w:rFonts w:hint="eastAsia" w:ascii="宋体" w:hAnsi="宋体" w:eastAsia="宋体" w:cs="宋体"/>
          <w:bCs/>
          <w:szCs w:val="21"/>
          <w:u w:val="single"/>
          <w:lang w:val="en-US" w:eastAsia="zh-CN"/>
        </w:rPr>
        <w:t>详见招标文件</w:t>
      </w:r>
    </w:p>
    <w:p w14:paraId="4D7F2944">
      <w:pPr>
        <w:keepNext w:val="0"/>
        <w:keepLines w:val="0"/>
        <w:pageBreakBefore w:val="0"/>
        <w:spacing w:line="360" w:lineRule="auto"/>
        <w:ind w:firstLine="420"/>
        <w:rPr>
          <w:rFonts w:hint="eastAsia" w:ascii="宋体" w:hAnsi="宋体" w:eastAsia="宋体" w:cs="宋体"/>
          <w:bCs/>
          <w:szCs w:val="21"/>
          <w:u w:val="single"/>
        </w:rPr>
      </w:pPr>
      <w:r>
        <w:rPr>
          <w:rFonts w:hint="eastAsia" w:ascii="宋体" w:hAnsi="宋体" w:eastAsia="宋体" w:cs="宋体"/>
          <w:bCs/>
          <w:szCs w:val="21"/>
        </w:rPr>
        <w:t>（6）履约验收标准：</w:t>
      </w:r>
      <w:r>
        <w:rPr>
          <w:rFonts w:hint="eastAsia" w:ascii="宋体" w:hAnsi="宋体" w:eastAsia="宋体" w:cs="宋体"/>
          <w:bCs/>
          <w:szCs w:val="21"/>
          <w:u w:val="single"/>
          <w:lang w:val="en-US" w:eastAsia="zh-CN"/>
        </w:rPr>
        <w:t>详见招标文件</w:t>
      </w:r>
    </w:p>
    <w:p w14:paraId="2E752ACF">
      <w:pPr>
        <w:keepNext w:val="0"/>
        <w:keepLines w:val="0"/>
        <w:pageBreakBefore w:val="0"/>
        <w:spacing w:line="360" w:lineRule="auto"/>
        <w:ind w:firstLine="420"/>
        <w:rPr>
          <w:rFonts w:hint="eastAsia" w:ascii="宋体" w:hAnsi="宋体" w:eastAsia="宋体" w:cs="宋体"/>
          <w:sz w:val="21"/>
          <w:szCs w:val="21"/>
          <w:lang w:val="en-US" w:eastAsia="zh-CN" w:bidi="ar-SA"/>
        </w:rPr>
      </w:pPr>
      <w:r>
        <w:rPr>
          <w:rFonts w:hint="eastAsia" w:ascii="宋体" w:hAnsi="宋体" w:eastAsia="宋体" w:cs="宋体"/>
          <w:bCs/>
          <w:sz w:val="21"/>
          <w:szCs w:val="21"/>
          <w:lang w:val="en-US" w:eastAsia="zh-CN" w:bidi="ar-SA"/>
        </w:rPr>
        <w:t>（7）是否以采购活动中供应商提供的样品作为参考：</w:t>
      </w:r>
      <w:r>
        <w:rPr>
          <w:rFonts w:ascii="Wingdings" w:hAnsi="Wingdings" w:eastAsia="Wingdings" w:cs="Wingdings"/>
          <w:sz w:val="21"/>
        </w:rPr>
        <w:sym w:font="Wingdings" w:char="00A8"/>
      </w:r>
      <w:r>
        <w:rPr>
          <w:rFonts w:hint="eastAsia" w:ascii="宋体" w:hAnsi="宋体" w:eastAsia="宋体" w:cs="宋体"/>
          <w:bCs/>
          <w:sz w:val="21"/>
        </w:rPr>
        <w:t xml:space="preserve">是  </w:t>
      </w:r>
      <w:r>
        <w:rPr>
          <w:rFonts w:ascii="Wingdings" w:hAnsi="Wingdings" w:eastAsia="Wingdings" w:cs="Wingdings"/>
          <w:sz w:val="21"/>
        </w:rPr>
        <w:sym w:font="Wingdings" w:char="00A8"/>
      </w:r>
      <w:r>
        <w:rPr>
          <w:rFonts w:hint="eastAsia" w:ascii="宋体" w:hAnsi="宋体" w:eastAsia="宋体" w:cs="宋体"/>
          <w:bCs/>
          <w:sz w:val="21"/>
        </w:rPr>
        <w:t>否</w:t>
      </w:r>
    </w:p>
    <w:p w14:paraId="1C4FA30F">
      <w:pPr>
        <w:keepNext w:val="0"/>
        <w:keepLines w:val="0"/>
        <w:pageBreakBefore w:val="0"/>
        <w:spacing w:line="360" w:lineRule="auto"/>
        <w:ind w:firstLine="420"/>
        <w:rPr>
          <w:rFonts w:hint="eastAsia" w:ascii="宋体" w:hAnsi="宋体" w:eastAsia="宋体" w:cs="宋体"/>
          <w:bCs/>
          <w:szCs w:val="21"/>
          <w:u w:val="single"/>
          <w:lang w:eastAsia="zh-CN"/>
        </w:rPr>
      </w:pPr>
      <w:r>
        <w:rPr>
          <w:rFonts w:hint="eastAsia" w:ascii="宋体" w:hAnsi="宋体" w:eastAsia="宋体" w:cs="宋体"/>
          <w:bCs/>
          <w:szCs w:val="21"/>
        </w:rPr>
        <w:t>（8）履约验收其他事项：</w:t>
      </w:r>
      <w:r>
        <w:rPr>
          <w:rFonts w:hint="eastAsia" w:ascii="宋体" w:hAnsi="宋体" w:eastAsia="宋体" w:cs="宋体"/>
          <w:bCs/>
          <w:szCs w:val="21"/>
          <w:u w:val="single"/>
          <w:lang w:val="en-US" w:eastAsia="zh-CN"/>
        </w:rPr>
        <w:t>/</w:t>
      </w:r>
    </w:p>
    <w:p w14:paraId="2F6C6545">
      <w:pPr>
        <w:keepNext w:val="0"/>
        <w:keepLines w:val="0"/>
        <w:pageBreakBefore w:val="0"/>
        <w:numPr>
          <w:ilvl w:val="0"/>
          <w:numId w:val="0"/>
        </w:numPr>
        <w:spacing w:line="360" w:lineRule="auto"/>
        <w:ind w:firstLine="422"/>
        <w:rPr>
          <w:rFonts w:hint="eastAsia" w:ascii="宋体" w:hAnsi="宋体" w:eastAsia="宋体" w:cs="宋体"/>
          <w:b/>
          <w:szCs w:val="21"/>
        </w:rPr>
      </w:pPr>
      <w:r>
        <w:rPr>
          <w:rFonts w:hint="eastAsia" w:ascii="宋体" w:hAnsi="宋体" w:eastAsia="宋体" w:cs="宋体"/>
          <w:b/>
          <w:sz w:val="21"/>
          <w:szCs w:val="21"/>
          <w:lang w:val="en-US" w:eastAsia="zh-CN" w:bidi="ar-SA"/>
        </w:rPr>
        <w:t>5.</w:t>
      </w:r>
      <w:r>
        <w:rPr>
          <w:rFonts w:hint="eastAsia" w:ascii="宋体" w:hAnsi="宋体" w:eastAsia="宋体" w:cs="宋体"/>
          <w:b/>
          <w:szCs w:val="21"/>
        </w:rPr>
        <w:t>组成合同的文件</w:t>
      </w:r>
    </w:p>
    <w:p w14:paraId="12C68B6E">
      <w:pPr>
        <w:keepNext w:val="0"/>
        <w:keepLines w:val="0"/>
        <w:pageBreakBefore w:val="0"/>
        <w:spacing w:line="360" w:lineRule="auto"/>
        <w:ind w:firstLine="420"/>
        <w:rPr>
          <w:rFonts w:hint="eastAsia" w:ascii="宋体" w:hAnsi="宋体" w:eastAsia="宋体" w:cs="宋体"/>
          <w:szCs w:val="21"/>
        </w:rPr>
      </w:pPr>
      <w:r>
        <w:rPr>
          <w:rFonts w:hint="eastAsia" w:ascii="宋体" w:hAnsi="宋体" w:eastAsia="宋体" w:cs="宋体"/>
          <w:szCs w:val="21"/>
        </w:rPr>
        <w:t>本协议书与下列文件一起构成合同文件，如下述文件之间有任何抵触、矛盾或歧义，应按以下顺序解释：</w:t>
      </w:r>
    </w:p>
    <w:p w14:paraId="22D8A5D0">
      <w:pPr>
        <w:keepNext w:val="0"/>
        <w:keepLines w:val="0"/>
        <w:pageBreakBefore w:val="0"/>
        <w:spacing w:line="360" w:lineRule="auto"/>
        <w:ind w:firstLine="420"/>
        <w:rPr>
          <w:rFonts w:hint="eastAsia" w:ascii="宋体" w:hAnsi="宋体" w:eastAsia="宋体" w:cs="宋体"/>
          <w:szCs w:val="21"/>
        </w:rPr>
      </w:pPr>
      <w:r>
        <w:rPr>
          <w:rFonts w:hint="eastAsia" w:ascii="宋体" w:hAnsi="宋体" w:eastAsia="宋体" w:cs="宋体"/>
          <w:szCs w:val="21"/>
        </w:rPr>
        <w:t>（1）政府采购合同协议书及其变更、补充协议</w:t>
      </w:r>
    </w:p>
    <w:p w14:paraId="577A6A93">
      <w:pPr>
        <w:keepNext w:val="0"/>
        <w:keepLines w:val="0"/>
        <w:pageBreakBefore w:val="0"/>
        <w:spacing w:line="360" w:lineRule="auto"/>
        <w:ind w:firstLine="420"/>
        <w:rPr>
          <w:rFonts w:hint="eastAsia" w:ascii="宋体" w:hAnsi="宋体" w:eastAsia="宋体" w:cs="宋体"/>
          <w:szCs w:val="21"/>
        </w:rPr>
      </w:pPr>
      <w:r>
        <w:rPr>
          <w:rFonts w:hint="eastAsia" w:ascii="宋体" w:hAnsi="宋体" w:eastAsia="宋体" w:cs="宋体"/>
          <w:szCs w:val="21"/>
        </w:rPr>
        <w:t>（2）政府采购合同专用条款</w:t>
      </w:r>
    </w:p>
    <w:p w14:paraId="292C350F">
      <w:pPr>
        <w:keepNext w:val="0"/>
        <w:keepLines w:val="0"/>
        <w:pageBreakBefore w:val="0"/>
        <w:spacing w:line="360" w:lineRule="auto"/>
        <w:ind w:firstLine="420"/>
        <w:rPr>
          <w:rFonts w:hint="eastAsia" w:ascii="宋体" w:hAnsi="宋体" w:eastAsia="宋体" w:cs="宋体"/>
          <w:szCs w:val="21"/>
        </w:rPr>
      </w:pPr>
      <w:r>
        <w:rPr>
          <w:rFonts w:hint="eastAsia" w:ascii="宋体" w:hAnsi="宋体" w:eastAsia="宋体" w:cs="宋体"/>
          <w:szCs w:val="21"/>
        </w:rPr>
        <w:t>（3）政府采购合同通用条款</w:t>
      </w:r>
    </w:p>
    <w:p w14:paraId="739E997D">
      <w:pPr>
        <w:keepNext w:val="0"/>
        <w:keepLines w:val="0"/>
        <w:pageBreakBefore w:val="0"/>
        <w:spacing w:line="360" w:lineRule="auto"/>
        <w:ind w:firstLine="420"/>
        <w:rPr>
          <w:rFonts w:hint="eastAsia" w:ascii="宋体" w:hAnsi="宋体" w:eastAsia="宋体" w:cs="宋体"/>
          <w:szCs w:val="21"/>
        </w:rPr>
      </w:pPr>
      <w:r>
        <w:rPr>
          <w:rFonts w:hint="eastAsia" w:ascii="宋体" w:hAnsi="宋体" w:eastAsia="宋体" w:cs="宋体"/>
          <w:szCs w:val="21"/>
        </w:rPr>
        <w:t>（4）成交通知书</w:t>
      </w:r>
    </w:p>
    <w:p w14:paraId="5416F4DD">
      <w:pPr>
        <w:keepNext w:val="0"/>
        <w:keepLines w:val="0"/>
        <w:pageBreakBefore w:val="0"/>
        <w:spacing w:line="360" w:lineRule="auto"/>
        <w:ind w:firstLine="420"/>
        <w:rPr>
          <w:rFonts w:hint="eastAsia" w:ascii="宋体" w:hAnsi="宋体" w:eastAsia="宋体" w:cs="宋体"/>
          <w:szCs w:val="21"/>
        </w:rPr>
      </w:pPr>
      <w:r>
        <w:rPr>
          <w:rFonts w:hint="eastAsia" w:ascii="宋体" w:hAnsi="宋体" w:eastAsia="宋体" w:cs="宋体"/>
          <w:szCs w:val="21"/>
        </w:rPr>
        <w:t>（5）投标（响应）文件</w:t>
      </w:r>
    </w:p>
    <w:p w14:paraId="04A45114">
      <w:pPr>
        <w:keepNext w:val="0"/>
        <w:keepLines w:val="0"/>
        <w:pageBreakBefore w:val="0"/>
        <w:spacing w:line="360" w:lineRule="auto"/>
        <w:ind w:firstLine="420"/>
        <w:rPr>
          <w:rFonts w:hint="eastAsia" w:ascii="宋体" w:hAnsi="宋体" w:eastAsia="宋体" w:cs="宋体"/>
          <w:szCs w:val="21"/>
          <w:lang w:eastAsia="zh-CN"/>
        </w:rPr>
      </w:pPr>
      <w:r>
        <w:rPr>
          <w:rFonts w:hint="eastAsia" w:ascii="宋体" w:hAnsi="宋体" w:eastAsia="宋体" w:cs="宋体"/>
          <w:szCs w:val="21"/>
        </w:rPr>
        <w:t>（6）</w:t>
      </w:r>
      <w:r>
        <w:rPr>
          <w:rFonts w:hint="eastAsia" w:ascii="宋体" w:hAnsi="宋体" w:eastAsia="宋体" w:cs="宋体"/>
          <w:szCs w:val="21"/>
          <w:lang w:eastAsia="zh-CN"/>
        </w:rPr>
        <w:t>招标文件</w:t>
      </w:r>
    </w:p>
    <w:p w14:paraId="0BBD2F60">
      <w:pPr>
        <w:keepNext w:val="0"/>
        <w:keepLines w:val="0"/>
        <w:pageBreakBefore w:val="0"/>
        <w:spacing w:line="360" w:lineRule="auto"/>
        <w:ind w:firstLine="420"/>
        <w:rPr>
          <w:rFonts w:hint="eastAsia" w:ascii="宋体" w:hAnsi="宋体" w:eastAsia="宋体" w:cs="宋体"/>
          <w:szCs w:val="21"/>
        </w:rPr>
      </w:pPr>
      <w:r>
        <w:rPr>
          <w:rFonts w:hint="eastAsia" w:ascii="宋体" w:hAnsi="宋体" w:eastAsia="宋体" w:cs="宋体"/>
          <w:szCs w:val="21"/>
        </w:rPr>
        <w:t>（7）有关技术文件，图纸</w:t>
      </w:r>
    </w:p>
    <w:p w14:paraId="42245A5F">
      <w:pPr>
        <w:keepNext w:val="0"/>
        <w:keepLines w:val="0"/>
        <w:pageBreakBefore w:val="0"/>
        <w:spacing w:line="360" w:lineRule="auto"/>
        <w:ind w:firstLine="420"/>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（8）</w:t>
      </w:r>
      <w:r>
        <w:rPr>
          <w:rFonts w:hint="eastAsia" w:ascii="宋体" w:hAnsi="宋体" w:eastAsia="宋体" w:cs="宋体"/>
          <w:color w:val="000000"/>
          <w:sz w:val="21"/>
          <w:szCs w:val="21"/>
          <w:lang w:val="en-US" w:eastAsia="zh-CN" w:bidi="ar-SA"/>
        </w:rPr>
        <w:t>国家法律、行政法规和规章制度规定或合同约定的作为合同组成部分的其他文件</w:t>
      </w:r>
    </w:p>
    <w:p w14:paraId="53933D32">
      <w:pPr>
        <w:keepNext w:val="0"/>
        <w:keepLines w:val="0"/>
        <w:pageBreakBefore w:val="0"/>
        <w:numPr>
          <w:ilvl w:val="0"/>
          <w:numId w:val="0"/>
        </w:numPr>
        <w:spacing w:line="360" w:lineRule="auto"/>
        <w:ind w:firstLine="422"/>
        <w:rPr>
          <w:rFonts w:hint="eastAsia" w:ascii="宋体" w:hAnsi="宋体" w:eastAsia="宋体" w:cs="宋体"/>
          <w:b/>
          <w:szCs w:val="21"/>
        </w:rPr>
      </w:pPr>
      <w:r>
        <w:rPr>
          <w:rFonts w:hint="eastAsia" w:ascii="宋体" w:hAnsi="宋体" w:eastAsia="宋体" w:cs="宋体"/>
          <w:b/>
          <w:sz w:val="21"/>
          <w:szCs w:val="21"/>
          <w:lang w:val="en-US" w:eastAsia="zh-CN" w:bidi="ar-SA"/>
        </w:rPr>
        <w:t>6.</w:t>
      </w:r>
      <w:r>
        <w:rPr>
          <w:rFonts w:hint="eastAsia" w:ascii="宋体" w:hAnsi="宋体" w:eastAsia="宋体" w:cs="宋体"/>
          <w:b/>
          <w:szCs w:val="21"/>
        </w:rPr>
        <w:t>合同生效</w:t>
      </w:r>
    </w:p>
    <w:p w14:paraId="4C79B9EB">
      <w:pPr>
        <w:keepNext w:val="0"/>
        <w:keepLines w:val="0"/>
        <w:pageBreakBefore w:val="0"/>
        <w:spacing w:line="360" w:lineRule="auto"/>
        <w:ind w:firstLine="420"/>
        <w:rPr>
          <w:rFonts w:hint="eastAsia" w:ascii="宋体" w:hAnsi="宋体" w:eastAsia="宋体" w:cs="宋体"/>
          <w:szCs w:val="21"/>
        </w:rPr>
      </w:pPr>
      <w:r>
        <w:rPr>
          <w:rFonts w:hint="eastAsia" w:ascii="宋体" w:hAnsi="宋体" w:eastAsia="宋体" w:cs="宋体"/>
          <w:szCs w:val="21"/>
        </w:rPr>
        <w:t>本合同自</w:t>
      </w:r>
      <w:r>
        <w:rPr>
          <w:rFonts w:hint="eastAsia" w:ascii="宋体" w:hAnsi="宋体" w:eastAsia="宋体" w:cs="宋体"/>
          <w:szCs w:val="21"/>
          <w:lang w:val="en-US" w:eastAsia="zh-CN"/>
        </w:rPr>
        <w:t>签订之日起</w:t>
      </w:r>
      <w:r>
        <w:rPr>
          <w:rFonts w:hint="eastAsia" w:ascii="宋体" w:hAnsi="宋体" w:eastAsia="宋体" w:cs="宋体"/>
          <w:szCs w:val="21"/>
        </w:rPr>
        <w:t>生效。</w:t>
      </w:r>
    </w:p>
    <w:p w14:paraId="05D34275">
      <w:pPr>
        <w:keepNext w:val="0"/>
        <w:keepLines w:val="0"/>
        <w:pageBreakBefore w:val="0"/>
        <w:numPr>
          <w:ilvl w:val="0"/>
          <w:numId w:val="0"/>
        </w:numPr>
        <w:spacing w:line="360" w:lineRule="auto"/>
        <w:ind w:firstLine="422"/>
        <w:rPr>
          <w:rFonts w:hint="eastAsia" w:ascii="宋体" w:hAnsi="宋体" w:eastAsia="宋体" w:cs="宋体"/>
          <w:b/>
          <w:szCs w:val="21"/>
        </w:rPr>
      </w:pPr>
      <w:r>
        <w:rPr>
          <w:rFonts w:hint="eastAsia" w:ascii="宋体" w:hAnsi="宋体" w:eastAsia="宋体" w:cs="宋体"/>
          <w:b/>
          <w:sz w:val="21"/>
          <w:szCs w:val="21"/>
          <w:lang w:val="en-US" w:eastAsia="zh-CN" w:bidi="ar-SA"/>
        </w:rPr>
        <w:t>7.</w:t>
      </w:r>
      <w:r>
        <w:rPr>
          <w:rFonts w:hint="eastAsia" w:ascii="宋体" w:hAnsi="宋体" w:eastAsia="宋体" w:cs="宋体"/>
          <w:b/>
          <w:szCs w:val="21"/>
        </w:rPr>
        <w:t>合同份数</w:t>
      </w:r>
    </w:p>
    <w:p w14:paraId="01365357">
      <w:pPr>
        <w:keepNext w:val="0"/>
        <w:keepLines w:val="0"/>
        <w:pageBreakBefore w:val="0"/>
        <w:spacing w:line="360" w:lineRule="auto"/>
        <w:ind w:firstLine="420"/>
        <w:rPr>
          <w:rFonts w:hint="eastAsia" w:ascii="宋体" w:hAnsi="宋体" w:eastAsia="宋体" w:cs="宋体"/>
          <w:szCs w:val="21"/>
        </w:rPr>
      </w:pPr>
      <w:r>
        <w:rPr>
          <w:rFonts w:hint="eastAsia" w:ascii="宋体" w:hAnsi="宋体" w:eastAsia="宋体" w:cs="宋体"/>
          <w:szCs w:val="21"/>
        </w:rPr>
        <w:t>本合同一式</w:t>
      </w:r>
      <w:r>
        <w:rPr>
          <w:rFonts w:hint="eastAsia" w:ascii="宋体" w:hAnsi="宋体" w:eastAsia="宋体" w:cs="宋体"/>
          <w:szCs w:val="21"/>
          <w:u w:val="single"/>
        </w:rPr>
        <w:t>伍</w:t>
      </w:r>
      <w:r>
        <w:rPr>
          <w:rFonts w:hint="eastAsia" w:ascii="宋体" w:hAnsi="宋体" w:eastAsia="宋体" w:cs="宋体"/>
          <w:szCs w:val="21"/>
        </w:rPr>
        <w:t>份，甲方执</w:t>
      </w:r>
      <w:r>
        <w:rPr>
          <w:rFonts w:hint="eastAsia" w:ascii="宋体" w:hAnsi="宋体" w:eastAsia="宋体" w:cs="宋体"/>
          <w:szCs w:val="21"/>
          <w:u w:val="single"/>
        </w:rPr>
        <w:t>二</w:t>
      </w:r>
      <w:r>
        <w:rPr>
          <w:rFonts w:hint="eastAsia" w:ascii="宋体" w:hAnsi="宋体" w:eastAsia="宋体" w:cs="宋体"/>
          <w:szCs w:val="21"/>
        </w:rPr>
        <w:t>份，乙方执</w:t>
      </w:r>
      <w:r>
        <w:rPr>
          <w:rFonts w:hint="eastAsia" w:ascii="宋体" w:hAnsi="宋体" w:eastAsia="宋体" w:cs="宋体"/>
          <w:szCs w:val="21"/>
          <w:u w:val="single"/>
        </w:rPr>
        <w:t>壹</w:t>
      </w:r>
      <w:r>
        <w:rPr>
          <w:rFonts w:hint="eastAsia" w:ascii="宋体" w:hAnsi="宋体" w:eastAsia="宋体" w:cs="宋体"/>
          <w:szCs w:val="21"/>
        </w:rPr>
        <w:t>份，</w:t>
      </w:r>
      <w:r>
        <w:rPr>
          <w:rFonts w:hint="eastAsia" w:ascii="宋体" w:hAnsi="宋体" w:eastAsia="宋体" w:cs="宋体"/>
          <w:szCs w:val="21"/>
          <w:lang w:eastAsia="zh-CN"/>
        </w:rPr>
        <w:t>采购代理机构</w:t>
      </w:r>
      <w:r>
        <w:rPr>
          <w:rFonts w:hint="eastAsia" w:ascii="宋体" w:hAnsi="宋体" w:eastAsia="宋体" w:cs="宋体"/>
          <w:szCs w:val="21"/>
        </w:rPr>
        <w:t>和监督部门各执壹份，均具有同等法律效力。</w:t>
      </w:r>
    </w:p>
    <w:p w14:paraId="1A751C04">
      <w:pPr>
        <w:keepNext w:val="0"/>
        <w:keepLines w:val="0"/>
        <w:pageBreakBefore w:val="0"/>
        <w:spacing w:line="360" w:lineRule="auto"/>
        <w:ind w:firstLine="420"/>
        <w:rPr>
          <w:rFonts w:hint="eastAsia" w:ascii="宋体" w:hAnsi="宋体" w:eastAsia="宋体" w:cs="宋体"/>
          <w:szCs w:val="21"/>
        </w:rPr>
      </w:pPr>
      <w:r>
        <w:rPr>
          <w:rFonts w:hint="eastAsia" w:ascii="宋体" w:hAnsi="宋体" w:eastAsia="宋体" w:cs="宋体"/>
          <w:szCs w:val="21"/>
        </w:rPr>
        <w:t>合同订立时间：</w:t>
      </w:r>
      <w:r>
        <w:rPr>
          <w:rFonts w:hint="eastAsia" w:ascii="宋体" w:hAnsi="宋体" w:eastAsia="宋体" w:cs="宋体"/>
          <w:szCs w:val="21"/>
          <w:u w:val="single"/>
          <w:lang w:val="en-US" w:eastAsia="zh-CN"/>
        </w:rPr>
        <w:t xml:space="preserve">    </w:t>
      </w:r>
      <w:r>
        <w:rPr>
          <w:rFonts w:hint="eastAsia" w:ascii="宋体" w:hAnsi="宋体" w:eastAsia="宋体" w:cs="宋体"/>
          <w:szCs w:val="21"/>
        </w:rPr>
        <w:t>年</w:t>
      </w:r>
      <w:r>
        <w:rPr>
          <w:rFonts w:hint="eastAsia" w:ascii="宋体" w:hAnsi="宋体" w:eastAsia="宋体" w:cs="宋体"/>
          <w:szCs w:val="21"/>
          <w:u w:val="single"/>
          <w:lang w:val="en-US" w:eastAsia="zh-CN"/>
        </w:rPr>
        <w:t xml:space="preserve">    </w:t>
      </w:r>
      <w:r>
        <w:rPr>
          <w:rFonts w:hint="eastAsia" w:ascii="宋体" w:hAnsi="宋体" w:eastAsia="宋体" w:cs="宋体"/>
          <w:szCs w:val="21"/>
        </w:rPr>
        <w:t>月</w:t>
      </w:r>
      <w:r>
        <w:rPr>
          <w:rFonts w:hint="eastAsia" w:ascii="宋体" w:hAnsi="宋体" w:eastAsia="宋体" w:cs="宋体"/>
          <w:szCs w:val="21"/>
          <w:u w:val="single"/>
          <w:lang w:val="en-US" w:eastAsia="zh-CN"/>
        </w:rPr>
        <w:t xml:space="preserve">    </w:t>
      </w:r>
      <w:r>
        <w:rPr>
          <w:rFonts w:hint="eastAsia" w:ascii="宋体" w:hAnsi="宋体" w:eastAsia="宋体" w:cs="宋体"/>
          <w:szCs w:val="21"/>
        </w:rPr>
        <w:t>日</w:t>
      </w:r>
    </w:p>
    <w:p w14:paraId="5320587C">
      <w:pPr>
        <w:keepNext w:val="0"/>
        <w:keepLines w:val="0"/>
        <w:pageBreakBefore w:val="0"/>
        <w:spacing w:line="360" w:lineRule="auto"/>
        <w:ind w:firstLine="420"/>
        <w:rPr>
          <w:rFonts w:hint="default" w:ascii="宋体" w:hAnsi="宋体" w:eastAsia="宋体" w:cs="宋体"/>
          <w:szCs w:val="21"/>
          <w:lang w:val="en-US" w:eastAsia="zh-CN"/>
        </w:rPr>
      </w:pPr>
      <w:r>
        <w:rPr>
          <w:rFonts w:hint="eastAsia" w:ascii="宋体" w:hAnsi="宋体" w:eastAsia="宋体" w:cs="宋体"/>
          <w:szCs w:val="21"/>
        </w:rPr>
        <w:t>合同订立地点：</w:t>
      </w:r>
      <w:r>
        <w:rPr>
          <w:rFonts w:hint="eastAsia" w:ascii="宋体" w:hAnsi="宋体" w:eastAsia="宋体" w:cs="宋体"/>
          <w:szCs w:val="21"/>
          <w:u w:val="single"/>
          <w:lang w:val="en-US" w:eastAsia="zh-CN"/>
        </w:rPr>
        <w:t xml:space="preserve">                      </w:t>
      </w:r>
    </w:p>
    <w:p w14:paraId="458BCC7E">
      <w:pPr>
        <w:keepNext w:val="0"/>
        <w:keepLines w:val="0"/>
        <w:pageBreakBefore w:val="0"/>
        <w:spacing w:line="360" w:lineRule="auto"/>
        <w:ind w:firstLine="420"/>
        <w:rPr>
          <w:rFonts w:hint="eastAsia" w:ascii="宋体" w:hAnsi="宋体" w:eastAsia="宋体" w:cs="宋体"/>
        </w:rPr>
      </w:pPr>
      <w:r>
        <w:rPr>
          <w:rFonts w:hint="eastAsia" w:ascii="宋体" w:hAnsi="宋体" w:eastAsia="宋体" w:cs="宋体"/>
          <w:szCs w:val="21"/>
        </w:rPr>
        <w:t>附件：具体标的及其技术要求和商务要求、联合协议、分包意向协议等。</w:t>
      </w:r>
    </w:p>
    <w:p w14:paraId="62515153">
      <w:pPr>
        <w:widowControl w:val="0"/>
        <w:spacing w:line="400" w:lineRule="exact"/>
        <w:ind w:firstLine="420"/>
        <w:jc w:val="both"/>
        <w:rPr>
          <w:rFonts w:hint="eastAsia" w:ascii="宋体" w:hAnsi="宋体" w:eastAsia="宋体" w:cs="宋体"/>
          <w:sz w:val="21"/>
          <w:szCs w:val="21"/>
          <w:lang w:val="en-US" w:eastAsia="zh-CN" w:bidi="ar-SA"/>
        </w:rPr>
      </w:pPr>
    </w:p>
    <w:p w14:paraId="68EBBC01">
      <w:pPr>
        <w:keepNext/>
        <w:keepLines/>
        <w:widowControl w:val="0"/>
        <w:spacing w:before="260" w:after="260" w:line="400" w:lineRule="exact"/>
        <w:jc w:val="both"/>
        <w:outlineLvl w:val="1"/>
        <w:rPr>
          <w:rFonts w:hint="eastAsia" w:ascii="宋体" w:hAnsi="宋体" w:eastAsia="宋体" w:cs="宋体"/>
          <w:b w:val="0"/>
          <w:bCs w:val="0"/>
          <w:sz w:val="21"/>
          <w:szCs w:val="21"/>
          <w:lang w:val="en-US" w:eastAsia="zh-CN" w:bidi="ar-SA"/>
        </w:rPr>
      </w:pPr>
    </w:p>
    <w:p w14:paraId="77A807FD">
      <w:pPr>
        <w:rPr>
          <w:rFonts w:hint="eastAsia" w:ascii="宋体" w:hAnsi="宋体" w:eastAsia="宋体" w:cs="宋体"/>
        </w:rPr>
      </w:pPr>
      <w:r>
        <w:rPr>
          <w:rFonts w:hint="eastAsia" w:ascii="宋体" w:hAnsi="宋体" w:eastAsia="宋体" w:cs="宋体"/>
        </w:rPr>
        <w:br w:type="page" w:clear="all"/>
      </w:r>
    </w:p>
    <w:p w14:paraId="56F902FC">
      <w:pPr>
        <w:widowControl w:val="0"/>
        <w:ind w:firstLine="420"/>
        <w:jc w:val="both"/>
        <w:rPr>
          <w:rFonts w:hint="eastAsia" w:ascii="宋体" w:hAnsi="宋体" w:eastAsia="宋体" w:cs="宋体"/>
          <w:sz w:val="21"/>
          <w:szCs w:val="21"/>
          <w:lang w:val="en-US" w:eastAsia="zh-CN" w:bidi="ar-SA"/>
        </w:rPr>
      </w:pPr>
    </w:p>
    <w:tbl>
      <w:tblPr>
        <w:tblStyle w:val="34"/>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top w:w="0" w:type="dxa"/>
          <w:left w:w="108" w:type="dxa"/>
          <w:bottom w:w="0" w:type="dxa"/>
          <w:right w:w="108" w:type="dxa"/>
        </w:tblCellMar>
      </w:tblPr>
      <w:tblGrid>
        <w:gridCol w:w="1891"/>
        <w:gridCol w:w="2412"/>
        <w:gridCol w:w="1979"/>
        <w:gridCol w:w="2116"/>
      </w:tblGrid>
      <w:tr w14:paraId="15AC76AE">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90" w:hRule="atLeast"/>
        </w:trPr>
        <w:tc>
          <w:tcPr>
            <w:tcW w:w="2562" w:type="pct"/>
            <w:gridSpan w:val="2"/>
            <w:tcBorders>
              <w:bottom w:val="single" w:color="auto" w:sz="2" w:space="0"/>
              <w:right w:val="single" w:color="auto" w:sz="2" w:space="0"/>
            </w:tcBorders>
            <w:noWrap w:val="0"/>
            <w:vAlign w:val="center"/>
          </w:tcPr>
          <w:p w14:paraId="30F87E47">
            <w:pPr>
              <w:spacing w:line="300" w:lineRule="exact"/>
              <w:jc w:val="center"/>
              <w:rPr>
                <w:rFonts w:hint="eastAsia" w:ascii="宋体" w:hAnsi="宋体" w:eastAsia="宋体" w:cs="宋体"/>
              </w:rPr>
            </w:pPr>
            <w:r>
              <w:rPr>
                <w:rFonts w:hint="eastAsia" w:ascii="宋体" w:hAnsi="宋体" w:eastAsia="宋体" w:cs="宋体"/>
                <w:szCs w:val="21"/>
              </w:rPr>
              <w:t>甲方（</w:t>
            </w:r>
            <w:r>
              <w:rPr>
                <w:rFonts w:hint="eastAsia" w:ascii="宋体" w:hAnsi="宋体" w:cs="宋体"/>
                <w:szCs w:val="21"/>
                <w:lang w:eastAsia="zh-CN"/>
              </w:rPr>
              <w:t>招标人</w:t>
            </w:r>
            <w:r>
              <w:rPr>
                <w:rFonts w:hint="eastAsia" w:ascii="宋体" w:hAnsi="宋体" w:eastAsia="宋体" w:cs="宋体"/>
                <w:szCs w:val="21"/>
              </w:rPr>
              <w:t>、受</w:t>
            </w:r>
            <w:r>
              <w:rPr>
                <w:rFonts w:hint="eastAsia" w:ascii="宋体" w:hAnsi="宋体" w:cs="宋体"/>
                <w:szCs w:val="21"/>
                <w:lang w:eastAsia="zh-CN"/>
              </w:rPr>
              <w:t>招标人</w:t>
            </w:r>
            <w:r>
              <w:rPr>
                <w:rFonts w:hint="eastAsia" w:ascii="宋体" w:hAnsi="宋体" w:eastAsia="宋体" w:cs="宋体"/>
                <w:szCs w:val="21"/>
              </w:rPr>
              <w:t>委托签订合同的单位或</w:t>
            </w:r>
            <w:r>
              <w:rPr>
                <w:rFonts w:hint="eastAsia" w:ascii="宋体" w:hAnsi="宋体" w:eastAsia="宋体" w:cs="宋体"/>
                <w:szCs w:val="21"/>
                <w:lang w:eastAsia="zh-CN"/>
              </w:rPr>
              <w:t>招标文件</w:t>
            </w:r>
            <w:r>
              <w:rPr>
                <w:rFonts w:hint="eastAsia" w:ascii="宋体" w:hAnsi="宋体" w:eastAsia="宋体" w:cs="宋体"/>
                <w:szCs w:val="21"/>
              </w:rPr>
              <w:t>约定的合同甲方）</w:t>
            </w:r>
          </w:p>
        </w:tc>
        <w:tc>
          <w:tcPr>
            <w:tcW w:w="2437" w:type="pct"/>
            <w:gridSpan w:val="2"/>
            <w:tcBorders>
              <w:left w:val="single" w:color="auto" w:sz="2" w:space="0"/>
              <w:bottom w:val="single" w:color="auto" w:sz="2" w:space="0"/>
            </w:tcBorders>
            <w:noWrap w:val="0"/>
            <w:vAlign w:val="center"/>
          </w:tcPr>
          <w:p w14:paraId="55A273F4">
            <w:pPr>
              <w:spacing w:line="300" w:lineRule="exact"/>
              <w:jc w:val="center"/>
              <w:rPr>
                <w:rFonts w:hint="eastAsia" w:ascii="宋体" w:hAnsi="宋体" w:eastAsia="宋体" w:cs="宋体"/>
              </w:rPr>
            </w:pPr>
            <w:r>
              <w:rPr>
                <w:rFonts w:hint="eastAsia" w:ascii="宋体" w:hAnsi="宋体" w:eastAsia="宋体" w:cs="宋体"/>
                <w:szCs w:val="21"/>
              </w:rPr>
              <w:t>乙方（供应商）</w:t>
            </w:r>
          </w:p>
        </w:tc>
      </w:tr>
      <w:tr w14:paraId="19FD0206">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917" w:hRule="atLeast"/>
        </w:trPr>
        <w:tc>
          <w:tcPr>
            <w:tcW w:w="1126" w:type="pct"/>
            <w:tcBorders>
              <w:top w:val="single" w:color="auto" w:sz="2" w:space="0"/>
              <w:bottom w:val="single" w:color="auto" w:sz="2" w:space="0"/>
              <w:right w:val="single" w:color="auto" w:sz="2" w:space="0"/>
            </w:tcBorders>
            <w:noWrap w:val="0"/>
            <w:vAlign w:val="center"/>
          </w:tcPr>
          <w:p w14:paraId="7B0A465F">
            <w:pPr>
              <w:spacing w:line="300" w:lineRule="exact"/>
              <w:jc w:val="center"/>
              <w:rPr>
                <w:rFonts w:hint="eastAsia" w:ascii="宋体" w:hAnsi="宋体" w:eastAsia="宋体" w:cs="宋体"/>
                <w:szCs w:val="21"/>
              </w:rPr>
            </w:pPr>
            <w:r>
              <w:rPr>
                <w:rFonts w:hint="eastAsia" w:ascii="宋体" w:hAnsi="宋体" w:eastAsia="宋体" w:cs="宋体"/>
                <w:szCs w:val="21"/>
              </w:rPr>
              <w:t>单位名称（公章或合同章）</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4D7A22BA">
            <w:pPr>
              <w:spacing w:line="300" w:lineRule="exact"/>
              <w:jc w:val="center"/>
              <w:rPr>
                <w:rFonts w:hint="eastAsia" w:ascii="宋体" w:hAnsi="宋体" w:eastAsia="宋体" w:cs="宋体"/>
                <w:szCs w:val="21"/>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3DEA2311">
            <w:pPr>
              <w:spacing w:line="300" w:lineRule="exact"/>
              <w:jc w:val="center"/>
              <w:rPr>
                <w:rFonts w:hint="eastAsia" w:ascii="宋体" w:hAnsi="宋体" w:eastAsia="宋体" w:cs="宋体"/>
                <w:szCs w:val="21"/>
              </w:rPr>
            </w:pPr>
            <w:r>
              <w:rPr>
                <w:rFonts w:hint="eastAsia" w:ascii="宋体" w:hAnsi="宋体" w:eastAsia="宋体" w:cs="宋体"/>
                <w:szCs w:val="21"/>
              </w:rPr>
              <w:t>单位名称（公章或合同章）</w:t>
            </w:r>
          </w:p>
        </w:tc>
        <w:tc>
          <w:tcPr>
            <w:tcW w:w="1259" w:type="pct"/>
            <w:tcBorders>
              <w:top w:val="single" w:color="auto" w:sz="2" w:space="0"/>
              <w:left w:val="single" w:color="auto" w:sz="2" w:space="0"/>
              <w:bottom w:val="single" w:color="auto" w:sz="2" w:space="0"/>
            </w:tcBorders>
            <w:noWrap w:val="0"/>
            <w:vAlign w:val="center"/>
          </w:tcPr>
          <w:p w14:paraId="6B64CB21">
            <w:pPr>
              <w:spacing w:line="300" w:lineRule="exact"/>
              <w:jc w:val="center"/>
              <w:rPr>
                <w:rFonts w:hint="eastAsia" w:ascii="宋体" w:hAnsi="宋体" w:eastAsia="宋体" w:cs="宋体"/>
                <w:spacing w:val="20"/>
                <w:szCs w:val="21"/>
              </w:rPr>
            </w:pPr>
          </w:p>
        </w:tc>
      </w:tr>
      <w:tr w14:paraId="53630535">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1171" w:hRule="atLeast"/>
        </w:trPr>
        <w:tc>
          <w:tcPr>
            <w:tcW w:w="1126" w:type="pct"/>
            <w:vMerge w:val="restart"/>
            <w:tcBorders>
              <w:top w:val="single" w:color="auto" w:sz="2" w:space="0"/>
              <w:right w:val="single" w:color="auto" w:sz="2" w:space="0"/>
            </w:tcBorders>
            <w:noWrap w:val="0"/>
            <w:vAlign w:val="center"/>
          </w:tcPr>
          <w:p w14:paraId="1EA06E7E">
            <w:pPr>
              <w:spacing w:line="300" w:lineRule="exact"/>
              <w:jc w:val="center"/>
              <w:rPr>
                <w:rFonts w:hint="eastAsia" w:ascii="宋体" w:hAnsi="宋体" w:eastAsia="宋体" w:cs="宋体"/>
                <w:szCs w:val="21"/>
              </w:rPr>
            </w:pPr>
            <w:r>
              <w:rPr>
                <w:rFonts w:hint="eastAsia" w:ascii="宋体" w:hAnsi="宋体" w:eastAsia="宋体" w:cs="宋体"/>
                <w:szCs w:val="21"/>
              </w:rPr>
              <w:t>法定代表人</w:t>
            </w:r>
          </w:p>
          <w:p w14:paraId="1DFD5925">
            <w:pPr>
              <w:spacing w:line="300" w:lineRule="exact"/>
              <w:ind w:firstLine="100"/>
              <w:jc w:val="center"/>
              <w:rPr>
                <w:rFonts w:hint="eastAsia" w:ascii="宋体" w:hAnsi="宋体" w:eastAsia="宋体" w:cs="宋体"/>
                <w:szCs w:val="21"/>
              </w:rPr>
            </w:pPr>
            <w:r>
              <w:rPr>
                <w:rFonts w:hint="eastAsia" w:ascii="宋体" w:hAnsi="宋体" w:eastAsia="宋体" w:cs="宋体"/>
                <w:szCs w:val="21"/>
              </w:rPr>
              <w:t>或其委托代理人（签章）</w:t>
            </w:r>
          </w:p>
        </w:tc>
        <w:tc>
          <w:tcPr>
            <w:tcW w:w="1436" w:type="pct"/>
            <w:vMerge w:val="restart"/>
            <w:tcBorders>
              <w:top w:val="single" w:color="auto" w:sz="2" w:space="0"/>
              <w:left w:val="single" w:color="auto" w:sz="2" w:space="0"/>
              <w:right w:val="single" w:color="auto" w:sz="2" w:space="0"/>
            </w:tcBorders>
            <w:noWrap w:val="0"/>
            <w:vAlign w:val="center"/>
          </w:tcPr>
          <w:p w14:paraId="4031BCC9">
            <w:pPr>
              <w:spacing w:line="300" w:lineRule="exact"/>
              <w:jc w:val="center"/>
              <w:rPr>
                <w:rFonts w:hint="eastAsia" w:ascii="宋体" w:hAnsi="宋体" w:eastAsia="宋体" w:cs="宋体"/>
                <w:szCs w:val="21"/>
              </w:rPr>
            </w:pPr>
          </w:p>
        </w:tc>
        <w:tc>
          <w:tcPr>
            <w:tcW w:w="1178" w:type="pct"/>
            <w:tcBorders>
              <w:top w:val="single" w:color="auto" w:sz="2" w:space="0"/>
              <w:left w:val="single" w:color="auto" w:sz="2" w:space="0"/>
              <w:right w:val="single" w:color="auto" w:sz="2" w:space="0"/>
            </w:tcBorders>
            <w:noWrap w:val="0"/>
            <w:vAlign w:val="center"/>
          </w:tcPr>
          <w:p w14:paraId="61A106A0">
            <w:pPr>
              <w:spacing w:line="300" w:lineRule="exact"/>
              <w:jc w:val="center"/>
              <w:rPr>
                <w:rFonts w:hint="eastAsia" w:ascii="宋体" w:hAnsi="宋体" w:eastAsia="宋体" w:cs="宋体"/>
                <w:szCs w:val="21"/>
              </w:rPr>
            </w:pPr>
            <w:r>
              <w:rPr>
                <w:rFonts w:hint="eastAsia" w:ascii="宋体" w:hAnsi="宋体" w:eastAsia="宋体" w:cs="宋体"/>
                <w:szCs w:val="21"/>
              </w:rPr>
              <w:t>法定代表人</w:t>
            </w:r>
          </w:p>
          <w:p w14:paraId="206A0EFF">
            <w:pPr>
              <w:spacing w:line="300" w:lineRule="exact"/>
              <w:jc w:val="center"/>
              <w:rPr>
                <w:rFonts w:hint="eastAsia" w:ascii="宋体" w:hAnsi="宋体" w:eastAsia="宋体" w:cs="宋体"/>
                <w:szCs w:val="21"/>
              </w:rPr>
            </w:pPr>
            <w:r>
              <w:rPr>
                <w:rFonts w:hint="eastAsia" w:ascii="宋体" w:hAnsi="宋体" w:eastAsia="宋体" w:cs="宋体"/>
                <w:szCs w:val="21"/>
              </w:rPr>
              <w:t>或其委托代理人（签章）</w:t>
            </w:r>
          </w:p>
        </w:tc>
        <w:tc>
          <w:tcPr>
            <w:tcW w:w="1259" w:type="pct"/>
            <w:tcBorders>
              <w:top w:val="single" w:color="auto" w:sz="2" w:space="0"/>
              <w:left w:val="single" w:color="auto" w:sz="2" w:space="0"/>
              <w:bottom w:val="single" w:color="auto" w:sz="2" w:space="0"/>
            </w:tcBorders>
            <w:noWrap w:val="0"/>
            <w:vAlign w:val="center"/>
          </w:tcPr>
          <w:p w14:paraId="3673D276">
            <w:pPr>
              <w:spacing w:line="300" w:lineRule="exact"/>
              <w:jc w:val="center"/>
              <w:rPr>
                <w:rFonts w:hint="eastAsia" w:ascii="宋体" w:hAnsi="宋体" w:eastAsia="宋体" w:cs="宋体"/>
                <w:szCs w:val="21"/>
              </w:rPr>
            </w:pPr>
          </w:p>
        </w:tc>
      </w:tr>
      <w:tr w14:paraId="7E9A359D">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vMerge w:val="continue"/>
            <w:tcBorders>
              <w:bottom w:val="single" w:color="auto" w:sz="2" w:space="0"/>
              <w:right w:val="single" w:color="auto" w:sz="2" w:space="0"/>
            </w:tcBorders>
            <w:noWrap w:val="0"/>
            <w:vAlign w:val="center"/>
          </w:tcPr>
          <w:p w14:paraId="13A04357">
            <w:pPr>
              <w:spacing w:line="300" w:lineRule="exact"/>
              <w:jc w:val="center"/>
              <w:rPr>
                <w:rFonts w:hint="eastAsia" w:ascii="宋体" w:hAnsi="宋体" w:eastAsia="宋体" w:cs="宋体"/>
                <w:szCs w:val="21"/>
              </w:rPr>
            </w:pPr>
          </w:p>
        </w:tc>
        <w:tc>
          <w:tcPr>
            <w:tcW w:w="1436" w:type="pct"/>
            <w:vMerge w:val="continue"/>
            <w:tcBorders>
              <w:left w:val="single" w:color="auto" w:sz="2" w:space="0"/>
              <w:bottom w:val="single" w:color="auto" w:sz="2" w:space="0"/>
              <w:right w:val="single" w:color="auto" w:sz="2" w:space="0"/>
            </w:tcBorders>
            <w:noWrap w:val="0"/>
            <w:vAlign w:val="center"/>
          </w:tcPr>
          <w:p w14:paraId="535929F4">
            <w:pPr>
              <w:spacing w:line="300" w:lineRule="exact"/>
              <w:jc w:val="center"/>
              <w:rPr>
                <w:rFonts w:hint="eastAsia" w:ascii="宋体" w:hAnsi="宋体" w:eastAsia="宋体" w:cs="宋体"/>
                <w:szCs w:val="21"/>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6AF9953C">
            <w:pPr>
              <w:spacing w:line="300" w:lineRule="exact"/>
              <w:jc w:val="center"/>
              <w:rPr>
                <w:rFonts w:hint="eastAsia" w:ascii="宋体" w:hAnsi="宋体" w:eastAsia="宋体" w:cs="宋体"/>
                <w:szCs w:val="21"/>
              </w:rPr>
            </w:pPr>
            <w:r>
              <w:rPr>
                <w:rFonts w:hint="eastAsia" w:ascii="宋体" w:hAnsi="宋体" w:eastAsia="宋体" w:cs="宋体"/>
                <w:szCs w:val="21"/>
              </w:rPr>
              <w:t>拥有者性别</w:t>
            </w:r>
          </w:p>
        </w:tc>
        <w:tc>
          <w:tcPr>
            <w:tcW w:w="1259" w:type="pct"/>
            <w:tcBorders>
              <w:top w:val="single" w:color="auto" w:sz="2" w:space="0"/>
              <w:left w:val="single" w:color="auto" w:sz="2" w:space="0"/>
              <w:bottom w:val="single" w:color="auto" w:sz="2" w:space="0"/>
            </w:tcBorders>
            <w:noWrap w:val="0"/>
            <w:vAlign w:val="center"/>
          </w:tcPr>
          <w:p w14:paraId="6A5F5C98">
            <w:pPr>
              <w:spacing w:line="300" w:lineRule="exact"/>
              <w:jc w:val="center"/>
              <w:rPr>
                <w:rFonts w:hint="eastAsia" w:ascii="宋体" w:hAnsi="宋体" w:eastAsia="宋体" w:cs="宋体"/>
                <w:spacing w:val="20"/>
                <w:szCs w:val="21"/>
              </w:rPr>
            </w:pPr>
          </w:p>
        </w:tc>
      </w:tr>
      <w:tr w14:paraId="7A3E4F73">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31B400D2">
            <w:pPr>
              <w:spacing w:line="300" w:lineRule="exact"/>
              <w:jc w:val="center"/>
              <w:rPr>
                <w:rFonts w:hint="eastAsia" w:ascii="宋体" w:hAnsi="宋体" w:eastAsia="宋体" w:cs="宋体"/>
                <w:szCs w:val="21"/>
              </w:rPr>
            </w:pPr>
            <w:r>
              <w:rPr>
                <w:rFonts w:hint="eastAsia" w:ascii="宋体" w:hAnsi="宋体" w:eastAsia="宋体" w:cs="宋体"/>
                <w:szCs w:val="21"/>
              </w:rPr>
              <w:t>住所</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42713F3D">
            <w:pPr>
              <w:spacing w:line="300" w:lineRule="exact"/>
              <w:jc w:val="center"/>
              <w:rPr>
                <w:rFonts w:hint="eastAsia" w:ascii="宋体" w:hAnsi="宋体" w:eastAsia="宋体" w:cs="宋体"/>
                <w:szCs w:val="21"/>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17E096AF">
            <w:pPr>
              <w:spacing w:line="300" w:lineRule="exact"/>
              <w:jc w:val="center"/>
              <w:rPr>
                <w:rFonts w:hint="eastAsia" w:ascii="宋体" w:hAnsi="宋体" w:eastAsia="宋体" w:cs="宋体"/>
                <w:szCs w:val="21"/>
              </w:rPr>
            </w:pPr>
            <w:r>
              <w:rPr>
                <w:rFonts w:hint="eastAsia" w:ascii="宋体" w:hAnsi="宋体" w:eastAsia="宋体" w:cs="宋体"/>
                <w:szCs w:val="21"/>
              </w:rPr>
              <w:t>住所</w:t>
            </w:r>
          </w:p>
        </w:tc>
        <w:tc>
          <w:tcPr>
            <w:tcW w:w="1259" w:type="pct"/>
            <w:tcBorders>
              <w:top w:val="single" w:color="auto" w:sz="2" w:space="0"/>
              <w:left w:val="single" w:color="auto" w:sz="2" w:space="0"/>
              <w:bottom w:val="single" w:color="auto" w:sz="2" w:space="0"/>
            </w:tcBorders>
            <w:noWrap w:val="0"/>
            <w:vAlign w:val="center"/>
          </w:tcPr>
          <w:p w14:paraId="341746A6">
            <w:pPr>
              <w:spacing w:line="300" w:lineRule="exact"/>
              <w:jc w:val="center"/>
              <w:rPr>
                <w:rFonts w:hint="eastAsia" w:ascii="宋体" w:hAnsi="宋体" w:eastAsia="宋体" w:cs="宋体"/>
                <w:spacing w:val="20"/>
                <w:szCs w:val="21"/>
              </w:rPr>
            </w:pPr>
          </w:p>
        </w:tc>
      </w:tr>
      <w:tr w14:paraId="60170FAC">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741423EE">
            <w:pPr>
              <w:spacing w:line="300" w:lineRule="exact"/>
              <w:jc w:val="center"/>
              <w:rPr>
                <w:rFonts w:hint="eastAsia" w:ascii="宋体" w:hAnsi="宋体" w:eastAsia="宋体" w:cs="宋体"/>
                <w:szCs w:val="21"/>
              </w:rPr>
            </w:pPr>
            <w:r>
              <w:rPr>
                <w:rFonts w:hint="eastAsia" w:ascii="宋体" w:hAnsi="宋体" w:eastAsia="宋体" w:cs="宋体"/>
                <w:szCs w:val="21"/>
              </w:rPr>
              <w:t>联 系 人</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46728EE5">
            <w:pPr>
              <w:spacing w:line="300" w:lineRule="exact"/>
              <w:jc w:val="center"/>
              <w:rPr>
                <w:rFonts w:hint="eastAsia" w:ascii="宋体" w:hAnsi="宋体" w:eastAsia="宋体" w:cs="宋体"/>
                <w:szCs w:val="21"/>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004FEAF2">
            <w:pPr>
              <w:spacing w:line="300" w:lineRule="exact"/>
              <w:jc w:val="center"/>
              <w:rPr>
                <w:rFonts w:hint="eastAsia" w:ascii="宋体" w:hAnsi="宋体" w:eastAsia="宋体" w:cs="宋体"/>
                <w:szCs w:val="21"/>
              </w:rPr>
            </w:pPr>
            <w:r>
              <w:rPr>
                <w:rFonts w:hint="eastAsia" w:ascii="宋体" w:hAnsi="宋体" w:eastAsia="宋体" w:cs="宋体"/>
                <w:szCs w:val="21"/>
              </w:rPr>
              <w:t>联 系 人</w:t>
            </w:r>
          </w:p>
        </w:tc>
        <w:tc>
          <w:tcPr>
            <w:tcW w:w="1259" w:type="pct"/>
            <w:tcBorders>
              <w:top w:val="single" w:color="auto" w:sz="2" w:space="0"/>
              <w:left w:val="single" w:color="auto" w:sz="2" w:space="0"/>
              <w:bottom w:val="single" w:color="auto" w:sz="2" w:space="0"/>
            </w:tcBorders>
            <w:noWrap w:val="0"/>
            <w:vAlign w:val="center"/>
          </w:tcPr>
          <w:p w14:paraId="643AB9F1">
            <w:pPr>
              <w:spacing w:line="300" w:lineRule="exact"/>
              <w:jc w:val="center"/>
              <w:rPr>
                <w:rFonts w:hint="eastAsia" w:ascii="宋体" w:hAnsi="宋体" w:eastAsia="宋体" w:cs="宋体"/>
                <w:spacing w:val="20"/>
                <w:szCs w:val="21"/>
              </w:rPr>
            </w:pPr>
          </w:p>
        </w:tc>
      </w:tr>
      <w:tr w14:paraId="013CFA65">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2C7A5F87">
            <w:pPr>
              <w:spacing w:line="300" w:lineRule="exact"/>
              <w:jc w:val="center"/>
              <w:rPr>
                <w:rFonts w:hint="eastAsia" w:ascii="宋体" w:hAnsi="宋体" w:eastAsia="宋体" w:cs="宋体"/>
                <w:szCs w:val="21"/>
              </w:rPr>
            </w:pPr>
            <w:r>
              <w:rPr>
                <w:rFonts w:hint="eastAsia" w:ascii="宋体" w:hAnsi="宋体" w:eastAsia="宋体" w:cs="宋体"/>
                <w:szCs w:val="21"/>
              </w:rPr>
              <w:t>联系电话</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45A0B75D">
            <w:pPr>
              <w:spacing w:line="300" w:lineRule="exact"/>
              <w:jc w:val="center"/>
              <w:rPr>
                <w:rFonts w:hint="eastAsia" w:ascii="宋体" w:hAnsi="宋体" w:eastAsia="宋体" w:cs="宋体"/>
                <w:szCs w:val="21"/>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020232FE">
            <w:pPr>
              <w:spacing w:line="300" w:lineRule="exact"/>
              <w:jc w:val="center"/>
              <w:rPr>
                <w:rFonts w:hint="eastAsia" w:ascii="宋体" w:hAnsi="宋体" w:eastAsia="宋体" w:cs="宋体"/>
                <w:szCs w:val="21"/>
              </w:rPr>
            </w:pPr>
            <w:r>
              <w:rPr>
                <w:rFonts w:hint="eastAsia" w:ascii="宋体" w:hAnsi="宋体" w:eastAsia="宋体" w:cs="宋体"/>
                <w:szCs w:val="21"/>
              </w:rPr>
              <w:t>联系电话</w:t>
            </w:r>
          </w:p>
        </w:tc>
        <w:tc>
          <w:tcPr>
            <w:tcW w:w="1259" w:type="pct"/>
            <w:tcBorders>
              <w:top w:val="single" w:color="auto" w:sz="2" w:space="0"/>
              <w:left w:val="single" w:color="auto" w:sz="2" w:space="0"/>
              <w:bottom w:val="single" w:color="auto" w:sz="2" w:space="0"/>
            </w:tcBorders>
            <w:noWrap w:val="0"/>
            <w:vAlign w:val="center"/>
          </w:tcPr>
          <w:p w14:paraId="72B9D103">
            <w:pPr>
              <w:spacing w:line="300" w:lineRule="exact"/>
              <w:jc w:val="center"/>
              <w:rPr>
                <w:rFonts w:hint="eastAsia" w:ascii="宋体" w:hAnsi="宋体" w:eastAsia="宋体" w:cs="宋体"/>
                <w:spacing w:val="20"/>
                <w:szCs w:val="21"/>
              </w:rPr>
            </w:pPr>
          </w:p>
        </w:tc>
      </w:tr>
      <w:tr w14:paraId="7387EA25">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0C84E610">
            <w:pPr>
              <w:spacing w:line="300" w:lineRule="exact"/>
              <w:jc w:val="center"/>
              <w:rPr>
                <w:rFonts w:hint="eastAsia" w:ascii="宋体" w:hAnsi="宋体" w:eastAsia="宋体" w:cs="宋体"/>
                <w:szCs w:val="21"/>
              </w:rPr>
            </w:pPr>
            <w:r>
              <w:rPr>
                <w:rFonts w:hint="eastAsia" w:ascii="宋体" w:hAnsi="宋体" w:eastAsia="宋体" w:cs="宋体"/>
                <w:szCs w:val="21"/>
              </w:rPr>
              <w:t>通信地址</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6025B2CB">
            <w:pPr>
              <w:spacing w:line="300" w:lineRule="exact"/>
              <w:jc w:val="center"/>
              <w:rPr>
                <w:rFonts w:hint="eastAsia" w:ascii="宋体" w:hAnsi="宋体" w:eastAsia="宋体" w:cs="宋体"/>
                <w:szCs w:val="21"/>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489FF5C3">
            <w:pPr>
              <w:spacing w:line="300" w:lineRule="exact"/>
              <w:jc w:val="center"/>
              <w:rPr>
                <w:rFonts w:hint="eastAsia" w:ascii="宋体" w:hAnsi="宋体" w:eastAsia="宋体" w:cs="宋体"/>
                <w:szCs w:val="21"/>
              </w:rPr>
            </w:pPr>
            <w:r>
              <w:rPr>
                <w:rFonts w:hint="eastAsia" w:ascii="宋体" w:hAnsi="宋体" w:eastAsia="宋体" w:cs="宋体"/>
                <w:szCs w:val="21"/>
              </w:rPr>
              <w:t>通信地址</w:t>
            </w:r>
          </w:p>
        </w:tc>
        <w:tc>
          <w:tcPr>
            <w:tcW w:w="1259" w:type="pct"/>
            <w:tcBorders>
              <w:top w:val="single" w:color="auto" w:sz="2" w:space="0"/>
              <w:left w:val="single" w:color="auto" w:sz="2" w:space="0"/>
              <w:bottom w:val="single" w:color="auto" w:sz="2" w:space="0"/>
            </w:tcBorders>
            <w:noWrap w:val="0"/>
            <w:vAlign w:val="center"/>
          </w:tcPr>
          <w:p w14:paraId="791319D1">
            <w:pPr>
              <w:spacing w:line="300" w:lineRule="exact"/>
              <w:jc w:val="center"/>
              <w:rPr>
                <w:rFonts w:hint="eastAsia" w:ascii="宋体" w:hAnsi="宋体" w:eastAsia="宋体" w:cs="宋体"/>
                <w:spacing w:val="20"/>
                <w:szCs w:val="21"/>
              </w:rPr>
            </w:pPr>
          </w:p>
        </w:tc>
      </w:tr>
      <w:tr w14:paraId="33E58213">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1DDB7C44">
            <w:pPr>
              <w:spacing w:line="300" w:lineRule="exact"/>
              <w:jc w:val="center"/>
              <w:rPr>
                <w:rFonts w:hint="eastAsia" w:ascii="宋体" w:hAnsi="宋体" w:eastAsia="宋体" w:cs="宋体"/>
                <w:szCs w:val="21"/>
              </w:rPr>
            </w:pPr>
            <w:r>
              <w:rPr>
                <w:rFonts w:hint="eastAsia" w:ascii="宋体" w:hAnsi="宋体" w:eastAsia="宋体" w:cs="宋体"/>
                <w:szCs w:val="21"/>
              </w:rPr>
              <w:t>邮政编码</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20A8D37A">
            <w:pPr>
              <w:spacing w:line="300" w:lineRule="exact"/>
              <w:jc w:val="center"/>
              <w:rPr>
                <w:rFonts w:hint="eastAsia" w:ascii="宋体" w:hAnsi="宋体" w:eastAsia="宋体" w:cs="宋体"/>
                <w:szCs w:val="21"/>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758C2EA0">
            <w:pPr>
              <w:spacing w:line="300" w:lineRule="exact"/>
              <w:jc w:val="center"/>
              <w:rPr>
                <w:rFonts w:hint="eastAsia" w:ascii="宋体" w:hAnsi="宋体" w:eastAsia="宋体" w:cs="宋体"/>
                <w:szCs w:val="21"/>
              </w:rPr>
            </w:pPr>
            <w:r>
              <w:rPr>
                <w:rFonts w:hint="eastAsia" w:ascii="宋体" w:hAnsi="宋体" w:eastAsia="宋体" w:cs="宋体"/>
                <w:szCs w:val="21"/>
              </w:rPr>
              <w:t>邮政编码</w:t>
            </w:r>
          </w:p>
        </w:tc>
        <w:tc>
          <w:tcPr>
            <w:tcW w:w="1259" w:type="pct"/>
            <w:tcBorders>
              <w:top w:val="single" w:color="auto" w:sz="2" w:space="0"/>
              <w:left w:val="single" w:color="auto" w:sz="2" w:space="0"/>
              <w:bottom w:val="single" w:color="auto" w:sz="2" w:space="0"/>
            </w:tcBorders>
            <w:noWrap w:val="0"/>
            <w:vAlign w:val="center"/>
          </w:tcPr>
          <w:p w14:paraId="01ED04BD">
            <w:pPr>
              <w:spacing w:line="300" w:lineRule="exact"/>
              <w:jc w:val="center"/>
              <w:rPr>
                <w:rFonts w:hint="eastAsia" w:ascii="宋体" w:hAnsi="宋体" w:eastAsia="宋体" w:cs="宋体"/>
                <w:spacing w:val="20"/>
                <w:szCs w:val="21"/>
              </w:rPr>
            </w:pPr>
          </w:p>
        </w:tc>
      </w:tr>
      <w:tr w14:paraId="6378825C">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448B7285">
            <w:pPr>
              <w:spacing w:line="300" w:lineRule="exact"/>
              <w:jc w:val="center"/>
              <w:rPr>
                <w:rFonts w:hint="eastAsia" w:ascii="宋体" w:hAnsi="宋体" w:eastAsia="宋体" w:cs="宋体"/>
                <w:szCs w:val="21"/>
              </w:rPr>
            </w:pPr>
            <w:r>
              <w:rPr>
                <w:rFonts w:hint="eastAsia" w:ascii="宋体" w:hAnsi="宋体" w:eastAsia="宋体" w:cs="宋体"/>
                <w:szCs w:val="21"/>
              </w:rPr>
              <w:t>电子邮箱</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763D03C7">
            <w:pPr>
              <w:spacing w:line="300" w:lineRule="exact"/>
              <w:jc w:val="center"/>
              <w:rPr>
                <w:rFonts w:hint="eastAsia" w:ascii="宋体" w:hAnsi="宋体" w:eastAsia="宋体" w:cs="宋体"/>
                <w:szCs w:val="21"/>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5138D851">
            <w:pPr>
              <w:spacing w:line="300" w:lineRule="exact"/>
              <w:jc w:val="center"/>
              <w:rPr>
                <w:rFonts w:hint="eastAsia" w:ascii="宋体" w:hAnsi="宋体" w:eastAsia="宋体" w:cs="宋体"/>
                <w:szCs w:val="21"/>
              </w:rPr>
            </w:pPr>
            <w:r>
              <w:rPr>
                <w:rFonts w:hint="eastAsia" w:ascii="宋体" w:hAnsi="宋体" w:eastAsia="宋体" w:cs="宋体"/>
                <w:szCs w:val="21"/>
              </w:rPr>
              <w:t>电子邮箱</w:t>
            </w:r>
          </w:p>
        </w:tc>
        <w:tc>
          <w:tcPr>
            <w:tcW w:w="1259" w:type="pct"/>
            <w:tcBorders>
              <w:top w:val="single" w:color="auto" w:sz="2" w:space="0"/>
              <w:left w:val="single" w:color="auto" w:sz="2" w:space="0"/>
              <w:bottom w:val="single" w:color="auto" w:sz="2" w:space="0"/>
            </w:tcBorders>
            <w:noWrap w:val="0"/>
            <w:vAlign w:val="center"/>
          </w:tcPr>
          <w:p w14:paraId="540FBE77">
            <w:pPr>
              <w:spacing w:line="300" w:lineRule="exact"/>
              <w:jc w:val="center"/>
              <w:rPr>
                <w:rFonts w:hint="eastAsia" w:ascii="宋体" w:hAnsi="宋体" w:eastAsia="宋体" w:cs="宋体"/>
                <w:spacing w:val="20"/>
                <w:szCs w:val="21"/>
              </w:rPr>
            </w:pPr>
          </w:p>
        </w:tc>
      </w:tr>
      <w:tr w14:paraId="18F1D7BB">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064315B6">
            <w:pPr>
              <w:spacing w:line="300" w:lineRule="exact"/>
              <w:jc w:val="center"/>
              <w:rPr>
                <w:rFonts w:hint="eastAsia" w:ascii="宋体" w:hAnsi="宋体" w:eastAsia="宋体" w:cs="宋体"/>
                <w:szCs w:val="21"/>
              </w:rPr>
            </w:pPr>
            <w:r>
              <w:rPr>
                <w:rFonts w:hint="eastAsia" w:ascii="宋体" w:hAnsi="宋体" w:eastAsia="宋体" w:cs="宋体"/>
                <w:szCs w:val="21"/>
              </w:rPr>
              <w:t>统一社会信用代码</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108136D2">
            <w:pPr>
              <w:spacing w:line="300" w:lineRule="exact"/>
              <w:jc w:val="center"/>
              <w:rPr>
                <w:rFonts w:hint="eastAsia" w:ascii="宋体" w:hAnsi="宋体" w:eastAsia="宋体" w:cs="宋体"/>
                <w:szCs w:val="21"/>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135E4B91">
            <w:pPr>
              <w:spacing w:line="300" w:lineRule="exact"/>
              <w:jc w:val="center"/>
              <w:rPr>
                <w:rFonts w:hint="eastAsia" w:ascii="宋体" w:hAnsi="宋体" w:eastAsia="宋体" w:cs="宋体"/>
                <w:szCs w:val="21"/>
              </w:rPr>
            </w:pPr>
            <w:r>
              <w:rPr>
                <w:rFonts w:hint="eastAsia" w:ascii="宋体" w:hAnsi="宋体" w:eastAsia="宋体" w:cs="宋体"/>
                <w:szCs w:val="21"/>
              </w:rPr>
              <w:t>统一社会信用代码</w:t>
            </w:r>
          </w:p>
        </w:tc>
        <w:tc>
          <w:tcPr>
            <w:tcW w:w="1259" w:type="pct"/>
            <w:tcBorders>
              <w:top w:val="single" w:color="auto" w:sz="2" w:space="0"/>
              <w:left w:val="single" w:color="auto" w:sz="2" w:space="0"/>
              <w:bottom w:val="single" w:color="auto" w:sz="2" w:space="0"/>
            </w:tcBorders>
            <w:noWrap w:val="0"/>
            <w:vAlign w:val="center"/>
          </w:tcPr>
          <w:p w14:paraId="5FD6A6D7">
            <w:pPr>
              <w:spacing w:line="300" w:lineRule="exact"/>
              <w:jc w:val="center"/>
              <w:rPr>
                <w:rFonts w:hint="eastAsia" w:ascii="宋体" w:hAnsi="宋体" w:eastAsia="宋体" w:cs="宋体"/>
                <w:spacing w:val="20"/>
                <w:szCs w:val="21"/>
              </w:rPr>
            </w:pPr>
          </w:p>
        </w:tc>
      </w:tr>
      <w:tr w14:paraId="330657C9">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342F7C97">
            <w:pPr>
              <w:spacing w:line="300" w:lineRule="exact"/>
              <w:jc w:val="center"/>
              <w:rPr>
                <w:rFonts w:hint="eastAsia" w:ascii="宋体" w:hAnsi="宋体" w:eastAsia="宋体" w:cs="宋体"/>
                <w:szCs w:val="21"/>
              </w:rPr>
            </w:pPr>
          </w:p>
        </w:tc>
        <w:tc>
          <w:tcPr>
            <w:tcW w:w="1436" w:type="pct"/>
            <w:tcBorders>
              <w:top w:val="single" w:color="auto" w:sz="2" w:space="0"/>
              <w:left w:val="single" w:color="auto" w:sz="2" w:space="0"/>
              <w:bottom w:val="single" w:color="auto" w:sz="2" w:space="0"/>
              <w:right w:val="single" w:color="auto" w:sz="2" w:space="0"/>
            </w:tcBorders>
            <w:noWrap w:val="0"/>
            <w:vAlign w:val="center"/>
          </w:tcPr>
          <w:p w14:paraId="56EB46F4">
            <w:pPr>
              <w:spacing w:line="300" w:lineRule="exact"/>
              <w:jc w:val="center"/>
              <w:rPr>
                <w:rFonts w:hint="eastAsia" w:ascii="宋体" w:hAnsi="宋体" w:eastAsia="宋体" w:cs="宋体"/>
                <w:szCs w:val="21"/>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341B9AE6">
            <w:pPr>
              <w:spacing w:line="300" w:lineRule="exact"/>
              <w:jc w:val="center"/>
              <w:rPr>
                <w:rFonts w:hint="eastAsia" w:ascii="宋体" w:hAnsi="宋体" w:eastAsia="宋体" w:cs="宋体"/>
                <w:szCs w:val="21"/>
              </w:rPr>
            </w:pPr>
            <w:r>
              <w:rPr>
                <w:rFonts w:hint="eastAsia" w:ascii="宋体" w:hAnsi="宋体" w:eastAsia="宋体" w:cs="宋体"/>
                <w:szCs w:val="21"/>
              </w:rPr>
              <w:t>开户名称</w:t>
            </w:r>
          </w:p>
        </w:tc>
        <w:tc>
          <w:tcPr>
            <w:tcW w:w="1259" w:type="pct"/>
            <w:tcBorders>
              <w:top w:val="single" w:color="auto" w:sz="2" w:space="0"/>
              <w:left w:val="single" w:color="auto" w:sz="2" w:space="0"/>
              <w:bottom w:val="single" w:color="auto" w:sz="2" w:space="0"/>
            </w:tcBorders>
            <w:noWrap w:val="0"/>
            <w:vAlign w:val="center"/>
          </w:tcPr>
          <w:p w14:paraId="5F21CFF1">
            <w:pPr>
              <w:spacing w:line="300" w:lineRule="exact"/>
              <w:jc w:val="center"/>
              <w:rPr>
                <w:rFonts w:hint="eastAsia" w:ascii="宋体" w:hAnsi="宋体" w:eastAsia="宋体" w:cs="宋体"/>
                <w:spacing w:val="20"/>
                <w:szCs w:val="21"/>
              </w:rPr>
            </w:pPr>
          </w:p>
        </w:tc>
      </w:tr>
      <w:tr w14:paraId="274FF7A7">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225DACE8">
            <w:pPr>
              <w:spacing w:line="300" w:lineRule="exact"/>
              <w:jc w:val="center"/>
              <w:rPr>
                <w:rFonts w:hint="eastAsia" w:ascii="宋体" w:hAnsi="宋体" w:eastAsia="宋体" w:cs="宋体"/>
                <w:szCs w:val="21"/>
              </w:rPr>
            </w:pPr>
          </w:p>
        </w:tc>
        <w:tc>
          <w:tcPr>
            <w:tcW w:w="1436" w:type="pct"/>
            <w:tcBorders>
              <w:top w:val="single" w:color="auto" w:sz="2" w:space="0"/>
              <w:left w:val="single" w:color="auto" w:sz="2" w:space="0"/>
              <w:bottom w:val="single" w:color="auto" w:sz="2" w:space="0"/>
              <w:right w:val="single" w:color="auto" w:sz="2" w:space="0"/>
            </w:tcBorders>
            <w:noWrap w:val="0"/>
            <w:vAlign w:val="center"/>
          </w:tcPr>
          <w:p w14:paraId="4DD43BA6">
            <w:pPr>
              <w:spacing w:line="300" w:lineRule="exact"/>
              <w:jc w:val="center"/>
              <w:rPr>
                <w:rFonts w:hint="eastAsia" w:ascii="宋体" w:hAnsi="宋体" w:eastAsia="宋体" w:cs="宋体"/>
                <w:szCs w:val="21"/>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2C897739">
            <w:pPr>
              <w:spacing w:line="300" w:lineRule="exact"/>
              <w:jc w:val="center"/>
              <w:rPr>
                <w:rFonts w:hint="eastAsia" w:ascii="宋体" w:hAnsi="宋体" w:eastAsia="宋体" w:cs="宋体"/>
                <w:szCs w:val="21"/>
              </w:rPr>
            </w:pPr>
            <w:r>
              <w:rPr>
                <w:rFonts w:hint="eastAsia" w:ascii="宋体" w:hAnsi="宋体" w:eastAsia="宋体" w:cs="宋体"/>
                <w:szCs w:val="21"/>
              </w:rPr>
              <w:t>开户银行</w:t>
            </w:r>
          </w:p>
        </w:tc>
        <w:tc>
          <w:tcPr>
            <w:tcW w:w="1259" w:type="pct"/>
            <w:tcBorders>
              <w:top w:val="single" w:color="auto" w:sz="2" w:space="0"/>
              <w:left w:val="single" w:color="auto" w:sz="2" w:space="0"/>
              <w:bottom w:val="single" w:color="auto" w:sz="2" w:space="0"/>
            </w:tcBorders>
            <w:noWrap w:val="0"/>
            <w:vAlign w:val="center"/>
          </w:tcPr>
          <w:p w14:paraId="02279DB6">
            <w:pPr>
              <w:spacing w:line="300" w:lineRule="exact"/>
              <w:jc w:val="center"/>
              <w:rPr>
                <w:rFonts w:hint="eastAsia" w:ascii="宋体" w:hAnsi="宋体" w:eastAsia="宋体" w:cs="宋体"/>
                <w:spacing w:val="20"/>
                <w:szCs w:val="21"/>
              </w:rPr>
            </w:pPr>
          </w:p>
        </w:tc>
      </w:tr>
      <w:tr w14:paraId="582581C1">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11F8DD40">
            <w:pPr>
              <w:spacing w:line="300" w:lineRule="exact"/>
              <w:jc w:val="center"/>
              <w:rPr>
                <w:rFonts w:hint="eastAsia" w:ascii="宋体" w:hAnsi="宋体" w:eastAsia="宋体" w:cs="宋体"/>
                <w:szCs w:val="21"/>
              </w:rPr>
            </w:pPr>
          </w:p>
        </w:tc>
        <w:tc>
          <w:tcPr>
            <w:tcW w:w="1436" w:type="pct"/>
            <w:tcBorders>
              <w:top w:val="single" w:color="auto" w:sz="2" w:space="0"/>
              <w:left w:val="single" w:color="auto" w:sz="2" w:space="0"/>
              <w:bottom w:val="single" w:color="auto" w:sz="2" w:space="0"/>
              <w:right w:val="single" w:color="auto" w:sz="2" w:space="0"/>
            </w:tcBorders>
            <w:noWrap w:val="0"/>
            <w:vAlign w:val="center"/>
          </w:tcPr>
          <w:p w14:paraId="4CAE7F05">
            <w:pPr>
              <w:spacing w:line="300" w:lineRule="exact"/>
              <w:jc w:val="center"/>
              <w:rPr>
                <w:rFonts w:hint="eastAsia" w:ascii="宋体" w:hAnsi="宋体" w:eastAsia="宋体" w:cs="宋体"/>
                <w:szCs w:val="21"/>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2FF3E628">
            <w:pPr>
              <w:spacing w:line="300" w:lineRule="exact"/>
              <w:jc w:val="center"/>
              <w:rPr>
                <w:rFonts w:hint="eastAsia" w:ascii="宋体" w:hAnsi="宋体" w:eastAsia="宋体" w:cs="宋体"/>
                <w:szCs w:val="21"/>
              </w:rPr>
            </w:pPr>
            <w:r>
              <w:rPr>
                <w:rFonts w:hint="eastAsia" w:ascii="宋体" w:hAnsi="宋体" w:eastAsia="宋体" w:cs="宋体"/>
                <w:szCs w:val="21"/>
              </w:rPr>
              <w:t>银行账号</w:t>
            </w:r>
          </w:p>
        </w:tc>
        <w:tc>
          <w:tcPr>
            <w:tcW w:w="1259" w:type="pct"/>
            <w:tcBorders>
              <w:top w:val="single" w:color="auto" w:sz="2" w:space="0"/>
              <w:left w:val="single" w:color="auto" w:sz="2" w:space="0"/>
              <w:bottom w:val="single" w:color="auto" w:sz="2" w:space="0"/>
            </w:tcBorders>
            <w:noWrap w:val="0"/>
            <w:vAlign w:val="center"/>
          </w:tcPr>
          <w:p w14:paraId="4C7F9C00">
            <w:pPr>
              <w:spacing w:line="300" w:lineRule="exact"/>
              <w:jc w:val="center"/>
              <w:rPr>
                <w:rFonts w:hint="eastAsia" w:ascii="宋体" w:hAnsi="宋体" w:eastAsia="宋体" w:cs="宋体"/>
                <w:spacing w:val="20"/>
                <w:szCs w:val="21"/>
              </w:rPr>
            </w:pPr>
          </w:p>
        </w:tc>
      </w:tr>
      <w:tr w14:paraId="4BBDFF8F">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586" w:hRule="atLeast"/>
        </w:trPr>
        <w:tc>
          <w:tcPr>
            <w:tcW w:w="5000" w:type="pct"/>
            <w:gridSpan w:val="4"/>
            <w:tcBorders>
              <w:top w:val="single" w:color="auto" w:sz="2" w:space="0"/>
            </w:tcBorders>
            <w:noWrap w:val="0"/>
            <w:vAlign w:val="center"/>
          </w:tcPr>
          <w:p w14:paraId="2D0ECFF4">
            <w:pPr>
              <w:widowControl w:val="0"/>
              <w:spacing w:after="0" w:line="360" w:lineRule="auto"/>
              <w:ind w:left="0"/>
              <w:jc w:val="left"/>
              <w:rPr>
                <w:rFonts w:hint="eastAsia" w:ascii="宋体" w:hAnsi="宋体" w:eastAsia="宋体" w:cs="宋体"/>
                <w:spacing w:val="20"/>
                <w:sz w:val="21"/>
                <w:szCs w:val="21"/>
                <w:lang w:val="en-US" w:eastAsia="zh-CN" w:bidi="ar-SA"/>
              </w:rPr>
            </w:pPr>
            <w:r>
              <w:rPr>
                <w:rFonts w:hint="eastAsia" w:ascii="宋体" w:hAnsi="宋体" w:eastAsia="宋体" w:cs="宋体"/>
                <w:sz w:val="21"/>
                <w:szCs w:val="21"/>
                <w:lang w:val="en-US" w:eastAsia="zh-CN" w:bidi="ar-SA"/>
              </w:rPr>
              <w:t>注：涉及联合体或其他合同主体的信息应按上表格式加列。</w:t>
            </w:r>
          </w:p>
        </w:tc>
      </w:tr>
    </w:tbl>
    <w:p w14:paraId="4B403370">
      <w:pPr>
        <w:keepNext/>
        <w:keepLines/>
        <w:pageBreakBefore w:val="0"/>
        <w:widowControl w:val="0"/>
        <w:spacing w:line="240" w:lineRule="auto"/>
        <w:jc w:val="center"/>
        <w:outlineLvl w:val="1"/>
        <w:rPr>
          <w:rFonts w:hint="eastAsia" w:ascii="宋体" w:hAnsi="宋体" w:eastAsia="宋体" w:cs="宋体"/>
          <w:b/>
          <w:bCs/>
          <w:sz w:val="28"/>
          <w:szCs w:val="28"/>
          <w:lang w:val="en-US" w:eastAsia="zh-CN" w:bidi="ar-SA"/>
        </w:rPr>
      </w:pPr>
      <w:r>
        <w:rPr>
          <w:rFonts w:hint="eastAsia" w:ascii="宋体" w:hAnsi="宋体" w:eastAsia="宋体" w:cs="宋体"/>
          <w:b/>
          <w:bCs/>
          <w:sz w:val="21"/>
          <w:szCs w:val="21"/>
          <w:u w:val="single"/>
          <w:lang w:val="en-US" w:eastAsia="zh-CN" w:bidi="ar-SA"/>
        </w:rPr>
        <w:br w:type="page" w:clear="all"/>
      </w:r>
      <w:r>
        <w:rPr>
          <w:rFonts w:hint="eastAsia" w:ascii="宋体" w:hAnsi="宋体" w:eastAsia="宋体" w:cs="宋体"/>
          <w:b w:val="0"/>
          <w:bCs w:val="0"/>
          <w:sz w:val="28"/>
          <w:szCs w:val="28"/>
          <w:lang w:val="en-US" w:eastAsia="zh-CN" w:bidi="ar-SA"/>
        </w:rPr>
        <w:t>第二节 政府采购合同通用条款</w:t>
      </w:r>
    </w:p>
    <w:p w14:paraId="6758D49B">
      <w:pPr>
        <w:pageBreakBefore w:val="0"/>
        <w:widowControl w:val="0"/>
        <w:tabs>
          <w:tab w:val="left" w:pos="8820"/>
          <w:tab w:val="left" w:pos="9345"/>
          <w:tab w:val="left" w:pos="9765"/>
        </w:tabs>
        <w:spacing w:line="360" w:lineRule="auto"/>
        <w:jc w:val="left"/>
        <w:rPr>
          <w:rFonts w:hint="eastAsia" w:ascii="宋体" w:hAnsi="宋体" w:eastAsia="宋体" w:cs="宋体"/>
          <w:b/>
          <w:bCs/>
          <w:sz w:val="24"/>
        </w:rPr>
      </w:pPr>
      <w:r>
        <w:rPr>
          <w:rFonts w:hint="eastAsia" w:ascii="宋体" w:hAnsi="宋体" w:eastAsia="宋体" w:cs="宋体"/>
          <w:b/>
          <w:sz w:val="24"/>
        </w:rPr>
        <w:t>1.</w:t>
      </w:r>
      <w:r>
        <w:rPr>
          <w:rFonts w:hint="eastAsia" w:ascii="宋体" w:hAnsi="宋体" w:eastAsia="宋体" w:cs="宋体"/>
          <w:b/>
          <w:bCs/>
          <w:sz w:val="24"/>
        </w:rPr>
        <w:t>定义</w:t>
      </w:r>
    </w:p>
    <w:p w14:paraId="2563ED45">
      <w:pPr>
        <w:pageBreakBefore w:val="0"/>
        <w:widowControl w:val="0"/>
        <w:spacing w:line="360" w:lineRule="auto"/>
        <w:ind w:firstLine="420"/>
        <w:jc w:val="left"/>
        <w:rPr>
          <w:rFonts w:hint="eastAsia" w:ascii="宋体" w:hAnsi="宋体" w:eastAsia="宋体" w:cs="宋体"/>
          <w:color w:val="000000"/>
          <w:szCs w:val="21"/>
        </w:rPr>
      </w:pPr>
      <w:r>
        <w:rPr>
          <w:rFonts w:hint="eastAsia" w:ascii="宋体" w:hAnsi="宋体" w:eastAsia="宋体" w:cs="宋体"/>
          <w:color w:val="000000"/>
          <w:szCs w:val="21"/>
        </w:rPr>
        <w:t>1.1合同当事人</w:t>
      </w:r>
    </w:p>
    <w:p w14:paraId="266ACA1B">
      <w:pPr>
        <w:pageBreakBefore w:val="0"/>
        <w:widowControl w:val="0"/>
        <w:spacing w:line="360" w:lineRule="auto"/>
        <w:ind w:firstLine="420"/>
        <w:jc w:val="left"/>
        <w:rPr>
          <w:rFonts w:hint="eastAsia" w:ascii="宋体" w:hAnsi="宋体" w:eastAsia="宋体" w:cs="宋体"/>
          <w:szCs w:val="21"/>
        </w:rPr>
      </w:pPr>
      <w:r>
        <w:rPr>
          <w:rFonts w:hint="eastAsia" w:ascii="宋体" w:hAnsi="宋体" w:eastAsia="宋体" w:cs="宋体"/>
          <w:szCs w:val="21"/>
        </w:rPr>
        <w:t>（1）</w:t>
      </w:r>
      <w:r>
        <w:rPr>
          <w:rFonts w:hint="eastAsia" w:ascii="宋体" w:hAnsi="宋体" w:cs="宋体"/>
          <w:szCs w:val="21"/>
          <w:lang w:eastAsia="zh-CN"/>
        </w:rPr>
        <w:t>招标人</w:t>
      </w:r>
      <w:r>
        <w:rPr>
          <w:rFonts w:hint="eastAsia" w:ascii="宋体" w:hAnsi="宋体" w:eastAsia="宋体" w:cs="宋体"/>
          <w:szCs w:val="21"/>
        </w:rPr>
        <w:t>（以下称甲方）是指使用财政性资金，通过政府采购方式向供应商购买货物及其相关服务的国家机关、事业单位、团体组织。</w:t>
      </w:r>
    </w:p>
    <w:p w14:paraId="514EE789">
      <w:pPr>
        <w:pageBreakBefore w:val="0"/>
        <w:widowControl w:val="0"/>
        <w:spacing w:line="360" w:lineRule="auto"/>
        <w:ind w:firstLine="420"/>
        <w:jc w:val="left"/>
        <w:rPr>
          <w:rFonts w:hint="eastAsia" w:ascii="宋体" w:hAnsi="宋体" w:eastAsia="宋体" w:cs="宋体"/>
          <w:szCs w:val="21"/>
        </w:rPr>
      </w:pPr>
      <w:r>
        <w:rPr>
          <w:rFonts w:hint="eastAsia" w:ascii="宋体" w:hAnsi="宋体" w:eastAsia="宋体" w:cs="宋体"/>
          <w:szCs w:val="21"/>
        </w:rPr>
        <w:t>（2）供应商（以下称乙方）是指参加政府采购活动并且成交（成交），向</w:t>
      </w:r>
      <w:r>
        <w:rPr>
          <w:rFonts w:hint="eastAsia" w:ascii="宋体" w:hAnsi="宋体" w:cs="宋体"/>
          <w:szCs w:val="21"/>
          <w:lang w:eastAsia="zh-CN"/>
        </w:rPr>
        <w:t>招标人</w:t>
      </w:r>
      <w:r>
        <w:rPr>
          <w:rFonts w:hint="eastAsia" w:ascii="宋体" w:hAnsi="宋体" w:eastAsia="宋体" w:cs="宋体"/>
          <w:szCs w:val="21"/>
        </w:rPr>
        <w:t>提供合同约定的货物及其相关服务的法人、非法人组织或者自然人。</w:t>
      </w:r>
    </w:p>
    <w:p w14:paraId="7E5B7822">
      <w:pPr>
        <w:pageBreakBefore w:val="0"/>
        <w:widowControl w:val="0"/>
        <w:spacing w:line="360" w:lineRule="auto"/>
        <w:ind w:firstLine="420"/>
        <w:jc w:val="left"/>
        <w:rPr>
          <w:rFonts w:hint="eastAsia" w:ascii="宋体" w:hAnsi="宋体" w:eastAsia="宋体" w:cs="宋体"/>
          <w:szCs w:val="21"/>
        </w:rPr>
      </w:pPr>
      <w:r>
        <w:rPr>
          <w:rFonts w:hint="eastAsia" w:ascii="宋体" w:hAnsi="宋体" w:eastAsia="宋体" w:cs="宋体"/>
          <w:szCs w:val="21"/>
        </w:rPr>
        <w:t>（3）其他合同主体是指除</w:t>
      </w:r>
      <w:r>
        <w:rPr>
          <w:rFonts w:hint="eastAsia" w:ascii="宋体" w:hAnsi="宋体" w:cs="宋体"/>
          <w:szCs w:val="21"/>
          <w:lang w:eastAsia="zh-CN"/>
        </w:rPr>
        <w:t>招标人</w:t>
      </w:r>
      <w:r>
        <w:rPr>
          <w:rFonts w:hint="eastAsia" w:ascii="宋体" w:hAnsi="宋体" w:eastAsia="宋体" w:cs="宋体"/>
          <w:szCs w:val="21"/>
        </w:rPr>
        <w:t>和供应商以外，</w:t>
      </w:r>
      <w:r>
        <w:rPr>
          <w:rFonts w:hint="eastAsia" w:ascii="宋体" w:hAnsi="宋体" w:eastAsia="宋体" w:cs="宋体"/>
          <w:bCs/>
          <w:color w:val="000000"/>
          <w:szCs w:val="21"/>
        </w:rPr>
        <w:t>依法参与合同缔结或履行，享有权利、承担义务的合同当事人</w:t>
      </w:r>
      <w:r>
        <w:rPr>
          <w:rFonts w:hint="eastAsia" w:ascii="宋体" w:hAnsi="宋体" w:eastAsia="宋体" w:cs="宋体"/>
          <w:szCs w:val="21"/>
        </w:rPr>
        <w:t>。</w:t>
      </w:r>
    </w:p>
    <w:p w14:paraId="49552A01">
      <w:pPr>
        <w:pageBreakBefore w:val="0"/>
        <w:widowControl w:val="0"/>
        <w:tabs>
          <w:tab w:val="left" w:pos="570"/>
          <w:tab w:val="left" w:pos="9240"/>
          <w:tab w:val="left" w:pos="9555"/>
        </w:tabs>
        <w:spacing w:line="360" w:lineRule="auto"/>
        <w:ind w:firstLine="420"/>
        <w:jc w:val="left"/>
        <w:rPr>
          <w:rFonts w:hint="eastAsia" w:ascii="宋体" w:hAnsi="宋体" w:eastAsia="宋体" w:cs="宋体"/>
          <w:szCs w:val="21"/>
        </w:rPr>
      </w:pPr>
      <w:r>
        <w:rPr>
          <w:rFonts w:hint="eastAsia" w:ascii="宋体" w:hAnsi="宋体" w:eastAsia="宋体" w:cs="宋体"/>
          <w:szCs w:val="21"/>
        </w:rPr>
        <w:t>1.2本合同下列术语应解释为：</w:t>
      </w:r>
    </w:p>
    <w:p w14:paraId="63B28247">
      <w:pPr>
        <w:pageBreakBefore w:val="0"/>
        <w:widowControl w:val="0"/>
        <w:spacing w:line="360" w:lineRule="auto"/>
        <w:ind w:firstLine="420"/>
        <w:jc w:val="left"/>
        <w:rPr>
          <w:rFonts w:hint="eastAsia" w:ascii="宋体" w:hAnsi="宋体" w:eastAsia="宋体" w:cs="宋体"/>
          <w:szCs w:val="21"/>
        </w:rPr>
      </w:pPr>
      <w:r>
        <w:rPr>
          <w:rFonts w:hint="eastAsia" w:ascii="宋体" w:hAnsi="宋体" w:eastAsia="宋体" w:cs="宋体"/>
          <w:szCs w:val="21"/>
        </w:rPr>
        <w:t>（1）“合同”系指</w:t>
      </w:r>
      <w:r>
        <w:rPr>
          <w:rFonts w:hint="eastAsia" w:ascii="宋体" w:hAnsi="宋体" w:eastAsia="宋体" w:cs="宋体"/>
          <w:bCs/>
          <w:color w:val="000000"/>
          <w:szCs w:val="21"/>
        </w:rPr>
        <w:t>合同当事人意思表示达成一致的任何协议，包括签署的</w:t>
      </w:r>
      <w:r>
        <w:rPr>
          <w:rFonts w:hint="eastAsia" w:ascii="宋体" w:hAnsi="宋体" w:eastAsia="宋体" w:cs="宋体"/>
          <w:szCs w:val="21"/>
        </w:rPr>
        <w:t>政府采购合同协议书及其变更、补充协议，政府采购合同专用条款，政府采购合同通用条款，成交（成交）通知书，投标（响应）文件，</w:t>
      </w:r>
      <w:r>
        <w:rPr>
          <w:rFonts w:hint="eastAsia" w:ascii="宋体" w:hAnsi="宋体" w:eastAsia="宋体" w:cs="宋体"/>
          <w:szCs w:val="21"/>
          <w:lang w:eastAsia="zh-CN"/>
        </w:rPr>
        <w:t>招标文件</w:t>
      </w:r>
      <w:r>
        <w:rPr>
          <w:rFonts w:hint="eastAsia" w:ascii="宋体" w:hAnsi="宋体" w:eastAsia="宋体" w:cs="宋体"/>
          <w:szCs w:val="21"/>
        </w:rPr>
        <w:t>，有关技术文件和图纸，以及</w:t>
      </w:r>
      <w:r>
        <w:rPr>
          <w:rFonts w:hint="eastAsia" w:ascii="宋体" w:hAnsi="宋体" w:eastAsia="宋体" w:cs="宋体"/>
          <w:color w:val="000000"/>
          <w:szCs w:val="21"/>
        </w:rPr>
        <w:t>国家法律、行政法规和规章制度规定或合同约定的作为合同组成部分的其他文件</w:t>
      </w:r>
      <w:r>
        <w:rPr>
          <w:rFonts w:hint="eastAsia" w:ascii="宋体" w:hAnsi="宋体" w:eastAsia="宋体" w:cs="宋体"/>
          <w:szCs w:val="21"/>
        </w:rPr>
        <w:t>。</w:t>
      </w:r>
    </w:p>
    <w:p w14:paraId="6F837FFA">
      <w:pPr>
        <w:pageBreakBefore w:val="0"/>
        <w:widowControl w:val="0"/>
        <w:tabs>
          <w:tab w:val="left" w:pos="570"/>
          <w:tab w:val="left" w:pos="9240"/>
          <w:tab w:val="left" w:pos="9555"/>
        </w:tabs>
        <w:spacing w:line="360" w:lineRule="auto"/>
        <w:ind w:firstLine="420"/>
        <w:jc w:val="left"/>
        <w:rPr>
          <w:rFonts w:hint="eastAsia" w:ascii="宋体" w:hAnsi="宋体" w:eastAsia="宋体" w:cs="宋体"/>
          <w:szCs w:val="21"/>
        </w:rPr>
      </w:pPr>
      <w:r>
        <w:rPr>
          <w:rFonts w:hint="eastAsia" w:ascii="宋体" w:hAnsi="宋体" w:eastAsia="宋体" w:cs="宋体"/>
          <w:szCs w:val="21"/>
        </w:rPr>
        <w:t>（2）“合同价款”系指根据本合同规定乙方在全面履行合同义务后甲方应支付给乙方的价款。</w:t>
      </w:r>
    </w:p>
    <w:p w14:paraId="20930AA7">
      <w:pPr>
        <w:pageBreakBefore w:val="0"/>
        <w:widowControl w:val="0"/>
        <w:tabs>
          <w:tab w:val="left" w:pos="570"/>
          <w:tab w:val="left" w:pos="9240"/>
          <w:tab w:val="left" w:pos="9555"/>
        </w:tabs>
        <w:spacing w:line="360" w:lineRule="auto"/>
        <w:ind w:firstLine="420"/>
        <w:jc w:val="left"/>
        <w:rPr>
          <w:rFonts w:hint="eastAsia" w:ascii="宋体" w:hAnsi="宋体" w:eastAsia="宋体" w:cs="宋体"/>
          <w:color w:val="000000"/>
          <w:szCs w:val="21"/>
        </w:rPr>
      </w:pPr>
      <w:r>
        <w:rPr>
          <w:rFonts w:hint="eastAsia" w:ascii="宋体" w:hAnsi="宋体" w:eastAsia="宋体" w:cs="宋体"/>
          <w:szCs w:val="21"/>
        </w:rPr>
        <w:t>（3）“货物”系指乙方根据本合同规定须向甲方提供的各种形态和种类的物品，包括原材料、设备、产品（</w:t>
      </w:r>
      <w:r>
        <w:rPr>
          <w:rFonts w:hint="eastAsia" w:ascii="宋体" w:hAnsi="宋体" w:eastAsia="宋体" w:cs="宋体"/>
          <w:color w:val="000000"/>
          <w:szCs w:val="21"/>
        </w:rPr>
        <w:t>包括软件）及相关的其备品备件、工具、手册及其他技术资料和材料等。</w:t>
      </w:r>
    </w:p>
    <w:p w14:paraId="16C56228">
      <w:pPr>
        <w:pageBreakBefore w:val="0"/>
        <w:widowControl w:val="0"/>
        <w:spacing w:line="360" w:lineRule="auto"/>
        <w:ind w:firstLine="420"/>
        <w:jc w:val="left"/>
        <w:rPr>
          <w:rFonts w:hint="eastAsia" w:ascii="宋体" w:hAnsi="宋体" w:eastAsia="宋体" w:cs="宋体"/>
          <w:color w:val="000000"/>
          <w:szCs w:val="21"/>
          <w:highlight w:val="yellow"/>
        </w:rPr>
      </w:pPr>
      <w:r>
        <w:rPr>
          <w:rFonts w:hint="eastAsia" w:ascii="宋体" w:hAnsi="宋体" w:eastAsia="宋体" w:cs="宋体"/>
          <w:color w:val="000000"/>
          <w:szCs w:val="21"/>
        </w:rPr>
        <w:t>（4）“</w:t>
      </w:r>
      <w:r>
        <w:rPr>
          <w:rFonts w:hint="eastAsia" w:ascii="宋体" w:hAnsi="宋体" w:eastAsia="宋体" w:cs="宋体"/>
          <w:szCs w:val="21"/>
        </w:rPr>
        <w:t>相关</w:t>
      </w:r>
      <w:r>
        <w:rPr>
          <w:rFonts w:hint="eastAsia" w:ascii="宋体" w:hAnsi="宋体" w:eastAsia="宋体" w:cs="宋体"/>
          <w:color w:val="000000"/>
          <w:szCs w:val="21"/>
        </w:rPr>
        <w:t>服务”系指根据合同规定，乙方应提供的与货物有关的技术、管理和其他服务，包括但不限于：管理和质量保证、运输、保险、检验、现场准备、安装、集成、调试、培训、维修、废弃处置、技术支持等以及合同中规定乙方应承担的其他义务。</w:t>
      </w:r>
    </w:p>
    <w:p w14:paraId="0A0F1C7E">
      <w:pPr>
        <w:pageBreakBefore w:val="0"/>
        <w:widowControl w:val="0"/>
        <w:spacing w:line="360" w:lineRule="auto"/>
        <w:ind w:firstLine="420"/>
        <w:jc w:val="left"/>
        <w:rPr>
          <w:rFonts w:hint="eastAsia" w:ascii="宋体" w:hAnsi="宋体" w:eastAsia="宋体" w:cs="宋体"/>
          <w:color w:val="000000"/>
          <w:szCs w:val="21"/>
          <w:highlight w:val="yellow"/>
        </w:rPr>
      </w:pPr>
      <w:r>
        <w:rPr>
          <w:rFonts w:hint="eastAsia" w:ascii="宋体" w:hAnsi="宋体" w:eastAsia="宋体" w:cs="宋体"/>
          <w:color w:val="000000"/>
          <w:szCs w:val="21"/>
        </w:rPr>
        <w:t>（5）“分包”系指成交（成交）供应商按</w:t>
      </w:r>
      <w:r>
        <w:rPr>
          <w:rFonts w:hint="eastAsia" w:ascii="宋体" w:hAnsi="宋体" w:eastAsia="宋体" w:cs="宋体"/>
          <w:color w:val="000000"/>
          <w:szCs w:val="21"/>
          <w:lang w:eastAsia="zh-CN"/>
        </w:rPr>
        <w:t>招标文件</w:t>
      </w:r>
      <w:r>
        <w:rPr>
          <w:rFonts w:hint="eastAsia" w:ascii="宋体" w:hAnsi="宋体" w:eastAsia="宋体" w:cs="宋体"/>
          <w:color w:val="000000"/>
          <w:szCs w:val="21"/>
        </w:rPr>
        <w:t>、投标（响应）文件的规定，根据分包意向协议，将成交（成交）项目中的部分履约内容，分给具有相应资质条件的供应商履行合同的行为。</w:t>
      </w:r>
    </w:p>
    <w:p w14:paraId="6D615A34">
      <w:pPr>
        <w:pageBreakBefore w:val="0"/>
        <w:widowControl w:val="0"/>
        <w:tabs>
          <w:tab w:val="left" w:pos="570"/>
          <w:tab w:val="left" w:pos="9240"/>
          <w:tab w:val="left" w:pos="9555"/>
        </w:tabs>
        <w:spacing w:line="360" w:lineRule="auto"/>
        <w:ind w:firstLine="420"/>
        <w:jc w:val="left"/>
        <w:rPr>
          <w:rFonts w:hint="eastAsia" w:ascii="宋体" w:hAnsi="宋体" w:eastAsia="宋体" w:cs="宋体"/>
          <w:color w:val="000000"/>
          <w:szCs w:val="21"/>
        </w:rPr>
      </w:pPr>
      <w:r>
        <w:rPr>
          <w:rFonts w:hint="eastAsia" w:ascii="宋体" w:hAnsi="宋体" w:eastAsia="宋体" w:cs="宋体"/>
          <w:color w:val="000000"/>
          <w:szCs w:val="21"/>
        </w:rPr>
        <w:t>（6）</w:t>
      </w:r>
      <w:r>
        <w:rPr>
          <w:rFonts w:hint="eastAsia" w:ascii="宋体" w:hAnsi="宋体" w:eastAsia="宋体" w:cs="宋体"/>
          <w:szCs w:val="21"/>
        </w:rPr>
        <w:t>“联合体”系指由两个以上的自然人、法人或者非法人组织组成，以一个供应商的身份共同参加政府采购的主体</w:t>
      </w:r>
      <w:r>
        <w:rPr>
          <w:rFonts w:hint="eastAsia" w:ascii="宋体" w:hAnsi="宋体" w:eastAsia="宋体" w:cs="宋体"/>
          <w:color w:val="000000"/>
          <w:szCs w:val="21"/>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宋体" w:cs="宋体"/>
          <w:b/>
          <w:bCs/>
          <w:color w:val="000000"/>
          <w:szCs w:val="21"/>
        </w:rPr>
        <w:t>政府采购合同专用条款</w:t>
      </w:r>
      <w:r>
        <w:rPr>
          <w:rFonts w:hint="eastAsia" w:ascii="宋体" w:hAnsi="宋体" w:eastAsia="宋体" w:cs="宋体"/>
          <w:color w:val="000000"/>
          <w:szCs w:val="21"/>
        </w:rPr>
        <w:t>】。</w:t>
      </w:r>
    </w:p>
    <w:p w14:paraId="488D1BA4">
      <w:pPr>
        <w:pageBreakBefore w:val="0"/>
        <w:widowControl w:val="0"/>
        <w:tabs>
          <w:tab w:val="left" w:pos="570"/>
          <w:tab w:val="left" w:pos="9240"/>
          <w:tab w:val="left" w:pos="9555"/>
        </w:tabs>
        <w:spacing w:line="360" w:lineRule="auto"/>
        <w:ind w:firstLine="420"/>
        <w:jc w:val="left"/>
        <w:rPr>
          <w:rFonts w:hint="eastAsia" w:ascii="宋体" w:hAnsi="宋体" w:eastAsia="宋体" w:cs="宋体"/>
          <w:color w:val="000000"/>
          <w:szCs w:val="21"/>
        </w:rPr>
      </w:pPr>
      <w:r>
        <w:rPr>
          <w:rFonts w:hint="eastAsia" w:ascii="宋体" w:hAnsi="宋体" w:eastAsia="宋体" w:cs="宋体"/>
          <w:color w:val="000000"/>
          <w:szCs w:val="21"/>
        </w:rPr>
        <w:t>（7）其他术语解释，见【</w:t>
      </w:r>
      <w:r>
        <w:rPr>
          <w:rFonts w:hint="eastAsia" w:ascii="宋体" w:hAnsi="宋体" w:eastAsia="宋体" w:cs="宋体"/>
          <w:b/>
          <w:bCs/>
          <w:color w:val="000000"/>
          <w:szCs w:val="21"/>
        </w:rPr>
        <w:t>政府采购合同专用条款</w:t>
      </w:r>
      <w:r>
        <w:rPr>
          <w:rFonts w:hint="eastAsia" w:ascii="宋体" w:hAnsi="宋体" w:eastAsia="宋体" w:cs="宋体"/>
          <w:color w:val="000000"/>
          <w:szCs w:val="21"/>
        </w:rPr>
        <w:t>】。</w:t>
      </w:r>
    </w:p>
    <w:p w14:paraId="725A3F64">
      <w:pPr>
        <w:pageBreakBefore w:val="0"/>
        <w:widowControl w:val="0"/>
        <w:numPr>
          <w:ilvl w:val="0"/>
          <w:numId w:val="2"/>
        </w:numPr>
        <w:spacing w:line="360" w:lineRule="auto"/>
        <w:jc w:val="left"/>
        <w:rPr>
          <w:rFonts w:hint="eastAsia" w:ascii="宋体" w:hAnsi="宋体" w:eastAsia="宋体" w:cs="宋体"/>
          <w:b/>
          <w:bCs/>
          <w:color w:val="000000"/>
          <w:sz w:val="24"/>
        </w:rPr>
      </w:pPr>
      <w:r>
        <w:rPr>
          <w:rFonts w:hint="eastAsia" w:ascii="宋体" w:hAnsi="宋体" w:eastAsia="宋体" w:cs="宋体"/>
          <w:b/>
          <w:color w:val="000000"/>
          <w:sz w:val="24"/>
        </w:rPr>
        <w:t>合同标的及金额</w:t>
      </w:r>
    </w:p>
    <w:p w14:paraId="500209A9">
      <w:pPr>
        <w:pageBreakBefore w:val="0"/>
        <w:widowControl w:val="0"/>
        <w:spacing w:line="360" w:lineRule="auto"/>
        <w:ind w:firstLine="420"/>
        <w:jc w:val="left"/>
        <w:rPr>
          <w:rFonts w:hint="eastAsia" w:ascii="宋体" w:hAnsi="宋体" w:eastAsia="宋体" w:cs="宋体"/>
          <w:b/>
          <w:bCs/>
          <w:i/>
          <w:iCs/>
          <w:color w:val="000000"/>
          <w:szCs w:val="21"/>
        </w:rPr>
      </w:pPr>
      <w:r>
        <w:rPr>
          <w:rFonts w:hint="eastAsia" w:ascii="宋体" w:hAnsi="宋体" w:eastAsia="宋体" w:cs="宋体"/>
          <w:color w:val="000000"/>
          <w:szCs w:val="21"/>
        </w:rPr>
        <w:t>2.1 合同标的及金额应与成交（成交）结果一致。乙方为履行本合同而发生的所有费用均应包含在合同价款中，甲方不再另行支付其他任何费用。</w:t>
      </w:r>
    </w:p>
    <w:p w14:paraId="2B4CB603">
      <w:pPr>
        <w:pageBreakBefore w:val="0"/>
        <w:widowControl w:val="0"/>
        <w:spacing w:line="360" w:lineRule="auto"/>
        <w:jc w:val="left"/>
        <w:rPr>
          <w:rFonts w:hint="eastAsia" w:ascii="宋体" w:hAnsi="宋体" w:eastAsia="宋体" w:cs="宋体"/>
          <w:b/>
          <w:color w:val="000000"/>
          <w:sz w:val="24"/>
        </w:rPr>
      </w:pPr>
      <w:r>
        <w:rPr>
          <w:rFonts w:hint="eastAsia" w:ascii="宋体" w:hAnsi="宋体" w:eastAsia="宋体" w:cs="宋体"/>
          <w:b/>
          <w:color w:val="000000"/>
          <w:sz w:val="24"/>
        </w:rPr>
        <w:t>3. 履行合同的时间、地点和方式</w:t>
      </w:r>
    </w:p>
    <w:p w14:paraId="67071350">
      <w:pPr>
        <w:pageBreakBefore w:val="0"/>
        <w:widowControl w:val="0"/>
        <w:spacing w:line="360" w:lineRule="auto"/>
        <w:ind w:firstLine="420"/>
        <w:jc w:val="left"/>
        <w:rPr>
          <w:rFonts w:hint="eastAsia" w:ascii="宋体" w:hAnsi="宋体" w:eastAsia="宋体" w:cs="宋体"/>
          <w:color w:val="000000"/>
          <w:szCs w:val="21"/>
        </w:rPr>
      </w:pPr>
      <w:r>
        <w:rPr>
          <w:rFonts w:hint="eastAsia" w:ascii="宋体" w:hAnsi="宋体" w:eastAsia="宋体" w:cs="宋体"/>
          <w:color w:val="000000"/>
          <w:szCs w:val="21"/>
        </w:rPr>
        <w:t xml:space="preserve">3.1 </w:t>
      </w:r>
      <w:r>
        <w:rPr>
          <w:rFonts w:hint="eastAsia" w:ascii="宋体" w:hAnsi="宋体" w:eastAsia="宋体" w:cs="宋体"/>
          <w:szCs w:val="21"/>
        </w:rPr>
        <w:t>乙方应当在约定的时间、地点，按照约定方式履行合同。</w:t>
      </w:r>
    </w:p>
    <w:p w14:paraId="087E65DE">
      <w:pPr>
        <w:pageBreakBefore w:val="0"/>
        <w:widowControl w:val="0"/>
        <w:spacing w:line="360" w:lineRule="auto"/>
        <w:jc w:val="left"/>
        <w:rPr>
          <w:rFonts w:hint="eastAsia" w:ascii="宋体" w:hAnsi="宋体" w:eastAsia="宋体" w:cs="宋体"/>
          <w:b/>
          <w:bCs/>
          <w:color w:val="000000"/>
          <w:sz w:val="24"/>
        </w:rPr>
      </w:pPr>
      <w:r>
        <w:rPr>
          <w:rFonts w:hint="eastAsia" w:ascii="宋体" w:hAnsi="宋体" w:eastAsia="宋体" w:cs="宋体"/>
          <w:b/>
          <w:bCs/>
          <w:color w:val="000000"/>
          <w:sz w:val="24"/>
        </w:rPr>
        <w:t>4. 甲方的权利和义务</w:t>
      </w:r>
    </w:p>
    <w:p w14:paraId="512188F8">
      <w:pPr>
        <w:pageBreakBefore w:val="0"/>
        <w:widowControl w:val="0"/>
        <w:spacing w:line="360" w:lineRule="auto"/>
        <w:ind w:firstLine="420"/>
        <w:jc w:val="left"/>
        <w:rPr>
          <w:rFonts w:hint="eastAsia" w:ascii="宋体" w:hAnsi="宋体" w:eastAsia="宋体" w:cs="宋体"/>
          <w:color w:val="000000"/>
          <w:szCs w:val="21"/>
        </w:rPr>
      </w:pPr>
      <w:r>
        <w:rPr>
          <w:rFonts w:hint="eastAsia" w:ascii="宋体" w:hAnsi="宋体" w:eastAsia="宋体" w:cs="宋体"/>
          <w:color w:val="000000"/>
          <w:szCs w:val="21"/>
        </w:rPr>
        <w:t>4.1 签署合同后，甲方应确定项目负责人（或项目联系人），负责与本合同有关的事务。甲方有权对乙方的履约行为进行检查，并及时确认乙方提交的事项。甲方应当配合乙方完成相关项目实施工作。</w:t>
      </w:r>
    </w:p>
    <w:p w14:paraId="17FC8A60">
      <w:pPr>
        <w:pageBreakBefore w:val="0"/>
        <w:widowControl w:val="0"/>
        <w:spacing w:line="360" w:lineRule="auto"/>
        <w:ind w:firstLine="420"/>
        <w:jc w:val="left"/>
        <w:rPr>
          <w:rFonts w:hint="eastAsia" w:ascii="宋体" w:hAnsi="宋体" w:eastAsia="宋体" w:cs="宋体"/>
          <w:color w:val="000000"/>
          <w:szCs w:val="21"/>
        </w:rPr>
      </w:pPr>
      <w:r>
        <w:rPr>
          <w:rFonts w:hint="eastAsia" w:ascii="宋体" w:hAnsi="宋体" w:eastAsia="宋体" w:cs="宋体"/>
          <w:color w:val="000000"/>
          <w:szCs w:val="21"/>
        </w:rPr>
        <w:t>4.2 甲方有权要求乙方按时提交各阶段有关安排计划，并有权定期核对乙方提供货物数量、规格、质量等内容。甲方有权督促乙方工作并要求乙方更换不符合要求的货物。</w:t>
      </w:r>
    </w:p>
    <w:p w14:paraId="085E8CA0">
      <w:pPr>
        <w:pageBreakBefore w:val="0"/>
        <w:widowControl w:val="0"/>
        <w:spacing w:line="360" w:lineRule="auto"/>
        <w:ind w:firstLine="420"/>
        <w:jc w:val="left"/>
        <w:rPr>
          <w:rFonts w:hint="eastAsia" w:ascii="宋体" w:hAnsi="宋体" w:eastAsia="宋体" w:cs="宋体"/>
          <w:color w:val="000000"/>
          <w:szCs w:val="21"/>
        </w:rPr>
      </w:pPr>
      <w:r>
        <w:rPr>
          <w:rFonts w:hint="eastAsia" w:ascii="宋体" w:hAnsi="宋体" w:eastAsia="宋体" w:cs="宋体"/>
          <w:color w:val="000000"/>
          <w:szCs w:val="21"/>
        </w:rPr>
        <w:t>4.3甲方有权要求乙方对缺陷部分予以修复，并按合同约定享有货物保修及其他合同约定的权利。</w:t>
      </w:r>
    </w:p>
    <w:p w14:paraId="7FC27F34">
      <w:pPr>
        <w:pageBreakBefore w:val="0"/>
        <w:widowControl w:val="0"/>
        <w:spacing w:line="360" w:lineRule="auto"/>
        <w:ind w:firstLine="420"/>
        <w:rPr>
          <w:rFonts w:hint="eastAsia" w:ascii="宋体" w:hAnsi="宋体" w:eastAsia="宋体" w:cs="宋体"/>
        </w:rPr>
      </w:pPr>
      <w:r>
        <w:rPr>
          <w:rFonts w:hint="eastAsia" w:ascii="宋体" w:hAnsi="宋体" w:eastAsia="宋体" w:cs="宋体"/>
          <w:color w:val="000000"/>
          <w:szCs w:val="21"/>
        </w:rPr>
        <w:t>4.4 甲方应当按照合同约定及时对交付的货物进行验收，</w:t>
      </w:r>
      <w:r>
        <w:rPr>
          <w:rFonts w:hint="eastAsia" w:ascii="宋体" w:hAnsi="宋体" w:eastAsia="宋体" w:cs="宋体"/>
          <w:szCs w:val="21"/>
        </w:rPr>
        <w:t>未</w:t>
      </w:r>
      <w:r>
        <w:rPr>
          <w:rFonts w:hint="eastAsia" w:ascii="宋体" w:hAnsi="宋体" w:eastAsia="宋体" w:cs="宋体"/>
          <w:color w:val="000000"/>
          <w:szCs w:val="21"/>
        </w:rPr>
        <w:t>在</w:t>
      </w:r>
      <w:r>
        <w:rPr>
          <w:rFonts w:hint="eastAsia" w:ascii="宋体" w:hAnsi="宋体" w:eastAsia="宋体" w:cs="宋体"/>
          <w:b/>
          <w:bCs/>
          <w:szCs w:val="21"/>
        </w:rPr>
        <w:t>【政府采购合同专用条款】</w:t>
      </w:r>
      <w:r>
        <w:rPr>
          <w:rFonts w:hint="eastAsia" w:ascii="宋体" w:hAnsi="宋体" w:eastAsia="宋体" w:cs="宋体"/>
          <w:szCs w:val="21"/>
        </w:rPr>
        <w:t>约定的期限内对乙方履约提出任何异议或者向乙方作出任何说明的，</w:t>
      </w:r>
      <w:r>
        <w:rPr>
          <w:rFonts w:hint="eastAsia" w:ascii="宋体" w:hAnsi="宋体" w:eastAsia="宋体" w:cs="宋体"/>
          <w:color w:val="000000"/>
          <w:szCs w:val="21"/>
        </w:rPr>
        <w:t>视为验收通过。</w:t>
      </w:r>
    </w:p>
    <w:p w14:paraId="433376B2">
      <w:pPr>
        <w:pageBreakBefore w:val="0"/>
        <w:widowControl w:val="0"/>
        <w:spacing w:line="360" w:lineRule="auto"/>
        <w:ind w:firstLine="420"/>
        <w:jc w:val="left"/>
        <w:rPr>
          <w:rFonts w:hint="eastAsia" w:ascii="宋体" w:hAnsi="宋体" w:eastAsia="宋体" w:cs="宋体"/>
          <w:color w:val="000000"/>
          <w:szCs w:val="21"/>
        </w:rPr>
      </w:pPr>
      <w:r>
        <w:rPr>
          <w:rFonts w:hint="eastAsia" w:ascii="宋体" w:hAnsi="宋体" w:eastAsia="宋体" w:cs="宋体"/>
          <w:color w:val="000000"/>
          <w:szCs w:val="21"/>
        </w:rPr>
        <w:t>4.5甲方应当根据合同约定及时向乙方支付合同价款，不得以内部人员变更、履行内部付款流程等为由，拒绝或迟延支付。</w:t>
      </w:r>
    </w:p>
    <w:p w14:paraId="43A99A0B">
      <w:pPr>
        <w:pageBreakBefore w:val="0"/>
        <w:widowControl w:val="0"/>
        <w:spacing w:line="360" w:lineRule="auto"/>
        <w:ind w:firstLine="420"/>
        <w:jc w:val="left"/>
        <w:rPr>
          <w:rFonts w:hint="eastAsia" w:ascii="宋体" w:hAnsi="宋体" w:eastAsia="宋体" w:cs="宋体"/>
          <w:color w:val="000000"/>
          <w:szCs w:val="21"/>
        </w:rPr>
      </w:pPr>
      <w:r>
        <w:rPr>
          <w:rFonts w:hint="eastAsia" w:ascii="宋体" w:hAnsi="宋体" w:eastAsia="宋体" w:cs="宋体"/>
          <w:color w:val="000000"/>
          <w:szCs w:val="21"/>
        </w:rPr>
        <w:t>4.6国家法律法规规定及</w:t>
      </w:r>
      <w:r>
        <w:rPr>
          <w:rFonts w:hint="eastAsia" w:ascii="宋体" w:hAnsi="宋体" w:eastAsia="宋体" w:cs="宋体"/>
          <w:b/>
          <w:bCs/>
          <w:szCs w:val="21"/>
        </w:rPr>
        <w:t>【政府采购合同专用条款】</w:t>
      </w:r>
      <w:r>
        <w:rPr>
          <w:rFonts w:hint="eastAsia" w:ascii="宋体" w:hAnsi="宋体" w:eastAsia="宋体" w:cs="宋体"/>
          <w:color w:val="000000"/>
          <w:szCs w:val="21"/>
        </w:rPr>
        <w:t>约定应由甲方承担的其他义务和责任。</w:t>
      </w:r>
    </w:p>
    <w:p w14:paraId="7B9BD8C5">
      <w:pPr>
        <w:pageBreakBefore w:val="0"/>
        <w:widowControl w:val="0"/>
        <w:spacing w:line="360" w:lineRule="auto"/>
        <w:jc w:val="left"/>
        <w:rPr>
          <w:rFonts w:hint="eastAsia" w:ascii="宋体" w:hAnsi="宋体" w:eastAsia="宋体" w:cs="宋体"/>
          <w:b/>
          <w:bCs/>
          <w:color w:val="000000"/>
          <w:sz w:val="24"/>
        </w:rPr>
      </w:pPr>
      <w:r>
        <w:rPr>
          <w:rFonts w:hint="eastAsia" w:ascii="宋体" w:hAnsi="宋体" w:eastAsia="宋体" w:cs="宋体"/>
          <w:b/>
          <w:bCs/>
          <w:color w:val="000000"/>
          <w:sz w:val="24"/>
        </w:rPr>
        <w:t>5. 乙方的权利和义务</w:t>
      </w:r>
    </w:p>
    <w:p w14:paraId="28928E75">
      <w:pPr>
        <w:pageBreakBefore w:val="0"/>
        <w:widowControl w:val="0"/>
        <w:spacing w:line="360" w:lineRule="auto"/>
        <w:ind w:firstLine="420"/>
        <w:jc w:val="left"/>
        <w:rPr>
          <w:rFonts w:hint="eastAsia" w:ascii="宋体" w:hAnsi="宋体" w:eastAsia="宋体" w:cs="宋体"/>
          <w:color w:val="000000"/>
          <w:szCs w:val="21"/>
        </w:rPr>
      </w:pPr>
      <w:r>
        <w:rPr>
          <w:rFonts w:hint="eastAsia" w:ascii="宋体" w:hAnsi="宋体" w:eastAsia="宋体" w:cs="宋体"/>
          <w:color w:val="000000"/>
          <w:szCs w:val="21"/>
        </w:rPr>
        <w:t>5.1 签署合同后，乙方应确定项目负责人（或项目联系人），负责与本合同有关的事务。</w:t>
      </w:r>
    </w:p>
    <w:p w14:paraId="1176840D">
      <w:pPr>
        <w:pageBreakBefore w:val="0"/>
        <w:widowControl w:val="0"/>
        <w:spacing w:line="360" w:lineRule="auto"/>
        <w:ind w:firstLine="420"/>
        <w:jc w:val="left"/>
        <w:rPr>
          <w:rFonts w:hint="eastAsia" w:ascii="宋体" w:hAnsi="宋体" w:eastAsia="宋体" w:cs="宋体"/>
          <w:color w:val="000000"/>
          <w:szCs w:val="21"/>
        </w:rPr>
      </w:pPr>
      <w:r>
        <w:rPr>
          <w:rFonts w:hint="eastAsia" w:ascii="宋体" w:hAnsi="宋体" w:eastAsia="宋体" w:cs="宋体"/>
          <w:color w:val="000000"/>
          <w:szCs w:val="21"/>
        </w:rPr>
        <w:t>5.2 乙方应按照合同要求履约，充分合理安排，确保提供的货物及相关服务符合合同有关要求。接受项目行业管理部门及政府有关部门的指导，配合甲方的履约检查及验收，并负责项目实施过程中的所有协调工作。</w:t>
      </w:r>
    </w:p>
    <w:p w14:paraId="4F30660A">
      <w:pPr>
        <w:pageBreakBefore w:val="0"/>
        <w:widowControl w:val="0"/>
        <w:spacing w:line="360" w:lineRule="auto"/>
        <w:ind w:firstLine="369"/>
        <w:jc w:val="both"/>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5.3乙方有权根据合同约定向甲方收取合同价款。</w:t>
      </w:r>
    </w:p>
    <w:p w14:paraId="4D7F4141">
      <w:pPr>
        <w:pageBreakBefore w:val="0"/>
        <w:widowControl w:val="0"/>
        <w:spacing w:line="360" w:lineRule="auto"/>
        <w:ind w:firstLine="369"/>
        <w:jc w:val="both"/>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5.4国家法律法规规定及</w:t>
      </w:r>
      <w:r>
        <w:rPr>
          <w:rFonts w:hint="eastAsia" w:ascii="宋体" w:hAnsi="宋体" w:eastAsia="宋体" w:cs="宋体"/>
          <w:b/>
          <w:bCs/>
          <w:sz w:val="21"/>
          <w:szCs w:val="21"/>
          <w:lang w:val="en-US" w:eastAsia="zh-CN" w:bidi="ar-SA"/>
        </w:rPr>
        <w:t>【政府采购合同专用条款】</w:t>
      </w:r>
      <w:r>
        <w:rPr>
          <w:rFonts w:hint="eastAsia" w:ascii="宋体" w:hAnsi="宋体" w:eastAsia="宋体" w:cs="宋体"/>
          <w:sz w:val="21"/>
          <w:szCs w:val="21"/>
          <w:lang w:val="en-US" w:eastAsia="zh-CN" w:bidi="ar-SA"/>
        </w:rPr>
        <w:t>约定应</w:t>
      </w:r>
      <w:r>
        <w:rPr>
          <w:rFonts w:hint="eastAsia" w:ascii="宋体" w:hAnsi="宋体" w:eastAsia="宋体" w:cs="宋体"/>
          <w:color w:val="000000"/>
          <w:sz w:val="21"/>
          <w:szCs w:val="21"/>
          <w:lang w:val="en-US" w:eastAsia="zh-CN" w:bidi="ar-SA"/>
        </w:rPr>
        <w:t>由乙方承担的其他义务和责任。</w:t>
      </w:r>
    </w:p>
    <w:p w14:paraId="661F84AB">
      <w:pPr>
        <w:pageBreakBefore w:val="0"/>
        <w:widowControl w:val="0"/>
        <w:numPr>
          <w:ilvl w:val="0"/>
          <w:numId w:val="3"/>
        </w:numPr>
        <w:spacing w:line="360" w:lineRule="auto"/>
        <w:jc w:val="left"/>
        <w:rPr>
          <w:rFonts w:hint="eastAsia" w:ascii="宋体" w:hAnsi="宋体" w:eastAsia="宋体" w:cs="宋体"/>
          <w:b/>
          <w:bCs/>
          <w:color w:val="000000"/>
          <w:sz w:val="24"/>
        </w:rPr>
      </w:pPr>
      <w:r>
        <w:rPr>
          <w:rFonts w:hint="eastAsia" w:ascii="宋体" w:hAnsi="宋体" w:eastAsia="宋体" w:cs="宋体"/>
          <w:b/>
          <w:bCs/>
          <w:color w:val="000000"/>
          <w:sz w:val="24"/>
        </w:rPr>
        <w:t>合同履行</w:t>
      </w:r>
    </w:p>
    <w:p w14:paraId="677CCE33">
      <w:pPr>
        <w:pageBreakBefore w:val="0"/>
        <w:widowControl w:val="0"/>
        <w:spacing w:line="360" w:lineRule="auto"/>
        <w:ind w:firstLine="420"/>
        <w:jc w:val="left"/>
        <w:rPr>
          <w:rFonts w:hint="eastAsia" w:ascii="宋体" w:hAnsi="宋体" w:eastAsia="宋体" w:cs="宋体"/>
          <w:color w:val="000000"/>
          <w:szCs w:val="21"/>
        </w:rPr>
      </w:pPr>
      <w:r>
        <w:rPr>
          <w:rFonts w:hint="eastAsia" w:ascii="宋体" w:hAnsi="宋体" w:eastAsia="宋体" w:cs="宋体"/>
          <w:color w:val="000000"/>
          <w:szCs w:val="21"/>
        </w:rPr>
        <w:t>6.1 甲乙双方应当按照</w:t>
      </w:r>
      <w:r>
        <w:rPr>
          <w:rFonts w:hint="eastAsia" w:ascii="宋体" w:hAnsi="宋体" w:eastAsia="宋体" w:cs="宋体"/>
          <w:b/>
          <w:bCs/>
          <w:szCs w:val="21"/>
        </w:rPr>
        <w:t>【政府采购合同专用条款】</w:t>
      </w:r>
      <w:r>
        <w:rPr>
          <w:rFonts w:hint="eastAsia" w:ascii="宋体" w:hAnsi="宋体" w:eastAsia="宋体" w:cs="宋体"/>
          <w:color w:val="000000"/>
          <w:szCs w:val="21"/>
        </w:rPr>
        <w:t>约定顺序履行合同义务；如果没有先后顺序的，应当同时履行。</w:t>
      </w:r>
    </w:p>
    <w:p w14:paraId="2E42167C">
      <w:pPr>
        <w:pageBreakBefore w:val="0"/>
        <w:widowControl w:val="0"/>
        <w:spacing w:line="360" w:lineRule="auto"/>
        <w:ind w:firstLine="420"/>
        <w:jc w:val="left"/>
        <w:rPr>
          <w:rFonts w:hint="eastAsia" w:ascii="宋体" w:hAnsi="宋体" w:eastAsia="宋体" w:cs="宋体"/>
        </w:rPr>
      </w:pPr>
      <w:r>
        <w:rPr>
          <w:rFonts w:hint="eastAsia" w:ascii="宋体" w:hAnsi="宋体" w:eastAsia="宋体" w:cs="宋体"/>
          <w:color w:val="000000"/>
          <w:szCs w:val="21"/>
        </w:rPr>
        <w:t>6.2 甲乙双方按照合同约定顺序履行合同义务时，应当先履行一方未履行的，后履行一方有权拒绝其履行请求。先履行一方履行不符合约定的，后履行一方有权拒绝其相应的履行请求。</w:t>
      </w:r>
    </w:p>
    <w:p w14:paraId="7D48DC14">
      <w:pPr>
        <w:pageBreakBefore w:val="0"/>
        <w:widowControl w:val="0"/>
        <w:spacing w:line="360" w:lineRule="auto"/>
        <w:jc w:val="left"/>
        <w:rPr>
          <w:rFonts w:hint="eastAsia" w:ascii="宋体" w:hAnsi="宋体" w:eastAsia="宋体" w:cs="宋体"/>
          <w:b/>
          <w:bCs/>
          <w:color w:val="000000"/>
          <w:sz w:val="24"/>
        </w:rPr>
      </w:pPr>
      <w:r>
        <w:rPr>
          <w:rFonts w:hint="eastAsia" w:ascii="宋体" w:hAnsi="宋体" w:eastAsia="宋体" w:cs="宋体"/>
          <w:b/>
          <w:bCs/>
          <w:color w:val="000000"/>
          <w:sz w:val="24"/>
        </w:rPr>
        <w:t>7. 货物包装、运输、保险和交付要求</w:t>
      </w:r>
    </w:p>
    <w:p w14:paraId="6BC56DC0">
      <w:pPr>
        <w:pageBreakBefore w:val="0"/>
        <w:widowControl w:val="0"/>
        <w:spacing w:line="360" w:lineRule="auto"/>
        <w:ind w:firstLine="420"/>
        <w:jc w:val="left"/>
        <w:rPr>
          <w:rFonts w:hint="eastAsia" w:ascii="宋体" w:hAnsi="宋体" w:eastAsia="宋体" w:cs="宋体"/>
          <w:color w:val="000000"/>
          <w:szCs w:val="21"/>
        </w:rPr>
      </w:pPr>
      <w:r>
        <w:rPr>
          <w:rFonts w:hint="eastAsia" w:ascii="宋体" w:hAnsi="宋体" w:eastAsia="宋体" w:cs="宋体"/>
          <w:color w:val="000000"/>
          <w:szCs w:val="21"/>
        </w:rPr>
        <w:t>7.1 本合同</w:t>
      </w:r>
      <w:r>
        <w:rPr>
          <w:rFonts w:hint="eastAsia" w:ascii="宋体" w:hAnsi="宋体" w:eastAsia="宋体" w:cs="宋体"/>
          <w:bCs/>
          <w:color w:val="000000"/>
          <w:szCs w:val="21"/>
        </w:rPr>
        <w:t>涉及商品包装、快递包装的，</w:t>
      </w:r>
      <w:r>
        <w:rPr>
          <w:rFonts w:hint="eastAsia" w:ascii="宋体" w:hAnsi="宋体" w:eastAsia="宋体" w:cs="宋体"/>
          <w:color w:val="000000"/>
          <w:szCs w:val="21"/>
        </w:rPr>
        <w:t>除</w:t>
      </w:r>
      <w:r>
        <w:rPr>
          <w:rFonts w:hint="eastAsia" w:ascii="宋体" w:hAnsi="宋体" w:eastAsia="宋体" w:cs="宋体"/>
          <w:b/>
          <w:color w:val="000000"/>
          <w:szCs w:val="21"/>
        </w:rPr>
        <w:t>【政府采购合同专用条款】</w:t>
      </w:r>
      <w:r>
        <w:rPr>
          <w:rFonts w:hint="eastAsia" w:ascii="宋体" w:hAnsi="宋体" w:eastAsia="宋体" w:cs="宋体"/>
          <w:bCs/>
          <w:color w:val="000000"/>
          <w:szCs w:val="21"/>
        </w:rPr>
        <w:t>另有约定外，</w:t>
      </w:r>
      <w:r>
        <w:rPr>
          <w:rFonts w:hint="eastAsia" w:ascii="宋体" w:hAnsi="宋体" w:eastAsia="宋体" w:cs="宋体"/>
          <w:color w:val="000000"/>
          <w:szCs w:val="21"/>
        </w:rPr>
        <w:t>包装应适应远距离运输、防潮、防震、防锈和防野蛮装卸等要求，确保货物安全无损地运抵</w:t>
      </w:r>
      <w:r>
        <w:rPr>
          <w:rFonts w:hint="eastAsia" w:ascii="宋体" w:hAnsi="宋体" w:eastAsia="宋体" w:cs="宋体"/>
          <w:b/>
          <w:color w:val="000000"/>
          <w:szCs w:val="21"/>
        </w:rPr>
        <w:t>【政府采购合同专用条款】</w:t>
      </w:r>
      <w:r>
        <w:rPr>
          <w:rFonts w:hint="eastAsia" w:ascii="宋体" w:hAnsi="宋体" w:eastAsia="宋体" w:cs="宋体"/>
          <w:bCs/>
          <w:color w:val="000000"/>
          <w:szCs w:val="21"/>
        </w:rPr>
        <w:t>约定的</w:t>
      </w:r>
      <w:r>
        <w:rPr>
          <w:rFonts w:hint="eastAsia" w:ascii="宋体" w:hAnsi="宋体" w:eastAsia="宋体" w:cs="宋体"/>
          <w:color w:val="000000"/>
          <w:szCs w:val="21"/>
        </w:rPr>
        <w:t>指定现场。</w:t>
      </w:r>
    </w:p>
    <w:p w14:paraId="315505CE">
      <w:pPr>
        <w:pageBreakBefore w:val="0"/>
        <w:widowControl w:val="0"/>
        <w:spacing w:line="360" w:lineRule="auto"/>
        <w:ind w:firstLine="420"/>
        <w:jc w:val="left"/>
        <w:rPr>
          <w:rFonts w:hint="eastAsia" w:ascii="宋体" w:hAnsi="宋体" w:eastAsia="宋体" w:cs="宋体"/>
          <w:color w:val="000000"/>
          <w:szCs w:val="21"/>
        </w:rPr>
      </w:pPr>
      <w:r>
        <w:rPr>
          <w:rFonts w:hint="eastAsia" w:ascii="宋体" w:hAnsi="宋体" w:eastAsia="宋体" w:cs="宋体"/>
          <w:color w:val="000000"/>
          <w:szCs w:val="21"/>
        </w:rPr>
        <w:t>7.2 除</w:t>
      </w:r>
      <w:r>
        <w:rPr>
          <w:rFonts w:hint="eastAsia" w:ascii="宋体" w:hAnsi="宋体" w:eastAsia="宋体" w:cs="宋体"/>
          <w:b/>
          <w:color w:val="000000"/>
          <w:szCs w:val="21"/>
        </w:rPr>
        <w:t>【政府采购合同专用条款】</w:t>
      </w:r>
      <w:r>
        <w:rPr>
          <w:rFonts w:hint="eastAsia" w:ascii="宋体" w:hAnsi="宋体" w:eastAsia="宋体" w:cs="宋体"/>
          <w:bCs/>
          <w:color w:val="000000"/>
          <w:szCs w:val="21"/>
        </w:rPr>
        <w:t>另有约定外，</w:t>
      </w:r>
      <w:r>
        <w:rPr>
          <w:rFonts w:hint="eastAsia" w:ascii="宋体" w:hAnsi="宋体" w:eastAsia="宋体" w:cs="宋体"/>
          <w:color w:val="000000"/>
          <w:szCs w:val="21"/>
        </w:rPr>
        <w:t>乙方负责办理将货物运抵本合同规定的交货地点，并装卸、交付至甲方的一切运输事项，相关费用应包含在合同价款中。</w:t>
      </w:r>
    </w:p>
    <w:p w14:paraId="7535F0B6">
      <w:pPr>
        <w:pageBreakBefore w:val="0"/>
        <w:widowControl w:val="0"/>
        <w:spacing w:line="360" w:lineRule="auto"/>
        <w:ind w:firstLine="420"/>
        <w:jc w:val="left"/>
        <w:rPr>
          <w:rFonts w:hint="eastAsia" w:ascii="宋体" w:hAnsi="宋体" w:eastAsia="宋体" w:cs="宋体"/>
          <w:color w:val="000000"/>
          <w:szCs w:val="21"/>
        </w:rPr>
      </w:pPr>
      <w:r>
        <w:rPr>
          <w:rFonts w:hint="eastAsia" w:ascii="宋体" w:hAnsi="宋体" w:eastAsia="宋体" w:cs="宋体"/>
          <w:color w:val="000000"/>
          <w:szCs w:val="21"/>
        </w:rPr>
        <w:t>7.3 货物保险要求按</w:t>
      </w:r>
      <w:r>
        <w:rPr>
          <w:rFonts w:hint="eastAsia" w:ascii="宋体" w:hAnsi="宋体" w:eastAsia="宋体" w:cs="宋体"/>
          <w:b/>
          <w:color w:val="000000"/>
          <w:szCs w:val="21"/>
        </w:rPr>
        <w:t>【政府采购合同专用条款】</w:t>
      </w:r>
      <w:r>
        <w:rPr>
          <w:rFonts w:hint="eastAsia" w:ascii="宋体" w:hAnsi="宋体" w:eastAsia="宋体" w:cs="宋体"/>
          <w:bCs/>
          <w:color w:val="000000"/>
          <w:szCs w:val="21"/>
        </w:rPr>
        <w:t>规定执行</w:t>
      </w:r>
      <w:r>
        <w:rPr>
          <w:rFonts w:hint="eastAsia" w:ascii="宋体" w:hAnsi="宋体" w:eastAsia="宋体" w:cs="宋体"/>
          <w:color w:val="000000"/>
          <w:szCs w:val="21"/>
        </w:rPr>
        <w:t>。</w:t>
      </w:r>
    </w:p>
    <w:p w14:paraId="7DB91D8B">
      <w:pPr>
        <w:pageBreakBefore w:val="0"/>
        <w:widowControl w:val="0"/>
        <w:spacing w:line="360" w:lineRule="auto"/>
        <w:ind w:firstLine="420"/>
        <w:jc w:val="left"/>
        <w:rPr>
          <w:rFonts w:hint="eastAsia" w:ascii="宋体" w:hAnsi="宋体" w:eastAsia="宋体" w:cs="宋体"/>
          <w:color w:val="000000"/>
          <w:szCs w:val="21"/>
        </w:rPr>
      </w:pPr>
      <w:r>
        <w:rPr>
          <w:rFonts w:hint="eastAsia" w:ascii="宋体" w:hAnsi="宋体" w:eastAsia="宋体" w:cs="宋体"/>
          <w:color w:val="000000"/>
          <w:szCs w:val="21"/>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14:paraId="70F5CDED">
      <w:pPr>
        <w:pageBreakBefore w:val="0"/>
        <w:widowControl w:val="0"/>
        <w:spacing w:line="360" w:lineRule="auto"/>
        <w:ind w:firstLine="420"/>
        <w:jc w:val="left"/>
        <w:rPr>
          <w:rFonts w:hint="eastAsia" w:ascii="宋体" w:hAnsi="宋体" w:eastAsia="宋体" w:cs="宋体"/>
          <w:color w:val="000000"/>
          <w:szCs w:val="21"/>
        </w:rPr>
      </w:pPr>
      <w:r>
        <w:rPr>
          <w:rFonts w:hint="eastAsia" w:ascii="宋体" w:hAnsi="宋体" w:eastAsia="宋体" w:cs="宋体"/>
          <w:color w:val="000000"/>
          <w:szCs w:val="21"/>
        </w:rPr>
        <w:t>7.5 乙方在运输到达之前应提前通知甲方，并提示货物运输装卸的注意事项，甲方配合乙方做好货物的接收工作。</w:t>
      </w:r>
    </w:p>
    <w:p w14:paraId="73B58311">
      <w:pPr>
        <w:pageBreakBefore w:val="0"/>
        <w:widowControl w:val="0"/>
        <w:spacing w:line="360" w:lineRule="auto"/>
        <w:ind w:firstLine="420"/>
        <w:rPr>
          <w:rFonts w:hint="eastAsia" w:ascii="宋体" w:hAnsi="宋体" w:eastAsia="宋体" w:cs="宋体"/>
          <w:sz w:val="21"/>
          <w:szCs w:val="21"/>
          <w:lang w:val="en-US" w:eastAsia="zh-CN" w:bidi="ar-SA"/>
        </w:rPr>
      </w:pPr>
      <w:r>
        <w:rPr>
          <w:rFonts w:hint="eastAsia" w:ascii="宋体" w:hAnsi="宋体" w:eastAsia="宋体" w:cs="宋体"/>
          <w:color w:val="000000"/>
          <w:sz w:val="21"/>
          <w:szCs w:val="21"/>
          <w:lang w:val="en-US" w:eastAsia="zh-CN" w:bidi="ar-SA"/>
        </w:rPr>
        <w:t>7.6 如因包装、运输问题导致货物损毁、丢失或者品质下降，甲方有权要求降价、换货、拒收部分或整批货物，由此产生的费用和损失，均由乙方承担。</w:t>
      </w:r>
    </w:p>
    <w:p w14:paraId="1DA8772B">
      <w:pPr>
        <w:pageBreakBefore w:val="0"/>
        <w:widowControl w:val="0"/>
        <w:spacing w:line="360" w:lineRule="auto"/>
        <w:jc w:val="left"/>
        <w:rPr>
          <w:rFonts w:hint="eastAsia" w:ascii="宋体" w:hAnsi="宋体" w:eastAsia="宋体" w:cs="宋体"/>
          <w:b/>
          <w:sz w:val="24"/>
        </w:rPr>
      </w:pPr>
      <w:r>
        <w:rPr>
          <w:rFonts w:hint="eastAsia" w:ascii="宋体" w:hAnsi="宋体" w:eastAsia="宋体" w:cs="宋体"/>
          <w:b/>
          <w:color w:val="000000"/>
          <w:sz w:val="24"/>
        </w:rPr>
        <w:t xml:space="preserve">8. </w:t>
      </w:r>
      <w:r>
        <w:rPr>
          <w:rFonts w:hint="eastAsia" w:ascii="宋体" w:hAnsi="宋体" w:eastAsia="宋体" w:cs="宋体"/>
          <w:b/>
          <w:sz w:val="24"/>
        </w:rPr>
        <w:t>质量标准和保证</w:t>
      </w:r>
    </w:p>
    <w:p w14:paraId="0731040D">
      <w:pPr>
        <w:pageBreakBefore w:val="0"/>
        <w:widowControl w:val="0"/>
        <w:spacing w:line="360" w:lineRule="auto"/>
        <w:ind w:firstLine="420"/>
        <w:jc w:val="left"/>
        <w:rPr>
          <w:rFonts w:hint="eastAsia" w:ascii="宋体" w:hAnsi="宋体" w:eastAsia="宋体" w:cs="宋体"/>
          <w:b/>
          <w:sz w:val="21"/>
          <w:szCs w:val="20"/>
          <w:lang w:val="en-US" w:eastAsia="zh-CN" w:bidi="ar-SA"/>
        </w:rPr>
      </w:pPr>
      <w:r>
        <w:rPr>
          <w:rFonts w:hint="eastAsia" w:ascii="宋体" w:hAnsi="宋体" w:eastAsia="宋体" w:cs="宋体"/>
          <w:sz w:val="21"/>
          <w:szCs w:val="20"/>
          <w:lang w:val="en-US" w:eastAsia="zh-CN" w:bidi="ar-SA"/>
        </w:rPr>
        <w:t>8.1 质量标准</w:t>
      </w:r>
    </w:p>
    <w:p w14:paraId="3071D270">
      <w:pPr>
        <w:pageBreakBefore w:val="0"/>
        <w:widowControl w:val="0"/>
        <w:spacing w:line="360" w:lineRule="auto"/>
        <w:ind w:firstLine="420"/>
        <w:jc w:val="left"/>
        <w:rPr>
          <w:rFonts w:hint="eastAsia" w:ascii="宋体" w:hAnsi="宋体" w:eastAsia="宋体" w:cs="宋体"/>
          <w:szCs w:val="21"/>
        </w:rPr>
      </w:pPr>
      <w:r>
        <w:rPr>
          <w:rFonts w:hint="eastAsia" w:ascii="宋体" w:hAnsi="宋体" w:eastAsia="宋体" w:cs="宋体"/>
          <w:szCs w:val="21"/>
        </w:rPr>
        <w:t>（1）本合同下提供的货物应符合合同</w:t>
      </w:r>
      <w:r>
        <w:rPr>
          <w:rFonts w:hint="eastAsia" w:ascii="宋体" w:hAnsi="宋体" w:eastAsia="宋体" w:cs="宋体"/>
          <w:color w:val="000000"/>
          <w:szCs w:val="21"/>
        </w:rPr>
        <w:t>约定的</w:t>
      </w:r>
      <w:r>
        <w:rPr>
          <w:rFonts w:hint="eastAsia" w:ascii="宋体" w:hAnsi="宋体" w:eastAsia="宋体" w:cs="宋体"/>
          <w:szCs w:val="21"/>
        </w:rPr>
        <w:t>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445ACB69">
      <w:pPr>
        <w:pageBreakBefore w:val="0"/>
        <w:widowControl w:val="0"/>
        <w:spacing w:line="360" w:lineRule="auto"/>
        <w:ind w:firstLine="420"/>
        <w:jc w:val="left"/>
        <w:rPr>
          <w:rFonts w:hint="eastAsia" w:ascii="宋体" w:hAnsi="宋体" w:eastAsia="宋体" w:cs="宋体"/>
          <w:sz w:val="21"/>
          <w:szCs w:val="20"/>
          <w:lang w:val="en-US" w:eastAsia="zh-CN" w:bidi="ar-SA"/>
        </w:rPr>
      </w:pPr>
      <w:r>
        <w:rPr>
          <w:rFonts w:hint="eastAsia" w:ascii="宋体" w:hAnsi="宋体" w:eastAsia="宋体" w:cs="宋体"/>
          <w:sz w:val="21"/>
          <w:szCs w:val="20"/>
          <w:lang w:val="en-US" w:eastAsia="zh-CN" w:bidi="ar-SA"/>
        </w:rPr>
        <w:t>（2）采用中华人民共和国法定计量单位。</w:t>
      </w:r>
    </w:p>
    <w:p w14:paraId="6FD20385">
      <w:pPr>
        <w:pageBreakBefore w:val="0"/>
        <w:widowControl w:val="0"/>
        <w:spacing w:line="360" w:lineRule="auto"/>
        <w:ind w:firstLine="420"/>
        <w:jc w:val="left"/>
        <w:rPr>
          <w:rFonts w:hint="eastAsia" w:ascii="宋体" w:hAnsi="宋体" w:eastAsia="宋体" w:cs="宋体"/>
          <w:szCs w:val="21"/>
        </w:rPr>
      </w:pPr>
      <w:r>
        <w:rPr>
          <w:rFonts w:hint="eastAsia" w:ascii="宋体" w:hAnsi="宋体" w:eastAsia="宋体" w:cs="宋体"/>
          <w:szCs w:val="21"/>
        </w:rPr>
        <w:t>（3）乙方所提供的货物应符合国家有关安全、环保、卫生的规定。</w:t>
      </w:r>
    </w:p>
    <w:p w14:paraId="79F9B689">
      <w:pPr>
        <w:pageBreakBefore w:val="0"/>
        <w:widowControl w:val="0"/>
        <w:spacing w:line="360" w:lineRule="auto"/>
        <w:ind w:firstLine="420"/>
        <w:jc w:val="left"/>
        <w:rPr>
          <w:rFonts w:hint="eastAsia" w:ascii="宋体" w:hAnsi="宋体" w:eastAsia="宋体" w:cs="宋体"/>
          <w:szCs w:val="21"/>
        </w:rPr>
      </w:pPr>
      <w:r>
        <w:rPr>
          <w:rFonts w:hint="eastAsia" w:ascii="宋体" w:hAnsi="宋体" w:eastAsia="宋体" w:cs="宋体"/>
          <w:szCs w:val="21"/>
        </w:rPr>
        <w:t>（4）乙方应向甲方提交所提供货物的技术文件，包括相应的中文技术文件，如：产品目录、图纸、操作手册、使用说明、维护手册或服务指南等。上述文件应包装好随货物一同发运。</w:t>
      </w:r>
    </w:p>
    <w:p w14:paraId="4BB62CB1">
      <w:pPr>
        <w:pageBreakBefore w:val="0"/>
        <w:widowControl w:val="0"/>
        <w:spacing w:line="360" w:lineRule="auto"/>
        <w:ind w:firstLine="420"/>
        <w:jc w:val="left"/>
        <w:rPr>
          <w:rFonts w:hint="eastAsia" w:ascii="宋体" w:hAnsi="宋体" w:eastAsia="宋体" w:cs="宋体"/>
          <w:szCs w:val="21"/>
        </w:rPr>
      </w:pPr>
      <w:r>
        <w:rPr>
          <w:rFonts w:hint="eastAsia" w:ascii="宋体" w:hAnsi="宋体" w:eastAsia="宋体" w:cs="宋体"/>
          <w:szCs w:val="21"/>
        </w:rPr>
        <w:t>8.2 保证</w:t>
      </w:r>
    </w:p>
    <w:p w14:paraId="60040078">
      <w:pPr>
        <w:pageBreakBefore w:val="0"/>
        <w:widowControl w:val="0"/>
        <w:spacing w:line="360" w:lineRule="auto"/>
        <w:ind w:firstLine="420"/>
        <w:jc w:val="left"/>
        <w:rPr>
          <w:rFonts w:hint="eastAsia" w:ascii="宋体" w:hAnsi="宋体" w:eastAsia="宋体" w:cs="宋体"/>
          <w:szCs w:val="21"/>
        </w:rPr>
      </w:pPr>
      <w:r>
        <w:rPr>
          <w:rFonts w:hint="eastAsia" w:ascii="宋体" w:hAnsi="宋体" w:eastAsia="宋体" w:cs="宋体"/>
          <w:szCs w:val="21"/>
        </w:rPr>
        <w:t>（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eastAsia="宋体" w:cs="宋体"/>
          <w:b/>
          <w:szCs w:val="21"/>
        </w:rPr>
        <w:t>【政府采购合同专用条款】</w:t>
      </w:r>
      <w:r>
        <w:rPr>
          <w:rFonts w:hint="eastAsia" w:ascii="宋体" w:hAnsi="宋体" w:eastAsia="宋体" w:cs="宋体"/>
          <w:szCs w:val="21"/>
        </w:rPr>
        <w:t>规定或乙方书面承诺（两者以较长的为准）的质量保证期内，本保证保持有效。</w:t>
      </w:r>
    </w:p>
    <w:p w14:paraId="3AA815E7">
      <w:pPr>
        <w:pageBreakBefore w:val="0"/>
        <w:widowControl w:val="0"/>
        <w:spacing w:line="360" w:lineRule="auto"/>
        <w:ind w:firstLine="420"/>
        <w:jc w:val="left"/>
        <w:rPr>
          <w:rFonts w:hint="eastAsia" w:ascii="宋体" w:hAnsi="宋体" w:eastAsia="宋体" w:cs="宋体"/>
          <w:szCs w:val="21"/>
        </w:rPr>
      </w:pPr>
      <w:r>
        <w:rPr>
          <w:rFonts w:hint="eastAsia" w:ascii="宋体" w:hAnsi="宋体" w:eastAsia="宋体" w:cs="宋体"/>
          <w:szCs w:val="21"/>
        </w:rPr>
        <w:t>（2）在质量保证期内所发现的缺陷，甲方应尽快以书面形式通知乙方。</w:t>
      </w:r>
    </w:p>
    <w:p w14:paraId="700CFA2D">
      <w:pPr>
        <w:pageBreakBefore w:val="0"/>
        <w:widowControl w:val="0"/>
        <w:spacing w:line="360" w:lineRule="auto"/>
        <w:ind w:firstLine="420"/>
        <w:jc w:val="left"/>
        <w:rPr>
          <w:rFonts w:hint="eastAsia" w:ascii="宋体" w:hAnsi="宋体" w:eastAsia="宋体" w:cs="宋体"/>
          <w:szCs w:val="21"/>
        </w:rPr>
      </w:pPr>
      <w:r>
        <w:rPr>
          <w:rFonts w:hint="eastAsia" w:ascii="宋体" w:hAnsi="宋体" w:eastAsia="宋体" w:cs="宋体"/>
          <w:szCs w:val="21"/>
        </w:rPr>
        <w:t>（3）乙方收到通知后，应在</w:t>
      </w:r>
      <w:r>
        <w:rPr>
          <w:rFonts w:hint="eastAsia" w:ascii="宋体" w:hAnsi="宋体" w:eastAsia="宋体" w:cs="宋体"/>
          <w:b/>
          <w:szCs w:val="21"/>
        </w:rPr>
        <w:t>【政府采购合同专用条款】</w:t>
      </w:r>
      <w:r>
        <w:rPr>
          <w:rFonts w:hint="eastAsia" w:ascii="宋体" w:hAnsi="宋体" w:eastAsia="宋体" w:cs="宋体"/>
          <w:szCs w:val="21"/>
        </w:rPr>
        <w:t>规定的响应时间内以合理的速度免费维修或更换有缺陷的货物或部件。</w:t>
      </w:r>
    </w:p>
    <w:p w14:paraId="0D981DAE">
      <w:pPr>
        <w:pageBreakBefore w:val="0"/>
        <w:widowControl w:val="0"/>
        <w:spacing w:line="360" w:lineRule="auto"/>
        <w:ind w:firstLine="420"/>
        <w:jc w:val="left"/>
        <w:rPr>
          <w:rFonts w:hint="eastAsia" w:ascii="宋体" w:hAnsi="宋体" w:eastAsia="宋体" w:cs="宋体"/>
          <w:szCs w:val="21"/>
        </w:rPr>
      </w:pPr>
      <w:r>
        <w:rPr>
          <w:rFonts w:hint="eastAsia" w:ascii="宋体" w:hAnsi="宋体" w:eastAsia="宋体" w:cs="宋体"/>
          <w:szCs w:val="21"/>
        </w:rPr>
        <w:t>（4）在质量保证期内，如果货物的质量或规格与合同不符，或证实货物是有缺陷的，包括潜在的缺陷或使用不符合要求的材料等，甲方可以根据本合同第1</w:t>
      </w:r>
      <w:r>
        <w:rPr>
          <w:rFonts w:hint="eastAsia" w:ascii="宋体" w:hAnsi="宋体" w:eastAsia="宋体" w:cs="宋体"/>
          <w:color w:val="000000"/>
          <w:szCs w:val="21"/>
        </w:rPr>
        <w:t>5</w:t>
      </w:r>
      <w:r>
        <w:rPr>
          <w:rFonts w:hint="eastAsia" w:ascii="宋体" w:hAnsi="宋体" w:eastAsia="宋体" w:cs="宋体"/>
          <w:szCs w:val="21"/>
        </w:rPr>
        <w:t>.1条规定以书面形式</w:t>
      </w:r>
      <w:r>
        <w:rPr>
          <w:rFonts w:hint="eastAsia" w:ascii="宋体" w:hAnsi="宋体" w:eastAsia="宋体" w:cs="宋体"/>
          <w:color w:val="000000"/>
          <w:szCs w:val="21"/>
        </w:rPr>
        <w:t>追究</w:t>
      </w:r>
      <w:r>
        <w:rPr>
          <w:rFonts w:hint="eastAsia" w:ascii="宋体" w:hAnsi="宋体" w:eastAsia="宋体" w:cs="宋体"/>
          <w:szCs w:val="21"/>
        </w:rPr>
        <w:t>乙方</w:t>
      </w:r>
      <w:r>
        <w:rPr>
          <w:rFonts w:hint="eastAsia" w:ascii="宋体" w:hAnsi="宋体" w:eastAsia="宋体" w:cs="宋体"/>
          <w:color w:val="000000"/>
          <w:szCs w:val="21"/>
        </w:rPr>
        <w:t>的违约责任</w:t>
      </w:r>
      <w:r>
        <w:rPr>
          <w:rFonts w:hint="eastAsia" w:ascii="宋体" w:hAnsi="宋体" w:eastAsia="宋体" w:cs="宋体"/>
          <w:szCs w:val="21"/>
        </w:rPr>
        <w:t>。</w:t>
      </w:r>
    </w:p>
    <w:p w14:paraId="5802613F">
      <w:pPr>
        <w:pageBreakBefore w:val="0"/>
        <w:widowControl w:val="0"/>
        <w:spacing w:line="360" w:lineRule="auto"/>
        <w:ind w:firstLine="420"/>
        <w:jc w:val="left"/>
        <w:rPr>
          <w:rFonts w:hint="eastAsia" w:ascii="宋体" w:hAnsi="宋体" w:eastAsia="宋体" w:cs="宋体"/>
        </w:rPr>
      </w:pPr>
      <w:r>
        <w:rPr>
          <w:rFonts w:hint="eastAsia" w:ascii="宋体" w:hAnsi="宋体" w:eastAsia="宋体" w:cs="宋体"/>
          <w:szCs w:val="21"/>
        </w:rPr>
        <w:t>（5）乙方在约定的时间内未能弥补缺陷，甲方可采取必要的补救措施，但其风险和费用将由乙方承担，甲方根据合同约定对乙方行使的其他权利不受影响。</w:t>
      </w:r>
    </w:p>
    <w:p w14:paraId="1AA48F43">
      <w:pPr>
        <w:pageBreakBefore w:val="0"/>
        <w:widowControl w:val="0"/>
        <w:spacing w:line="360" w:lineRule="auto"/>
        <w:jc w:val="left"/>
        <w:rPr>
          <w:rFonts w:hint="eastAsia" w:ascii="宋体" w:hAnsi="宋体" w:eastAsia="宋体" w:cs="宋体"/>
          <w:b/>
          <w:bCs/>
          <w:sz w:val="24"/>
        </w:rPr>
      </w:pPr>
      <w:r>
        <w:rPr>
          <w:rFonts w:hint="eastAsia" w:ascii="宋体" w:hAnsi="宋体" w:eastAsia="宋体" w:cs="宋体"/>
          <w:b/>
          <w:bCs/>
          <w:color w:val="000000"/>
          <w:sz w:val="24"/>
        </w:rPr>
        <w:t>9</w:t>
      </w:r>
      <w:r>
        <w:rPr>
          <w:rFonts w:hint="eastAsia" w:ascii="宋体" w:hAnsi="宋体" w:eastAsia="宋体" w:cs="宋体"/>
          <w:b/>
          <w:bCs/>
          <w:sz w:val="24"/>
        </w:rPr>
        <w:t>.权利瑕疵担保</w:t>
      </w:r>
    </w:p>
    <w:p w14:paraId="64DC225E">
      <w:pPr>
        <w:pageBreakBefore w:val="0"/>
        <w:widowControl w:val="0"/>
        <w:spacing w:line="360" w:lineRule="auto"/>
        <w:ind w:firstLine="420"/>
        <w:jc w:val="left"/>
        <w:rPr>
          <w:rFonts w:hint="eastAsia" w:ascii="宋体" w:hAnsi="宋体" w:eastAsia="宋体" w:cs="宋体"/>
          <w:color w:val="000000"/>
          <w:szCs w:val="21"/>
        </w:rPr>
      </w:pPr>
      <w:r>
        <w:rPr>
          <w:rFonts w:hint="eastAsia" w:ascii="宋体" w:hAnsi="宋体" w:eastAsia="宋体" w:cs="宋体"/>
          <w:color w:val="000000"/>
          <w:szCs w:val="21"/>
        </w:rPr>
        <w:t>9.1 乙方保证对其出售的货物享有合法的权利。</w:t>
      </w:r>
    </w:p>
    <w:p w14:paraId="24125F75">
      <w:pPr>
        <w:pageBreakBefore w:val="0"/>
        <w:widowControl w:val="0"/>
        <w:spacing w:line="360" w:lineRule="auto"/>
        <w:ind w:firstLine="420"/>
        <w:jc w:val="left"/>
        <w:rPr>
          <w:rFonts w:hint="eastAsia" w:ascii="宋体" w:hAnsi="宋体" w:eastAsia="宋体" w:cs="宋体"/>
          <w:color w:val="000000"/>
          <w:szCs w:val="21"/>
        </w:rPr>
      </w:pPr>
      <w:r>
        <w:rPr>
          <w:rFonts w:hint="eastAsia" w:ascii="宋体" w:hAnsi="宋体" w:eastAsia="宋体" w:cs="宋体"/>
          <w:color w:val="000000"/>
          <w:szCs w:val="21"/>
        </w:rPr>
        <w:t xml:space="preserve">9.2 </w:t>
      </w:r>
      <w:r>
        <w:rPr>
          <w:rFonts w:hint="eastAsia" w:ascii="宋体" w:hAnsi="宋体" w:eastAsia="宋体" w:cs="宋体"/>
          <w:szCs w:val="15"/>
        </w:rPr>
        <w:t>乙方保证在交付的货物上不存在抵押权等担保物权。</w:t>
      </w:r>
    </w:p>
    <w:p w14:paraId="64DA8427">
      <w:pPr>
        <w:pageBreakBefore w:val="0"/>
        <w:widowControl w:val="0"/>
        <w:spacing w:line="360" w:lineRule="auto"/>
        <w:ind w:firstLine="420"/>
        <w:jc w:val="left"/>
        <w:rPr>
          <w:rFonts w:hint="eastAsia" w:ascii="宋体" w:hAnsi="宋体" w:eastAsia="宋体" w:cs="宋体"/>
          <w:color w:val="000000"/>
          <w:szCs w:val="21"/>
        </w:rPr>
      </w:pPr>
      <w:r>
        <w:rPr>
          <w:rFonts w:hint="eastAsia" w:ascii="宋体" w:hAnsi="宋体" w:eastAsia="宋体" w:cs="宋体"/>
          <w:color w:val="000000"/>
          <w:szCs w:val="21"/>
        </w:rPr>
        <w:t>9.3 如甲方使用上述货物构成对第三人侵权的，则由乙方承担全部责任。</w:t>
      </w:r>
    </w:p>
    <w:p w14:paraId="1D5019ED">
      <w:pPr>
        <w:pageBreakBefore w:val="0"/>
        <w:widowControl w:val="0"/>
        <w:spacing w:line="360" w:lineRule="auto"/>
        <w:jc w:val="left"/>
        <w:rPr>
          <w:rFonts w:hint="eastAsia" w:ascii="宋体" w:hAnsi="宋体" w:eastAsia="宋体" w:cs="宋体"/>
          <w:b/>
          <w:bCs/>
          <w:color w:val="000000"/>
          <w:sz w:val="24"/>
        </w:rPr>
      </w:pPr>
      <w:r>
        <w:rPr>
          <w:rFonts w:hint="eastAsia" w:ascii="宋体" w:hAnsi="宋体" w:eastAsia="宋体" w:cs="宋体"/>
          <w:b/>
          <w:bCs/>
          <w:color w:val="000000"/>
          <w:sz w:val="24"/>
        </w:rPr>
        <w:t>10.知识产权保护</w:t>
      </w:r>
    </w:p>
    <w:p w14:paraId="1913631D">
      <w:pPr>
        <w:pageBreakBefore w:val="0"/>
        <w:widowControl w:val="0"/>
        <w:spacing w:line="360" w:lineRule="auto"/>
        <w:ind w:firstLine="420"/>
        <w:jc w:val="left"/>
        <w:rPr>
          <w:rFonts w:hint="eastAsia" w:ascii="宋体" w:hAnsi="宋体" w:eastAsia="宋体" w:cs="宋体"/>
          <w:szCs w:val="21"/>
        </w:rPr>
      </w:pPr>
      <w:r>
        <w:rPr>
          <w:rFonts w:hint="eastAsia" w:ascii="宋体" w:hAnsi="宋体" w:eastAsia="宋体" w:cs="宋体"/>
          <w:color w:val="000000"/>
          <w:szCs w:val="21"/>
        </w:rPr>
        <w:t>10.1 乙方对其所销售的货物应当享有知识产权或经权利人合法授权，保证没有侵犯任</w:t>
      </w:r>
      <w:r>
        <w:rPr>
          <w:rFonts w:hint="eastAsia" w:ascii="宋体" w:hAnsi="宋体" w:eastAsia="宋体" w:cs="宋体"/>
          <w:szCs w:val="21"/>
        </w:rPr>
        <w:t>何第三人的知识产权等权利。</w:t>
      </w:r>
      <w:r>
        <w:rPr>
          <w:rFonts w:hint="eastAsia" w:ascii="宋体" w:hAnsi="宋体" w:eastAsia="宋体" w:cs="宋体"/>
          <w:szCs w:val="15"/>
        </w:rPr>
        <w:t>因违反前述约定对第三人构成侵权的，应当由乙方向第三人承担法律责任；甲方依法向第三人赔偿后，有权向乙方追偿。甲方有其他损失的，乙方应当赔偿</w:t>
      </w:r>
      <w:r>
        <w:rPr>
          <w:rFonts w:hint="eastAsia" w:ascii="宋体" w:hAnsi="宋体" w:eastAsia="宋体" w:cs="宋体"/>
          <w:szCs w:val="21"/>
        </w:rPr>
        <w:t>。</w:t>
      </w:r>
    </w:p>
    <w:p w14:paraId="33FC7963">
      <w:pPr>
        <w:pageBreakBefore w:val="0"/>
        <w:widowControl w:val="0"/>
        <w:spacing w:line="360" w:lineRule="auto"/>
        <w:jc w:val="left"/>
        <w:rPr>
          <w:rFonts w:hint="eastAsia" w:ascii="宋体" w:hAnsi="宋体" w:eastAsia="宋体" w:cs="宋体"/>
          <w:b/>
          <w:bCs/>
          <w:sz w:val="24"/>
        </w:rPr>
      </w:pPr>
      <w:r>
        <w:rPr>
          <w:rFonts w:hint="eastAsia" w:ascii="宋体" w:hAnsi="宋体" w:eastAsia="宋体" w:cs="宋体"/>
          <w:b/>
          <w:bCs/>
          <w:sz w:val="24"/>
        </w:rPr>
        <w:t>11.保密义务</w:t>
      </w:r>
    </w:p>
    <w:p w14:paraId="79DAD0E8">
      <w:pPr>
        <w:pageBreakBefore w:val="0"/>
        <w:widowControl w:val="0"/>
        <w:spacing w:line="360" w:lineRule="auto"/>
        <w:ind w:firstLine="420"/>
        <w:jc w:val="left"/>
        <w:rPr>
          <w:rFonts w:hint="eastAsia" w:ascii="宋体" w:hAnsi="宋体" w:eastAsia="宋体" w:cs="宋体"/>
          <w:szCs w:val="15"/>
        </w:rPr>
      </w:pPr>
      <w:r>
        <w:rPr>
          <w:rFonts w:hint="eastAsia" w:ascii="宋体" w:hAnsi="宋体" w:eastAsia="宋体" w:cs="宋体"/>
          <w:szCs w:val="15"/>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eastAsia="宋体" w:cs="宋体"/>
          <w:b/>
          <w:bCs/>
          <w:szCs w:val="15"/>
        </w:rPr>
        <w:t>【政府采购合同专用条款】</w:t>
      </w:r>
      <w:r>
        <w:rPr>
          <w:rFonts w:hint="eastAsia" w:ascii="宋体" w:hAnsi="宋体" w:eastAsia="宋体" w:cs="宋体"/>
          <w:szCs w:val="15"/>
        </w:rPr>
        <w:t>中约定。</w:t>
      </w:r>
    </w:p>
    <w:p w14:paraId="40E7A127">
      <w:pPr>
        <w:pageBreakBefore w:val="0"/>
        <w:widowControl w:val="0"/>
        <w:spacing w:line="360" w:lineRule="auto"/>
        <w:jc w:val="left"/>
        <w:rPr>
          <w:rFonts w:hint="eastAsia" w:ascii="宋体" w:hAnsi="宋体" w:eastAsia="宋体" w:cs="宋体"/>
          <w:b/>
          <w:bCs/>
          <w:sz w:val="24"/>
        </w:rPr>
      </w:pPr>
      <w:r>
        <w:rPr>
          <w:rFonts w:hint="eastAsia" w:ascii="宋体" w:hAnsi="宋体" w:eastAsia="宋体" w:cs="宋体"/>
          <w:b/>
          <w:bCs/>
          <w:sz w:val="24"/>
        </w:rPr>
        <w:t>12.合同价款支付</w:t>
      </w:r>
    </w:p>
    <w:p w14:paraId="4792E19F">
      <w:pPr>
        <w:pageBreakBefore w:val="0"/>
        <w:widowControl w:val="0"/>
        <w:spacing w:line="360" w:lineRule="auto"/>
        <w:ind w:firstLine="420"/>
        <w:jc w:val="left"/>
        <w:rPr>
          <w:rFonts w:hint="eastAsia" w:ascii="宋体" w:hAnsi="宋体" w:eastAsia="宋体" w:cs="宋体"/>
          <w:szCs w:val="21"/>
        </w:rPr>
      </w:pPr>
      <w:r>
        <w:rPr>
          <w:rFonts w:hint="eastAsia" w:ascii="宋体" w:hAnsi="宋体" w:eastAsia="宋体" w:cs="宋体"/>
          <w:szCs w:val="21"/>
        </w:rPr>
        <w:t>12.1 合同价款支付按照国库集中支付制度及财政管理相关规定执行。</w:t>
      </w:r>
    </w:p>
    <w:p w14:paraId="2B682F01">
      <w:pPr>
        <w:keepNext/>
        <w:keepLines/>
        <w:pageBreakBefore w:val="0"/>
        <w:widowControl w:val="0"/>
        <w:spacing w:line="360" w:lineRule="auto"/>
        <w:ind w:firstLine="420"/>
        <w:jc w:val="both"/>
        <w:outlineLvl w:val="1"/>
        <w:rPr>
          <w:rFonts w:hint="eastAsia" w:ascii="宋体" w:hAnsi="宋体" w:eastAsia="宋体" w:cs="宋体"/>
          <w:b/>
          <w:bCs/>
          <w:sz w:val="32"/>
          <w:szCs w:val="32"/>
          <w:lang w:val="en-US" w:eastAsia="zh-CN" w:bidi="ar-SA"/>
        </w:rPr>
      </w:pPr>
      <w:r>
        <w:rPr>
          <w:rFonts w:hint="eastAsia" w:ascii="宋体" w:hAnsi="宋体" w:eastAsia="宋体" w:cs="宋体"/>
          <w:b w:val="0"/>
          <w:bCs w:val="0"/>
          <w:sz w:val="21"/>
          <w:szCs w:val="21"/>
          <w:lang w:val="en-US" w:eastAsia="zh-CN" w:bidi="ar-SA"/>
        </w:rPr>
        <w:t>12.2 对于满足合同约定支付条件的，甲方原则上应当自收到发票后10个工作日内将资金支付到合同约定的乙方账户，不得以机构变动、人员更替、政策调整等为由迟延付款，不得将招标文件和合同中未规定的义务作为向乙方付款的条件。具体合同价款支付时间在【</w:t>
      </w:r>
      <w:r>
        <w:rPr>
          <w:rFonts w:hint="eastAsia" w:ascii="宋体" w:hAnsi="宋体" w:eastAsia="宋体" w:cs="宋体"/>
          <w:b/>
          <w:bCs/>
          <w:sz w:val="21"/>
          <w:szCs w:val="21"/>
          <w:lang w:val="en-US" w:eastAsia="zh-CN" w:bidi="ar-SA"/>
        </w:rPr>
        <w:t>政府采购合同专用条款</w:t>
      </w:r>
      <w:r>
        <w:rPr>
          <w:rFonts w:hint="eastAsia" w:ascii="宋体" w:hAnsi="宋体" w:eastAsia="宋体" w:cs="宋体"/>
          <w:b w:val="0"/>
          <w:bCs w:val="0"/>
          <w:sz w:val="21"/>
          <w:szCs w:val="21"/>
          <w:lang w:val="en-US" w:eastAsia="zh-CN" w:bidi="ar-SA"/>
        </w:rPr>
        <w:t>】中约定。</w:t>
      </w:r>
    </w:p>
    <w:p w14:paraId="138F1506">
      <w:pPr>
        <w:pageBreakBefore w:val="0"/>
        <w:widowControl w:val="0"/>
        <w:spacing w:line="360" w:lineRule="auto"/>
        <w:jc w:val="both"/>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13.履约保证金</w:t>
      </w:r>
    </w:p>
    <w:p w14:paraId="6A670D52">
      <w:pPr>
        <w:pageBreakBefore w:val="0"/>
        <w:widowControl w:val="0"/>
        <w:spacing w:line="360" w:lineRule="auto"/>
        <w:ind w:firstLine="420"/>
        <w:jc w:val="left"/>
        <w:rPr>
          <w:rFonts w:hint="eastAsia" w:ascii="宋体" w:hAnsi="宋体" w:eastAsia="宋体" w:cs="宋体"/>
          <w:szCs w:val="21"/>
        </w:rPr>
      </w:pPr>
      <w:r>
        <w:rPr>
          <w:rFonts w:hint="eastAsia" w:ascii="宋体" w:hAnsi="宋体" w:eastAsia="宋体" w:cs="宋体"/>
          <w:szCs w:val="21"/>
        </w:rPr>
        <w:t xml:space="preserve">13.1 </w:t>
      </w:r>
      <w:r>
        <w:rPr>
          <w:rFonts w:hint="eastAsia" w:ascii="宋体" w:hAnsi="宋体" w:eastAsia="宋体" w:cs="宋体"/>
          <w:szCs w:val="15"/>
        </w:rPr>
        <w:t>乙方应当以支票、汇票、本票或者金融机构、担保机构出具的保函等非现金形式提交。</w:t>
      </w:r>
    </w:p>
    <w:p w14:paraId="5D282781">
      <w:pPr>
        <w:pageBreakBefore w:val="0"/>
        <w:widowControl w:val="0"/>
        <w:spacing w:line="360" w:lineRule="auto"/>
        <w:ind w:firstLine="420"/>
        <w:jc w:val="left"/>
        <w:rPr>
          <w:rFonts w:hint="eastAsia" w:ascii="宋体" w:hAnsi="宋体" w:eastAsia="宋体" w:cs="宋体"/>
          <w:szCs w:val="21"/>
        </w:rPr>
      </w:pPr>
      <w:r>
        <w:rPr>
          <w:rFonts w:hint="eastAsia" w:ascii="宋体" w:hAnsi="宋体" w:eastAsia="宋体" w:cs="宋体"/>
          <w:szCs w:val="21"/>
        </w:rPr>
        <w:t>13.2 如果乙方出现</w:t>
      </w:r>
      <w:r>
        <w:rPr>
          <w:rFonts w:hint="eastAsia" w:ascii="宋体" w:hAnsi="宋体" w:eastAsia="宋体" w:cs="宋体"/>
          <w:b/>
          <w:bCs/>
          <w:szCs w:val="15"/>
        </w:rPr>
        <w:t>【政府采购合同专用条款】</w:t>
      </w:r>
      <w:r>
        <w:rPr>
          <w:rFonts w:hint="eastAsia" w:ascii="宋体" w:hAnsi="宋体" w:eastAsia="宋体" w:cs="宋体"/>
          <w:szCs w:val="15"/>
        </w:rPr>
        <w:t>约定情形的</w:t>
      </w:r>
      <w:r>
        <w:rPr>
          <w:rFonts w:hint="eastAsia" w:ascii="宋体" w:hAnsi="宋体" w:eastAsia="宋体" w:cs="宋体"/>
          <w:szCs w:val="21"/>
        </w:rPr>
        <w:t>，履约保证金不予退还；如果乙方未能按合同约定全面履行义务，甲方有权从履约保证金中取得补偿或赔偿，且不影响甲方要求乙方承担合同约定的超过履约保证金的违约责任的权利。</w:t>
      </w:r>
    </w:p>
    <w:p w14:paraId="4945522F">
      <w:pPr>
        <w:pageBreakBefore w:val="0"/>
        <w:widowControl w:val="0"/>
        <w:spacing w:line="360" w:lineRule="auto"/>
        <w:ind w:firstLine="420"/>
        <w:rPr>
          <w:rFonts w:hint="eastAsia" w:ascii="宋体" w:hAnsi="宋体" w:eastAsia="宋体" w:cs="宋体"/>
        </w:rPr>
      </w:pPr>
      <w:r>
        <w:rPr>
          <w:rFonts w:hint="eastAsia" w:ascii="宋体" w:hAnsi="宋体" w:eastAsia="宋体" w:cs="宋体"/>
          <w:szCs w:val="21"/>
        </w:rPr>
        <w:t>13.3 甲方在项目通过验收后按照</w:t>
      </w:r>
      <w:r>
        <w:rPr>
          <w:rFonts w:hint="eastAsia" w:ascii="宋体" w:hAnsi="宋体" w:eastAsia="宋体" w:cs="宋体"/>
          <w:b/>
          <w:szCs w:val="21"/>
        </w:rPr>
        <w:t>【政府采购合同专用条款】</w:t>
      </w:r>
      <w:r>
        <w:rPr>
          <w:rFonts w:hint="eastAsia" w:ascii="宋体" w:hAnsi="宋体" w:eastAsia="宋体" w:cs="宋体"/>
          <w:szCs w:val="21"/>
        </w:rPr>
        <w:t>规定的时间内将履约保证金退还乙方；逾期退还的，乙方可要求甲方支付违约金，违约金按照</w:t>
      </w:r>
      <w:r>
        <w:rPr>
          <w:rFonts w:hint="eastAsia" w:ascii="宋体" w:hAnsi="宋体" w:eastAsia="宋体" w:cs="宋体"/>
          <w:b/>
          <w:szCs w:val="21"/>
        </w:rPr>
        <w:t>【政府采购合同专用条款】</w:t>
      </w:r>
      <w:r>
        <w:rPr>
          <w:rFonts w:hint="eastAsia" w:ascii="宋体" w:hAnsi="宋体" w:eastAsia="宋体" w:cs="宋体"/>
          <w:szCs w:val="21"/>
        </w:rPr>
        <w:t>规定支付。</w:t>
      </w:r>
    </w:p>
    <w:p w14:paraId="3FDDC2E2">
      <w:pPr>
        <w:pageBreakBefore w:val="0"/>
        <w:widowControl w:val="0"/>
        <w:spacing w:line="360" w:lineRule="auto"/>
        <w:jc w:val="left"/>
        <w:rPr>
          <w:rFonts w:hint="eastAsia" w:ascii="宋体" w:hAnsi="宋体" w:eastAsia="宋体" w:cs="宋体"/>
          <w:b/>
          <w:sz w:val="24"/>
        </w:rPr>
      </w:pPr>
      <w:r>
        <w:rPr>
          <w:rFonts w:hint="eastAsia" w:ascii="宋体" w:hAnsi="宋体" w:eastAsia="宋体" w:cs="宋体"/>
          <w:b/>
          <w:bCs/>
          <w:sz w:val="24"/>
        </w:rPr>
        <w:t>14.</w:t>
      </w:r>
      <w:r>
        <w:rPr>
          <w:rFonts w:hint="eastAsia" w:ascii="宋体" w:hAnsi="宋体" w:eastAsia="宋体" w:cs="宋体"/>
          <w:b/>
          <w:sz w:val="24"/>
        </w:rPr>
        <w:t>售后服务</w:t>
      </w:r>
    </w:p>
    <w:p w14:paraId="53234C05">
      <w:pPr>
        <w:pageBreakBefore w:val="0"/>
        <w:widowControl w:val="0"/>
        <w:spacing w:line="360" w:lineRule="auto"/>
        <w:ind w:firstLine="420"/>
        <w:jc w:val="left"/>
        <w:rPr>
          <w:rFonts w:hint="eastAsia" w:ascii="宋体" w:hAnsi="宋体" w:eastAsia="宋体" w:cs="宋体"/>
          <w:szCs w:val="21"/>
        </w:rPr>
      </w:pPr>
      <w:r>
        <w:rPr>
          <w:rFonts w:hint="eastAsia" w:ascii="宋体" w:hAnsi="宋体" w:eastAsia="宋体" w:cs="宋体"/>
          <w:szCs w:val="21"/>
        </w:rPr>
        <w:t>14.1 除项目不涉及或采购活动中明确约定无须承担外，乙方还应提供下列服务：</w:t>
      </w:r>
    </w:p>
    <w:p w14:paraId="460D7DFD">
      <w:pPr>
        <w:pageBreakBefore w:val="0"/>
        <w:widowControl w:val="0"/>
        <w:spacing w:line="360" w:lineRule="auto"/>
        <w:ind w:firstLine="420"/>
        <w:jc w:val="left"/>
        <w:rPr>
          <w:rFonts w:hint="eastAsia" w:ascii="宋体" w:hAnsi="宋体" w:eastAsia="宋体" w:cs="宋体"/>
          <w:szCs w:val="21"/>
        </w:rPr>
      </w:pPr>
      <w:r>
        <w:rPr>
          <w:rFonts w:hint="eastAsia" w:ascii="宋体" w:hAnsi="宋体" w:eastAsia="宋体" w:cs="宋体"/>
          <w:szCs w:val="21"/>
        </w:rPr>
        <w:t>（1）货物的现场移动、安装、调试、启动监督及技术支持；</w:t>
      </w:r>
    </w:p>
    <w:p w14:paraId="11DD21B1">
      <w:pPr>
        <w:pageBreakBefore w:val="0"/>
        <w:widowControl w:val="0"/>
        <w:spacing w:line="360" w:lineRule="auto"/>
        <w:ind w:firstLine="420"/>
        <w:jc w:val="left"/>
        <w:rPr>
          <w:rFonts w:hint="eastAsia" w:ascii="宋体" w:hAnsi="宋体" w:eastAsia="宋体" w:cs="宋体"/>
          <w:szCs w:val="21"/>
        </w:rPr>
      </w:pPr>
      <w:r>
        <w:rPr>
          <w:rFonts w:hint="eastAsia" w:ascii="宋体" w:hAnsi="宋体" w:eastAsia="宋体" w:cs="宋体"/>
          <w:szCs w:val="21"/>
        </w:rPr>
        <w:t>（2）提供货物组装和维修所需的专用工具和辅助材料；</w:t>
      </w:r>
    </w:p>
    <w:p w14:paraId="176F505F">
      <w:pPr>
        <w:pageBreakBefore w:val="0"/>
        <w:widowControl w:val="0"/>
        <w:spacing w:line="360" w:lineRule="auto"/>
        <w:ind w:firstLine="420"/>
        <w:jc w:val="left"/>
        <w:rPr>
          <w:rFonts w:hint="eastAsia" w:ascii="宋体" w:hAnsi="宋体" w:eastAsia="宋体" w:cs="宋体"/>
          <w:szCs w:val="21"/>
        </w:rPr>
      </w:pPr>
      <w:r>
        <w:rPr>
          <w:rFonts w:hint="eastAsia" w:ascii="宋体" w:hAnsi="宋体" w:eastAsia="宋体" w:cs="宋体"/>
          <w:szCs w:val="21"/>
        </w:rPr>
        <w:t>（3）在</w:t>
      </w:r>
      <w:r>
        <w:rPr>
          <w:rFonts w:hint="eastAsia" w:ascii="宋体" w:hAnsi="宋体" w:eastAsia="宋体" w:cs="宋体"/>
          <w:b/>
          <w:bCs/>
          <w:szCs w:val="15"/>
        </w:rPr>
        <w:t>【政府采购合同专用条款】</w:t>
      </w:r>
      <w:r>
        <w:rPr>
          <w:rFonts w:hint="eastAsia" w:ascii="宋体" w:hAnsi="宋体" w:eastAsia="宋体" w:cs="宋体"/>
          <w:szCs w:val="21"/>
        </w:rPr>
        <w:t>约定的期限内对所有的货物实施运行监督、维修，但前提条件是该服务并不能免除乙方在质量保证期内所承担的义务；</w:t>
      </w:r>
    </w:p>
    <w:p w14:paraId="5D639210">
      <w:pPr>
        <w:pageBreakBefore w:val="0"/>
        <w:widowControl w:val="0"/>
        <w:spacing w:line="360" w:lineRule="auto"/>
        <w:ind w:firstLine="420"/>
        <w:jc w:val="left"/>
        <w:rPr>
          <w:rFonts w:hint="eastAsia" w:ascii="宋体" w:hAnsi="宋体" w:eastAsia="宋体" w:cs="宋体"/>
          <w:szCs w:val="21"/>
        </w:rPr>
      </w:pPr>
      <w:r>
        <w:rPr>
          <w:rFonts w:hint="eastAsia" w:ascii="宋体" w:hAnsi="宋体" w:eastAsia="宋体" w:cs="宋体"/>
          <w:szCs w:val="21"/>
        </w:rPr>
        <w:t>（4）在制造商所在地或指定现场就货物的安装、启动、运营、维护、废弃处置等对甲方操作人员进行培训</w:t>
      </w:r>
      <w:r>
        <w:rPr>
          <w:rFonts w:hint="eastAsia" w:ascii="宋体" w:hAnsi="宋体" w:eastAsia="宋体" w:cs="宋体"/>
          <w:szCs w:val="15"/>
        </w:rPr>
        <w:t>；</w:t>
      </w:r>
    </w:p>
    <w:p w14:paraId="05766C03">
      <w:pPr>
        <w:pageBreakBefore w:val="0"/>
        <w:widowControl w:val="0"/>
        <w:spacing w:line="360" w:lineRule="auto"/>
        <w:ind w:firstLine="420"/>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（5）依照法律、行政法规的规定或者按照</w:t>
      </w:r>
      <w:r>
        <w:rPr>
          <w:rFonts w:hint="eastAsia" w:ascii="宋体" w:hAnsi="宋体" w:eastAsia="宋体" w:cs="宋体"/>
          <w:b/>
          <w:bCs/>
          <w:sz w:val="21"/>
          <w:szCs w:val="21"/>
          <w:lang w:val="en-US" w:eastAsia="zh-CN" w:bidi="ar-SA"/>
        </w:rPr>
        <w:t>【政府采购合同专用条款】</w:t>
      </w:r>
      <w:r>
        <w:rPr>
          <w:rFonts w:hint="eastAsia" w:ascii="宋体" w:hAnsi="宋体" w:eastAsia="宋体" w:cs="宋体"/>
          <w:sz w:val="21"/>
          <w:szCs w:val="21"/>
          <w:lang w:val="en-US" w:eastAsia="zh-CN" w:bidi="ar-SA"/>
        </w:rPr>
        <w:t>约定，货物在有效使用年限届满后应予回收的，乙方负有自行或者委托第三人对货物予以回收的义务；</w:t>
      </w:r>
    </w:p>
    <w:p w14:paraId="040991FB">
      <w:pPr>
        <w:pageBreakBefore w:val="0"/>
        <w:widowControl w:val="0"/>
        <w:spacing w:line="360" w:lineRule="auto"/>
        <w:ind w:firstLine="420"/>
        <w:jc w:val="left"/>
        <w:rPr>
          <w:rFonts w:hint="eastAsia" w:ascii="宋体" w:hAnsi="宋体" w:eastAsia="宋体" w:cs="宋体"/>
          <w:szCs w:val="21"/>
        </w:rPr>
      </w:pPr>
      <w:r>
        <w:rPr>
          <w:rFonts w:hint="eastAsia" w:ascii="宋体" w:hAnsi="宋体" w:eastAsia="宋体" w:cs="宋体"/>
          <w:szCs w:val="21"/>
        </w:rPr>
        <w:t>（6）</w:t>
      </w:r>
      <w:r>
        <w:rPr>
          <w:rFonts w:hint="eastAsia" w:ascii="宋体" w:hAnsi="宋体" w:eastAsia="宋体" w:cs="宋体"/>
          <w:b/>
          <w:szCs w:val="21"/>
        </w:rPr>
        <w:t>【政府采购合同专用条款】</w:t>
      </w:r>
      <w:r>
        <w:rPr>
          <w:rFonts w:hint="eastAsia" w:ascii="宋体" w:hAnsi="宋体" w:eastAsia="宋体" w:cs="宋体"/>
          <w:szCs w:val="21"/>
        </w:rPr>
        <w:t>规定由乙方提供的其他服务。</w:t>
      </w:r>
    </w:p>
    <w:p w14:paraId="5FA938A2">
      <w:pPr>
        <w:pageBreakBefore w:val="0"/>
        <w:widowControl w:val="0"/>
        <w:spacing w:line="360" w:lineRule="auto"/>
        <w:ind w:firstLine="420"/>
        <w:jc w:val="left"/>
        <w:rPr>
          <w:rFonts w:hint="eastAsia" w:ascii="宋体" w:hAnsi="宋体" w:eastAsia="宋体" w:cs="宋体"/>
          <w:szCs w:val="21"/>
        </w:rPr>
      </w:pPr>
      <w:r>
        <w:rPr>
          <w:rFonts w:hint="eastAsia" w:ascii="宋体" w:hAnsi="宋体" w:eastAsia="宋体" w:cs="宋体"/>
          <w:szCs w:val="21"/>
        </w:rPr>
        <w:t>14.2 乙方提供的售后服务的费用已包含在合同价款中，甲方不再另行支付。</w:t>
      </w:r>
    </w:p>
    <w:p w14:paraId="34EC223B">
      <w:pPr>
        <w:pageBreakBefore w:val="0"/>
        <w:widowControl w:val="0"/>
        <w:spacing w:line="360" w:lineRule="auto"/>
        <w:jc w:val="left"/>
        <w:rPr>
          <w:rFonts w:hint="eastAsia" w:ascii="宋体" w:hAnsi="宋体" w:eastAsia="宋体" w:cs="宋体"/>
          <w:b/>
          <w:bCs/>
          <w:sz w:val="24"/>
        </w:rPr>
      </w:pPr>
      <w:r>
        <w:rPr>
          <w:rFonts w:hint="eastAsia" w:ascii="宋体" w:hAnsi="宋体" w:eastAsia="宋体" w:cs="宋体"/>
          <w:b/>
          <w:bCs/>
          <w:sz w:val="24"/>
        </w:rPr>
        <w:t>15.违约责任</w:t>
      </w:r>
    </w:p>
    <w:p w14:paraId="5ACA7BDB">
      <w:pPr>
        <w:pageBreakBefore w:val="0"/>
        <w:widowControl w:val="0"/>
        <w:spacing w:line="360" w:lineRule="auto"/>
        <w:ind w:firstLine="420"/>
        <w:jc w:val="left"/>
        <w:rPr>
          <w:rFonts w:hint="eastAsia" w:ascii="宋体" w:hAnsi="宋体" w:eastAsia="宋体" w:cs="宋体"/>
          <w:bCs/>
          <w:szCs w:val="21"/>
        </w:rPr>
      </w:pPr>
      <w:r>
        <w:rPr>
          <w:rFonts w:hint="eastAsia" w:ascii="宋体" w:hAnsi="宋体" w:eastAsia="宋体" w:cs="宋体"/>
          <w:bCs/>
          <w:szCs w:val="21"/>
        </w:rPr>
        <w:t>15.1质量瑕疵的违约责任</w:t>
      </w:r>
    </w:p>
    <w:p w14:paraId="5F9944C4">
      <w:pPr>
        <w:pageBreakBefore w:val="0"/>
        <w:widowControl w:val="0"/>
        <w:spacing w:line="360" w:lineRule="auto"/>
        <w:ind w:firstLine="420"/>
        <w:jc w:val="left"/>
        <w:rPr>
          <w:rFonts w:hint="eastAsia" w:ascii="宋体" w:hAnsi="宋体" w:eastAsia="宋体" w:cs="宋体"/>
          <w:szCs w:val="21"/>
        </w:rPr>
      </w:pPr>
      <w:r>
        <w:rPr>
          <w:rFonts w:hint="eastAsia" w:ascii="宋体" w:hAnsi="宋体" w:eastAsia="宋体" w:cs="宋体"/>
          <w:szCs w:val="21"/>
        </w:rPr>
        <w:t>乙方提供的产品不符合合同约定的质量标准或存在产品质量缺陷，甲方有权要求乙方根据</w:t>
      </w:r>
      <w:r>
        <w:rPr>
          <w:rFonts w:hint="eastAsia" w:ascii="宋体" w:hAnsi="宋体" w:eastAsia="宋体" w:cs="宋体"/>
          <w:b/>
          <w:szCs w:val="21"/>
        </w:rPr>
        <w:t>【政府采购合同专用条款】</w:t>
      </w:r>
      <w:r>
        <w:rPr>
          <w:rFonts w:hint="eastAsia" w:ascii="宋体" w:hAnsi="宋体" w:eastAsia="宋体" w:cs="宋体"/>
          <w:bCs/>
          <w:szCs w:val="21"/>
        </w:rPr>
        <w:t>要求</w:t>
      </w:r>
      <w:r>
        <w:rPr>
          <w:rFonts w:hint="eastAsia" w:ascii="宋体" w:hAnsi="宋体" w:eastAsia="宋体" w:cs="宋体"/>
          <w:szCs w:val="21"/>
        </w:rPr>
        <w:t>及时修理、重作、更换，并承担由此给甲方造成的损失。</w:t>
      </w:r>
    </w:p>
    <w:p w14:paraId="7DD840EA">
      <w:pPr>
        <w:pageBreakBefore w:val="0"/>
        <w:widowControl w:val="0"/>
        <w:spacing w:line="360" w:lineRule="auto"/>
        <w:ind w:firstLine="420"/>
        <w:jc w:val="left"/>
        <w:rPr>
          <w:rFonts w:hint="eastAsia" w:ascii="宋体" w:hAnsi="宋体" w:eastAsia="宋体" w:cs="宋体"/>
          <w:bCs/>
          <w:szCs w:val="21"/>
        </w:rPr>
      </w:pPr>
      <w:r>
        <w:rPr>
          <w:rFonts w:hint="eastAsia" w:ascii="宋体" w:hAnsi="宋体" w:eastAsia="宋体" w:cs="宋体"/>
          <w:bCs/>
          <w:szCs w:val="21"/>
        </w:rPr>
        <w:t>15.2 迟延交货的违约责任</w:t>
      </w:r>
    </w:p>
    <w:p w14:paraId="7B3DB44D">
      <w:pPr>
        <w:pageBreakBefore w:val="0"/>
        <w:widowControl w:val="0"/>
        <w:spacing w:line="360" w:lineRule="auto"/>
        <w:ind w:firstLine="420"/>
        <w:jc w:val="left"/>
        <w:rPr>
          <w:rFonts w:hint="eastAsia" w:ascii="宋体" w:hAnsi="宋体" w:eastAsia="宋体" w:cs="宋体"/>
          <w:szCs w:val="21"/>
        </w:rPr>
      </w:pPr>
      <w:r>
        <w:rPr>
          <w:rFonts w:hint="eastAsia" w:ascii="宋体" w:hAnsi="宋体" w:eastAsia="宋体" w:cs="宋体"/>
          <w:szCs w:val="21"/>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1C9B0244">
      <w:pPr>
        <w:pageBreakBefore w:val="0"/>
        <w:widowControl w:val="0"/>
        <w:spacing w:line="360" w:lineRule="auto"/>
        <w:ind w:firstLine="420"/>
        <w:jc w:val="left"/>
        <w:rPr>
          <w:rFonts w:hint="eastAsia" w:ascii="宋体" w:hAnsi="宋体" w:eastAsia="宋体" w:cs="宋体"/>
          <w:szCs w:val="21"/>
        </w:rPr>
      </w:pPr>
      <w:r>
        <w:rPr>
          <w:rFonts w:hint="eastAsia" w:ascii="宋体" w:hAnsi="宋体" w:eastAsia="宋体" w:cs="宋体"/>
          <w:szCs w:val="21"/>
        </w:rPr>
        <w:t>（2）如果乙方没有按照合同规定的时间交货和提供相关服务，甲方有权从货款中扣除误期赔偿费而不影响合同项下的其他补救方法，赔偿费按</w:t>
      </w:r>
      <w:r>
        <w:rPr>
          <w:rFonts w:hint="eastAsia" w:ascii="宋体" w:hAnsi="宋体" w:eastAsia="宋体" w:cs="宋体"/>
          <w:b/>
          <w:szCs w:val="21"/>
        </w:rPr>
        <w:t>【政府采购合同专用条款】</w:t>
      </w:r>
      <w:r>
        <w:rPr>
          <w:rFonts w:hint="eastAsia" w:ascii="宋体" w:hAnsi="宋体" w:eastAsia="宋体" w:cs="宋体"/>
          <w:szCs w:val="21"/>
        </w:rPr>
        <w:t>规定执行。如果涉及公共利益，且赔偿金额无法弥补公共利益损失，甲方可要求继续履行或者采取其他补救措施。</w:t>
      </w:r>
    </w:p>
    <w:p w14:paraId="11944BAF">
      <w:pPr>
        <w:pageBreakBefore w:val="0"/>
        <w:widowControl w:val="0"/>
        <w:spacing w:line="360" w:lineRule="auto"/>
        <w:ind w:firstLine="420"/>
        <w:jc w:val="left"/>
        <w:rPr>
          <w:rFonts w:hint="eastAsia" w:ascii="宋体" w:hAnsi="宋体" w:eastAsia="宋体" w:cs="宋体"/>
          <w:szCs w:val="21"/>
        </w:rPr>
      </w:pPr>
      <w:r>
        <w:rPr>
          <w:rFonts w:hint="eastAsia" w:ascii="宋体" w:hAnsi="宋体" w:eastAsia="宋体" w:cs="宋体"/>
          <w:szCs w:val="21"/>
        </w:rPr>
        <w:t>15.3 迟延支付的违约责任</w:t>
      </w:r>
    </w:p>
    <w:p w14:paraId="42C785A1">
      <w:pPr>
        <w:pageBreakBefore w:val="0"/>
        <w:widowControl w:val="0"/>
        <w:spacing w:line="360" w:lineRule="auto"/>
        <w:ind w:firstLine="420"/>
        <w:jc w:val="left"/>
        <w:rPr>
          <w:rFonts w:hint="eastAsia" w:ascii="宋体" w:hAnsi="宋体" w:eastAsia="宋体" w:cs="宋体"/>
          <w:szCs w:val="21"/>
        </w:rPr>
      </w:pPr>
      <w:r>
        <w:rPr>
          <w:rFonts w:hint="eastAsia" w:ascii="宋体" w:hAnsi="宋体" w:eastAsia="宋体" w:cs="宋体"/>
          <w:szCs w:val="21"/>
        </w:rPr>
        <w:t>甲方存在迟延支付乙方合同款项的，应当承担</w:t>
      </w:r>
      <w:r>
        <w:rPr>
          <w:rFonts w:hint="eastAsia" w:ascii="宋体" w:hAnsi="宋体" w:eastAsia="宋体" w:cs="宋体"/>
          <w:b/>
          <w:bCs/>
          <w:szCs w:val="21"/>
        </w:rPr>
        <w:t>【政府采购合同专用条款】</w:t>
      </w:r>
      <w:r>
        <w:rPr>
          <w:rFonts w:hint="eastAsia" w:ascii="宋体" w:hAnsi="宋体" w:eastAsia="宋体" w:cs="宋体"/>
          <w:szCs w:val="21"/>
        </w:rPr>
        <w:t>规定的逾期付款利息。</w:t>
      </w:r>
    </w:p>
    <w:p w14:paraId="316BFB63">
      <w:pPr>
        <w:pageBreakBefore w:val="0"/>
        <w:widowControl w:val="0"/>
        <w:spacing w:line="360" w:lineRule="auto"/>
        <w:ind w:firstLine="420"/>
        <w:jc w:val="left"/>
        <w:rPr>
          <w:rFonts w:hint="eastAsia" w:ascii="宋体" w:hAnsi="宋体" w:eastAsia="宋体" w:cs="宋体"/>
          <w:szCs w:val="21"/>
        </w:rPr>
      </w:pPr>
      <w:r>
        <w:rPr>
          <w:rFonts w:hint="eastAsia" w:ascii="宋体" w:hAnsi="宋体" w:eastAsia="宋体" w:cs="宋体"/>
          <w:bCs/>
          <w:szCs w:val="21"/>
        </w:rPr>
        <w:t>15.4其他违约责任根据项目实际需要按</w:t>
      </w:r>
      <w:r>
        <w:rPr>
          <w:rFonts w:hint="eastAsia" w:ascii="宋体" w:hAnsi="宋体" w:eastAsia="宋体" w:cs="宋体"/>
          <w:b/>
          <w:bCs/>
          <w:szCs w:val="21"/>
        </w:rPr>
        <w:t>【政府采购合同专用条款】</w:t>
      </w:r>
      <w:r>
        <w:rPr>
          <w:rFonts w:hint="eastAsia" w:ascii="宋体" w:hAnsi="宋体" w:eastAsia="宋体" w:cs="宋体"/>
          <w:szCs w:val="21"/>
        </w:rPr>
        <w:t>规定执行。</w:t>
      </w:r>
    </w:p>
    <w:p w14:paraId="1CC1EF54">
      <w:pPr>
        <w:pageBreakBefore w:val="0"/>
        <w:widowControl w:val="0"/>
        <w:numPr>
          <w:ilvl w:val="0"/>
          <w:numId w:val="4"/>
        </w:numPr>
        <w:spacing w:line="360" w:lineRule="auto"/>
        <w:jc w:val="left"/>
        <w:rPr>
          <w:rFonts w:hint="eastAsia" w:ascii="宋体" w:hAnsi="宋体" w:eastAsia="宋体" w:cs="宋体"/>
          <w:b/>
          <w:sz w:val="24"/>
        </w:rPr>
      </w:pPr>
      <w:r>
        <w:rPr>
          <w:rFonts w:hint="eastAsia" w:ascii="宋体" w:hAnsi="宋体" w:eastAsia="宋体" w:cs="宋体"/>
          <w:b/>
          <w:sz w:val="24"/>
        </w:rPr>
        <w:t>合同变更、中止与终止</w:t>
      </w:r>
    </w:p>
    <w:p w14:paraId="6754EE08">
      <w:pPr>
        <w:pageBreakBefore w:val="0"/>
        <w:widowControl w:val="0"/>
        <w:spacing w:line="360" w:lineRule="auto"/>
        <w:jc w:val="left"/>
        <w:rPr>
          <w:rFonts w:hint="eastAsia" w:ascii="宋体" w:hAnsi="宋体" w:eastAsia="宋体" w:cs="宋体"/>
          <w:szCs w:val="21"/>
        </w:rPr>
      </w:pPr>
      <w:r>
        <w:rPr>
          <w:rFonts w:hint="eastAsia" w:ascii="宋体" w:hAnsi="宋体" w:eastAsia="宋体" w:cs="宋体"/>
          <w:szCs w:val="21"/>
        </w:rPr>
        <w:t>16.1合同的变更</w:t>
      </w:r>
    </w:p>
    <w:p w14:paraId="3CE023C3">
      <w:pPr>
        <w:pageBreakBefore w:val="0"/>
        <w:widowControl w:val="0"/>
        <w:spacing w:line="360" w:lineRule="auto"/>
        <w:ind w:firstLine="420"/>
        <w:jc w:val="left"/>
        <w:rPr>
          <w:rFonts w:hint="eastAsia" w:ascii="宋体" w:hAnsi="宋体" w:eastAsia="宋体" w:cs="宋体"/>
          <w:szCs w:val="21"/>
        </w:rPr>
      </w:pPr>
      <w:r>
        <w:rPr>
          <w:rFonts w:hint="eastAsia" w:ascii="宋体" w:hAnsi="宋体" w:eastAsia="宋体" w:cs="宋体"/>
          <w:szCs w:val="21"/>
        </w:rPr>
        <w:t>政府采购合同履行中，在不改变合同其他条款的前提下，甲方可以在合同价款10%的范围内追加与合同标的相同的货物，并就此与乙方协商一致后签订补充协议。</w:t>
      </w:r>
    </w:p>
    <w:p w14:paraId="2D93B8E8">
      <w:pPr>
        <w:pageBreakBefore w:val="0"/>
        <w:widowControl w:val="0"/>
        <w:spacing w:line="360" w:lineRule="auto"/>
        <w:ind w:firstLine="420"/>
        <w:jc w:val="left"/>
        <w:rPr>
          <w:rFonts w:hint="eastAsia" w:ascii="宋体" w:hAnsi="宋体" w:eastAsia="宋体" w:cs="宋体"/>
          <w:szCs w:val="21"/>
        </w:rPr>
      </w:pPr>
      <w:r>
        <w:rPr>
          <w:rFonts w:hint="eastAsia" w:ascii="宋体" w:hAnsi="宋体" w:eastAsia="宋体" w:cs="宋体"/>
          <w:szCs w:val="21"/>
        </w:rPr>
        <w:t>16.2合同的中止</w:t>
      </w:r>
    </w:p>
    <w:p w14:paraId="6A966F1A">
      <w:pPr>
        <w:pageBreakBefore w:val="0"/>
        <w:widowControl w:val="0"/>
        <w:spacing w:line="360" w:lineRule="auto"/>
        <w:ind w:firstLine="420"/>
        <w:jc w:val="left"/>
        <w:rPr>
          <w:rFonts w:hint="eastAsia" w:ascii="宋体" w:hAnsi="宋体" w:eastAsia="宋体" w:cs="宋体"/>
          <w:szCs w:val="21"/>
        </w:rPr>
      </w:pPr>
      <w:r>
        <w:rPr>
          <w:rFonts w:hint="eastAsia" w:ascii="宋体" w:hAnsi="宋体" w:eastAsia="宋体" w:cs="宋体"/>
          <w:szCs w:val="21"/>
        </w:rPr>
        <w:t>（1）合同履行过程中因供应商就</w:t>
      </w:r>
      <w:r>
        <w:rPr>
          <w:rFonts w:hint="eastAsia" w:ascii="宋体" w:hAnsi="宋体" w:eastAsia="宋体" w:cs="宋体"/>
          <w:szCs w:val="21"/>
          <w:lang w:eastAsia="zh-CN"/>
        </w:rPr>
        <w:t>招标文件</w:t>
      </w:r>
      <w:r>
        <w:rPr>
          <w:rFonts w:hint="eastAsia" w:ascii="宋体" w:hAnsi="宋体" w:eastAsia="宋体" w:cs="宋体"/>
          <w:szCs w:val="21"/>
        </w:rPr>
        <w:t>、采购过程或结果提起投诉的，甲方认为有必要的，可以中止合同的履行。</w:t>
      </w:r>
    </w:p>
    <w:p w14:paraId="38E5A2BF">
      <w:pPr>
        <w:pageBreakBefore w:val="0"/>
        <w:widowControl w:val="0"/>
        <w:spacing w:line="360" w:lineRule="auto"/>
        <w:ind w:firstLine="420"/>
        <w:jc w:val="left"/>
        <w:rPr>
          <w:rFonts w:hint="eastAsia" w:ascii="宋体" w:hAnsi="宋体" w:eastAsia="宋体" w:cs="宋体"/>
          <w:szCs w:val="21"/>
        </w:rPr>
      </w:pPr>
      <w:r>
        <w:rPr>
          <w:rFonts w:hint="eastAsia" w:ascii="宋体" w:hAnsi="宋体" w:eastAsia="宋体" w:cs="宋体"/>
          <w:szCs w:val="21"/>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2ADCE32D">
      <w:pPr>
        <w:pageBreakBefore w:val="0"/>
        <w:widowControl w:val="0"/>
        <w:spacing w:line="360" w:lineRule="auto"/>
        <w:ind w:firstLine="420"/>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（3）乙方分立、合并或者变更住所的，应当及时以书面形式告知甲方。乙方没有及时告知甲方，致使合同履行发生困难的，甲方可以中止合同履行并要求乙方承担由此给甲方造成的损失。</w:t>
      </w:r>
    </w:p>
    <w:p w14:paraId="0CCCACCF">
      <w:pPr>
        <w:pageBreakBefore w:val="0"/>
        <w:widowControl w:val="0"/>
        <w:spacing w:line="360" w:lineRule="auto"/>
        <w:ind w:firstLine="420"/>
        <w:jc w:val="left"/>
        <w:rPr>
          <w:rFonts w:hint="eastAsia" w:ascii="宋体" w:hAnsi="宋体" w:eastAsia="宋体" w:cs="宋体"/>
        </w:rPr>
      </w:pPr>
      <w:r>
        <w:rPr>
          <w:rFonts w:hint="eastAsia" w:ascii="宋体" w:hAnsi="宋体" w:eastAsia="宋体" w:cs="宋体"/>
          <w:szCs w:val="21"/>
        </w:rPr>
        <w:t>（4）甲方不得以行政区划调整、政府换届、机构或者职能调整以及相关责任人更替为由中止合同。</w:t>
      </w:r>
    </w:p>
    <w:p w14:paraId="1058B1A9">
      <w:pPr>
        <w:pageBreakBefore w:val="0"/>
        <w:widowControl w:val="0"/>
        <w:spacing w:line="360" w:lineRule="auto"/>
        <w:ind w:firstLine="420"/>
        <w:jc w:val="left"/>
        <w:rPr>
          <w:rFonts w:hint="eastAsia" w:ascii="宋体" w:hAnsi="宋体" w:eastAsia="宋体" w:cs="宋体"/>
          <w:szCs w:val="21"/>
        </w:rPr>
      </w:pPr>
      <w:r>
        <w:rPr>
          <w:rFonts w:hint="eastAsia" w:ascii="宋体" w:hAnsi="宋体" w:eastAsia="宋体" w:cs="宋体"/>
          <w:szCs w:val="21"/>
        </w:rPr>
        <w:t>16.3合同的终止</w:t>
      </w:r>
    </w:p>
    <w:p w14:paraId="711F4A50">
      <w:pPr>
        <w:pageBreakBefore w:val="0"/>
        <w:widowControl w:val="0"/>
        <w:spacing w:line="360" w:lineRule="auto"/>
        <w:ind w:firstLine="420"/>
        <w:jc w:val="left"/>
        <w:rPr>
          <w:rFonts w:hint="eastAsia" w:ascii="宋体" w:hAnsi="宋体" w:eastAsia="宋体" w:cs="宋体"/>
          <w:szCs w:val="21"/>
        </w:rPr>
      </w:pPr>
      <w:r>
        <w:rPr>
          <w:rFonts w:hint="eastAsia" w:ascii="宋体" w:hAnsi="宋体" w:eastAsia="宋体" w:cs="宋体"/>
          <w:szCs w:val="21"/>
        </w:rPr>
        <w:t>（1）合同因有效期限届满而终止；</w:t>
      </w:r>
    </w:p>
    <w:p w14:paraId="6BA8CF4B">
      <w:pPr>
        <w:pageBreakBefore w:val="0"/>
        <w:widowControl w:val="0"/>
        <w:spacing w:line="360" w:lineRule="auto"/>
        <w:ind w:firstLine="420"/>
        <w:rPr>
          <w:rFonts w:hint="eastAsia" w:ascii="宋体" w:hAnsi="宋体" w:eastAsia="宋体" w:cs="宋体"/>
          <w:szCs w:val="21"/>
        </w:rPr>
      </w:pPr>
      <w:r>
        <w:rPr>
          <w:rFonts w:hint="eastAsia" w:ascii="宋体" w:hAnsi="宋体" w:eastAsia="宋体" w:cs="宋体"/>
          <w:szCs w:val="21"/>
        </w:rPr>
        <w:t>（2）乙方未按合同约定履行，构成根本性违约的，甲方有权终止合同，并追究乙方的违约责任。</w:t>
      </w:r>
    </w:p>
    <w:p w14:paraId="4FE4A3E9">
      <w:pPr>
        <w:pageBreakBefore w:val="0"/>
        <w:widowControl w:val="0"/>
        <w:spacing w:line="360" w:lineRule="auto"/>
        <w:ind w:firstLine="440"/>
        <w:rPr>
          <w:rFonts w:hint="eastAsia" w:ascii="宋体" w:hAnsi="宋体" w:eastAsia="宋体" w:cs="宋体"/>
          <w:sz w:val="22"/>
          <w:szCs w:val="21"/>
          <w:lang w:val="en-US" w:eastAsia="zh-CN" w:bidi="ar-SA"/>
        </w:rPr>
      </w:pPr>
      <w:r>
        <w:rPr>
          <w:rFonts w:hint="eastAsia" w:ascii="宋体" w:hAnsi="宋体" w:eastAsia="宋体" w:cs="宋体"/>
          <w:sz w:val="22"/>
          <w:szCs w:val="21"/>
          <w:lang w:val="en-US" w:eastAsia="zh-CN" w:bidi="ar-SA"/>
        </w:rPr>
        <w:t xml:space="preserve">16.4 </w:t>
      </w:r>
      <w:r>
        <w:rPr>
          <w:rFonts w:hint="eastAsia" w:ascii="宋体" w:hAnsi="宋体" w:eastAsia="宋体" w:cs="宋体"/>
          <w:sz w:val="21"/>
          <w:szCs w:val="21"/>
          <w:lang w:val="en-US" w:eastAsia="zh-CN" w:bidi="ar-SA"/>
        </w:rPr>
        <w:t>涉及国家利益、社会公共利益的情形</w:t>
      </w:r>
    </w:p>
    <w:p w14:paraId="3A1475C6">
      <w:pPr>
        <w:pageBreakBefore w:val="0"/>
        <w:widowControl w:val="0"/>
        <w:spacing w:line="360" w:lineRule="auto"/>
        <w:ind w:firstLine="420"/>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政府采购合同继续履行将损害国家利益和社会公共利益的，双方当事人应当变更、中止或者终止合同。有过错的一方应当承担赔偿责任，双方都有过错的，各自承担相应的责任。</w:t>
      </w:r>
    </w:p>
    <w:p w14:paraId="7BFA2856">
      <w:pPr>
        <w:pageBreakBefore w:val="0"/>
        <w:widowControl w:val="0"/>
        <w:spacing w:line="360" w:lineRule="auto"/>
        <w:jc w:val="left"/>
        <w:rPr>
          <w:rFonts w:hint="eastAsia" w:ascii="宋体" w:hAnsi="宋体" w:eastAsia="宋体" w:cs="宋体"/>
          <w:b/>
          <w:bCs/>
          <w:sz w:val="24"/>
        </w:rPr>
      </w:pPr>
      <w:r>
        <w:rPr>
          <w:rFonts w:hint="eastAsia" w:ascii="宋体" w:hAnsi="宋体" w:eastAsia="宋体" w:cs="宋体"/>
          <w:b/>
          <w:bCs/>
          <w:sz w:val="24"/>
        </w:rPr>
        <w:t>17.合同分包</w:t>
      </w:r>
    </w:p>
    <w:p w14:paraId="0FFC74A2">
      <w:pPr>
        <w:pageBreakBefore w:val="0"/>
        <w:widowControl w:val="0"/>
        <w:spacing w:line="360" w:lineRule="auto"/>
        <w:ind w:firstLine="420"/>
        <w:jc w:val="left"/>
        <w:rPr>
          <w:rFonts w:hint="eastAsia" w:ascii="宋体" w:hAnsi="宋体" w:eastAsia="宋体" w:cs="宋体"/>
          <w:szCs w:val="21"/>
        </w:rPr>
      </w:pPr>
      <w:r>
        <w:rPr>
          <w:rFonts w:hint="eastAsia" w:ascii="宋体" w:hAnsi="宋体" w:eastAsia="宋体" w:cs="宋体"/>
          <w:szCs w:val="21"/>
        </w:rPr>
        <w:t>17.1 乙方不得将合同转包给其他供应商。涉及合同分包的，乙方应根据</w:t>
      </w:r>
      <w:r>
        <w:rPr>
          <w:rFonts w:hint="eastAsia" w:ascii="宋体" w:hAnsi="宋体" w:eastAsia="宋体" w:cs="宋体"/>
          <w:szCs w:val="21"/>
          <w:lang w:eastAsia="zh-CN"/>
        </w:rPr>
        <w:t>招标文件</w:t>
      </w:r>
      <w:r>
        <w:rPr>
          <w:rFonts w:hint="eastAsia" w:ascii="宋体" w:hAnsi="宋体" w:eastAsia="宋体" w:cs="宋体"/>
          <w:szCs w:val="21"/>
        </w:rPr>
        <w:t>和投标（响应）文件规定进行合同分包。</w:t>
      </w:r>
    </w:p>
    <w:p w14:paraId="72FB413A">
      <w:pPr>
        <w:pageBreakBefore w:val="0"/>
        <w:widowControl w:val="0"/>
        <w:spacing w:line="360" w:lineRule="auto"/>
        <w:ind w:firstLine="420"/>
        <w:jc w:val="left"/>
        <w:rPr>
          <w:rFonts w:hint="eastAsia" w:ascii="宋体" w:hAnsi="宋体" w:eastAsia="宋体" w:cs="宋体"/>
          <w:szCs w:val="21"/>
        </w:rPr>
      </w:pPr>
      <w:r>
        <w:rPr>
          <w:rFonts w:hint="eastAsia" w:ascii="宋体" w:hAnsi="宋体" w:eastAsia="宋体" w:cs="宋体"/>
          <w:szCs w:val="21"/>
        </w:rPr>
        <w:t>17.2 乙方执行政府采购政策向中小企业依法分包的，乙方应当按</w:t>
      </w:r>
      <w:r>
        <w:rPr>
          <w:rFonts w:hint="eastAsia" w:ascii="宋体" w:hAnsi="宋体" w:eastAsia="宋体" w:cs="宋体"/>
          <w:szCs w:val="21"/>
          <w:lang w:eastAsia="zh-CN"/>
        </w:rPr>
        <w:t>招标文件</w:t>
      </w:r>
      <w:r>
        <w:rPr>
          <w:rFonts w:hint="eastAsia" w:ascii="宋体" w:hAnsi="宋体" w:eastAsia="宋体" w:cs="宋体"/>
          <w:szCs w:val="21"/>
        </w:rPr>
        <w:t>和投标（响应）文件签订分包意向协议，分包意向协议属于本合同组成部分。</w:t>
      </w:r>
    </w:p>
    <w:p w14:paraId="1521BA82">
      <w:pPr>
        <w:pageBreakBefore w:val="0"/>
        <w:widowControl w:val="0"/>
        <w:spacing w:line="360" w:lineRule="auto"/>
        <w:jc w:val="left"/>
        <w:rPr>
          <w:rFonts w:hint="eastAsia" w:ascii="宋体" w:hAnsi="宋体" w:eastAsia="宋体" w:cs="宋体"/>
          <w:b/>
          <w:bCs/>
          <w:sz w:val="24"/>
        </w:rPr>
      </w:pPr>
      <w:r>
        <w:rPr>
          <w:rFonts w:hint="eastAsia" w:ascii="宋体" w:hAnsi="宋体" w:eastAsia="宋体" w:cs="宋体"/>
          <w:b/>
          <w:bCs/>
          <w:sz w:val="24"/>
        </w:rPr>
        <w:t>18.不可抗力</w:t>
      </w:r>
    </w:p>
    <w:p w14:paraId="14818DD5">
      <w:pPr>
        <w:pageBreakBefore w:val="0"/>
        <w:widowControl w:val="0"/>
        <w:spacing w:line="360" w:lineRule="auto"/>
        <w:ind w:firstLine="420"/>
        <w:jc w:val="left"/>
        <w:rPr>
          <w:rFonts w:hint="eastAsia" w:ascii="宋体" w:hAnsi="宋体" w:eastAsia="宋体" w:cs="宋体"/>
          <w:szCs w:val="21"/>
        </w:rPr>
      </w:pPr>
      <w:r>
        <w:rPr>
          <w:rFonts w:hint="eastAsia" w:ascii="宋体" w:hAnsi="宋体" w:eastAsia="宋体" w:cs="宋体"/>
          <w:szCs w:val="21"/>
        </w:rPr>
        <w:t>18.1 不可抗力是指合同双方不能预见、不能避免且不能克服的客观情况。</w:t>
      </w:r>
    </w:p>
    <w:p w14:paraId="75EAE446">
      <w:pPr>
        <w:pageBreakBefore w:val="0"/>
        <w:widowControl w:val="0"/>
        <w:spacing w:line="360" w:lineRule="auto"/>
        <w:ind w:firstLine="420"/>
        <w:jc w:val="left"/>
        <w:rPr>
          <w:rFonts w:hint="eastAsia" w:ascii="宋体" w:hAnsi="宋体" w:eastAsia="宋体" w:cs="宋体"/>
          <w:szCs w:val="21"/>
        </w:rPr>
      </w:pPr>
      <w:r>
        <w:rPr>
          <w:rFonts w:hint="eastAsia" w:ascii="宋体" w:hAnsi="宋体" w:eastAsia="宋体" w:cs="宋体"/>
          <w:szCs w:val="21"/>
        </w:rPr>
        <w:t>18.2 任何一方对由于不可抗力造成的部分或全部不能履行合同不承担违约责任。但迟延履行后发生不可抗力的，不能免除责任。</w:t>
      </w:r>
    </w:p>
    <w:p w14:paraId="4ABE6C89">
      <w:pPr>
        <w:pageBreakBefore w:val="0"/>
        <w:widowControl w:val="0"/>
        <w:spacing w:line="360" w:lineRule="auto"/>
        <w:ind w:firstLine="420"/>
        <w:jc w:val="left"/>
        <w:rPr>
          <w:rFonts w:hint="eastAsia" w:ascii="宋体" w:hAnsi="宋体" w:eastAsia="宋体" w:cs="宋体"/>
          <w:szCs w:val="21"/>
        </w:rPr>
      </w:pPr>
      <w:r>
        <w:rPr>
          <w:rFonts w:hint="eastAsia" w:ascii="宋体" w:hAnsi="宋体" w:eastAsia="宋体" w:cs="宋体"/>
          <w:szCs w:val="21"/>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29CA5715">
      <w:pPr>
        <w:pageBreakBefore w:val="0"/>
        <w:widowControl w:val="0"/>
        <w:spacing w:line="360" w:lineRule="auto"/>
        <w:jc w:val="left"/>
        <w:rPr>
          <w:rFonts w:hint="eastAsia" w:ascii="宋体" w:hAnsi="宋体" w:eastAsia="宋体" w:cs="宋体"/>
          <w:b/>
          <w:bCs/>
          <w:sz w:val="24"/>
        </w:rPr>
      </w:pPr>
      <w:r>
        <w:rPr>
          <w:rFonts w:hint="eastAsia" w:ascii="宋体" w:hAnsi="宋体" w:eastAsia="宋体" w:cs="宋体"/>
          <w:b/>
          <w:bCs/>
          <w:sz w:val="24"/>
        </w:rPr>
        <w:t>19.解决争议的方法</w:t>
      </w:r>
    </w:p>
    <w:p w14:paraId="6EDDD44C">
      <w:pPr>
        <w:pageBreakBefore w:val="0"/>
        <w:widowControl w:val="0"/>
        <w:spacing w:line="360" w:lineRule="auto"/>
        <w:ind w:firstLine="420"/>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19.1 因本合同及合同有关事项发生的争议，由甲乙双方友好协商解决。协商不成时，可以向有关组织申请调解。合同一方或双方不愿调解或调解不成的，可以通过仲裁或诉讼的方式解决争议。</w:t>
      </w:r>
    </w:p>
    <w:p w14:paraId="2BA5C9FD">
      <w:pPr>
        <w:pageBreakBefore w:val="0"/>
        <w:widowControl w:val="0"/>
        <w:spacing w:line="360" w:lineRule="auto"/>
        <w:ind w:firstLine="420"/>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19.2 选择仲裁的，应在</w:t>
      </w:r>
      <w:r>
        <w:rPr>
          <w:rFonts w:hint="eastAsia" w:ascii="宋体" w:hAnsi="宋体" w:eastAsia="宋体" w:cs="宋体"/>
          <w:b/>
          <w:bCs/>
          <w:sz w:val="21"/>
          <w:szCs w:val="21"/>
          <w:lang w:val="en-US" w:eastAsia="zh-CN" w:bidi="ar-SA"/>
        </w:rPr>
        <w:t>【政府采购合同专用条款】</w:t>
      </w:r>
      <w:r>
        <w:rPr>
          <w:rFonts w:hint="eastAsia" w:ascii="宋体" w:hAnsi="宋体" w:eastAsia="宋体" w:cs="宋体"/>
          <w:sz w:val="21"/>
          <w:szCs w:val="21"/>
          <w:lang w:val="en-US" w:eastAsia="zh-CN" w:bidi="ar-SA"/>
        </w:rPr>
        <w:t>中明确仲裁机构及仲裁地；通过诉讼方式解决的，可以在</w:t>
      </w:r>
      <w:r>
        <w:rPr>
          <w:rFonts w:hint="eastAsia" w:ascii="宋体" w:hAnsi="宋体" w:eastAsia="宋体" w:cs="宋体"/>
          <w:b/>
          <w:bCs/>
          <w:sz w:val="21"/>
          <w:szCs w:val="21"/>
          <w:lang w:val="en-US" w:eastAsia="zh-CN" w:bidi="ar-SA"/>
        </w:rPr>
        <w:t>【政府采购合同专用条款】</w:t>
      </w:r>
      <w:r>
        <w:rPr>
          <w:rFonts w:hint="eastAsia" w:ascii="宋体" w:hAnsi="宋体" w:eastAsia="宋体" w:cs="宋体"/>
          <w:sz w:val="21"/>
          <w:szCs w:val="21"/>
          <w:lang w:val="en-US" w:eastAsia="zh-CN" w:bidi="ar-SA"/>
        </w:rPr>
        <w:t>中进一步约定选择与争议有实际联系的地点的人民法院管辖，但管辖法院的约定不得违反级别管辖和专属管辖的规定。</w:t>
      </w:r>
    </w:p>
    <w:p w14:paraId="1B50FAC5">
      <w:pPr>
        <w:pageBreakBefore w:val="0"/>
        <w:widowControl w:val="0"/>
        <w:spacing w:line="360" w:lineRule="auto"/>
        <w:ind w:firstLine="420"/>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19.3 如甲乙双方有争议的事项不影响合同其他部分的履行，在争议解决期间，合同其他部分应当继续履行。</w:t>
      </w:r>
    </w:p>
    <w:p w14:paraId="20DDCC2C">
      <w:pPr>
        <w:pageBreakBefore w:val="0"/>
        <w:widowControl w:val="0"/>
        <w:spacing w:line="360" w:lineRule="auto"/>
        <w:jc w:val="left"/>
        <w:rPr>
          <w:rFonts w:hint="eastAsia" w:ascii="宋体" w:hAnsi="宋体" w:eastAsia="宋体" w:cs="宋体"/>
          <w:sz w:val="24"/>
        </w:rPr>
      </w:pPr>
      <w:r>
        <w:rPr>
          <w:rFonts w:hint="eastAsia" w:ascii="宋体" w:hAnsi="宋体" w:eastAsia="宋体" w:cs="宋体"/>
          <w:b/>
          <w:sz w:val="24"/>
        </w:rPr>
        <w:t>20.政府采购政策</w:t>
      </w:r>
    </w:p>
    <w:p w14:paraId="27BFBE9A">
      <w:pPr>
        <w:pageBreakBefore w:val="0"/>
        <w:widowControl w:val="0"/>
        <w:spacing w:line="360" w:lineRule="auto"/>
        <w:ind w:firstLine="420"/>
        <w:jc w:val="left"/>
        <w:rPr>
          <w:rFonts w:hint="eastAsia" w:ascii="宋体" w:hAnsi="宋体" w:eastAsia="宋体" w:cs="宋体"/>
          <w:szCs w:val="21"/>
        </w:rPr>
      </w:pPr>
      <w:r>
        <w:rPr>
          <w:rFonts w:hint="eastAsia" w:ascii="宋体" w:hAnsi="宋体" w:eastAsia="宋体" w:cs="宋体"/>
          <w:szCs w:val="21"/>
        </w:rPr>
        <w:t xml:space="preserve">20.1 </w:t>
      </w:r>
      <w:r>
        <w:rPr>
          <w:rFonts w:hint="eastAsia" w:ascii="宋体" w:hAnsi="宋体" w:eastAsia="宋体" w:cs="宋体"/>
          <w:lang w:val="en-GB"/>
        </w:rPr>
        <w:t>本合同应当按照规定执行政府采购政策。</w:t>
      </w:r>
    </w:p>
    <w:p w14:paraId="39E1A3FE">
      <w:pPr>
        <w:pageBreakBefore w:val="0"/>
        <w:widowControl w:val="0"/>
        <w:spacing w:line="360" w:lineRule="auto"/>
        <w:ind w:firstLine="420"/>
        <w:jc w:val="left"/>
        <w:rPr>
          <w:rFonts w:hint="eastAsia" w:ascii="宋体" w:hAnsi="宋体" w:eastAsia="宋体" w:cs="宋体"/>
          <w:szCs w:val="21"/>
        </w:rPr>
      </w:pPr>
      <w:r>
        <w:rPr>
          <w:rFonts w:hint="eastAsia" w:ascii="宋体" w:hAnsi="宋体" w:eastAsia="宋体" w:cs="宋体"/>
          <w:szCs w:val="21"/>
        </w:rPr>
        <w:t>20.2 本合同依法执行政府采购政策的方式和内容，属于合同履约验收的范围。</w:t>
      </w:r>
      <w:r>
        <w:rPr>
          <w:rFonts w:hint="eastAsia" w:ascii="宋体" w:hAnsi="宋体" w:eastAsia="宋体" w:cs="宋体"/>
        </w:rPr>
        <w:t>甲乙双方</w:t>
      </w:r>
      <w:r>
        <w:rPr>
          <w:rFonts w:hint="eastAsia" w:ascii="宋体" w:hAnsi="宋体" w:eastAsia="宋体" w:cs="宋体"/>
          <w:lang w:val="en-GB"/>
        </w:rPr>
        <w:t>未按规定要求执行政府采购政策造成损失的</w:t>
      </w:r>
      <w:r>
        <w:rPr>
          <w:rFonts w:hint="eastAsia" w:ascii="宋体" w:hAnsi="宋体" w:eastAsia="宋体" w:cs="宋体"/>
          <w:szCs w:val="21"/>
        </w:rPr>
        <w:t>，有过错的一方应当承担赔偿责任，双方都有过错的，各自承担相应的责任。</w:t>
      </w:r>
    </w:p>
    <w:p w14:paraId="419B6F15">
      <w:pPr>
        <w:pageBreakBefore w:val="0"/>
        <w:widowControl w:val="0"/>
        <w:spacing w:line="360" w:lineRule="auto"/>
        <w:ind w:firstLine="420"/>
        <w:jc w:val="both"/>
        <w:rPr>
          <w:rFonts w:hint="eastAsia" w:ascii="宋体" w:hAnsi="宋体" w:eastAsia="宋体" w:cs="宋体"/>
          <w:sz w:val="21"/>
          <w:szCs w:val="22"/>
          <w:lang w:val="en-US" w:eastAsia="zh-CN" w:bidi="ar-SA"/>
        </w:rPr>
      </w:pPr>
      <w:r>
        <w:rPr>
          <w:rFonts w:hint="eastAsia" w:ascii="宋体" w:hAnsi="宋体" w:eastAsia="宋体" w:cs="宋体"/>
          <w:sz w:val="21"/>
          <w:szCs w:val="21"/>
          <w:lang w:val="en-US" w:eastAsia="zh-CN" w:bidi="ar-SA"/>
        </w:rPr>
        <w:t>20.3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516131C6">
      <w:pPr>
        <w:pageBreakBefore w:val="0"/>
        <w:widowControl w:val="0"/>
        <w:spacing w:line="360" w:lineRule="auto"/>
        <w:jc w:val="left"/>
        <w:rPr>
          <w:rFonts w:hint="eastAsia" w:ascii="宋体" w:hAnsi="宋体" w:eastAsia="宋体" w:cs="宋体"/>
          <w:b/>
          <w:sz w:val="24"/>
        </w:rPr>
      </w:pPr>
      <w:r>
        <w:rPr>
          <w:rFonts w:hint="eastAsia" w:ascii="宋体" w:hAnsi="宋体" w:eastAsia="宋体" w:cs="宋体"/>
          <w:b/>
          <w:sz w:val="24"/>
        </w:rPr>
        <w:t>21.法律适用</w:t>
      </w:r>
    </w:p>
    <w:p w14:paraId="3DA84AEB">
      <w:pPr>
        <w:pageBreakBefore w:val="0"/>
        <w:widowControl w:val="0"/>
        <w:spacing w:line="360" w:lineRule="auto"/>
        <w:ind w:firstLine="420"/>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21.1 本合同的订立、生效、解释、履行及与本合同有关的争议解决，均适用法律、行政法规。</w:t>
      </w:r>
    </w:p>
    <w:p w14:paraId="5114C66C">
      <w:pPr>
        <w:pageBreakBefore w:val="0"/>
        <w:widowControl w:val="0"/>
        <w:spacing w:line="360" w:lineRule="auto"/>
        <w:ind w:firstLine="420"/>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21.2本合同条款与法律、行政法规的强制性规定不一致的，双方当事人应按照法律、行政法规的强制性规定修改本合同的相关条款。</w:t>
      </w:r>
    </w:p>
    <w:p w14:paraId="484E5E0A">
      <w:pPr>
        <w:pageBreakBefore w:val="0"/>
        <w:widowControl w:val="0"/>
        <w:numPr>
          <w:ilvl w:val="255"/>
          <w:numId w:val="0"/>
        </w:numPr>
        <w:spacing w:line="360" w:lineRule="auto"/>
        <w:jc w:val="left"/>
        <w:rPr>
          <w:rFonts w:hint="eastAsia" w:ascii="宋体" w:hAnsi="宋体" w:eastAsia="宋体" w:cs="宋体"/>
          <w:b/>
          <w:sz w:val="24"/>
        </w:rPr>
      </w:pPr>
      <w:r>
        <w:rPr>
          <w:rFonts w:hint="eastAsia" w:ascii="宋体" w:hAnsi="宋体" w:eastAsia="宋体" w:cs="宋体"/>
          <w:b/>
          <w:sz w:val="24"/>
        </w:rPr>
        <w:t>22. 通知</w:t>
      </w:r>
    </w:p>
    <w:p w14:paraId="25ADFDDD">
      <w:pPr>
        <w:pageBreakBefore w:val="0"/>
        <w:widowControl w:val="0"/>
        <w:spacing w:line="360" w:lineRule="auto"/>
        <w:ind w:firstLine="420"/>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22.1本合同任何一方向对方发出的通知、信件、数据电文等，应当发送至本合同第一部分《政府采购合同协议书》所约定的通讯地址、联系人、联系电话或电子邮箱。</w:t>
      </w:r>
    </w:p>
    <w:p w14:paraId="45CEA4F5">
      <w:pPr>
        <w:pageBreakBefore w:val="0"/>
        <w:widowControl w:val="0"/>
        <w:spacing w:line="360" w:lineRule="auto"/>
        <w:ind w:firstLine="0"/>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22.2一方当事人变更名称、住所、联系人、联系电话或电子邮箱等信息的，应当在变更后3日内及时书面通知对方，对方实际收到变更通知前的送达仍为有效送达。</w:t>
      </w:r>
    </w:p>
    <w:p w14:paraId="366281AC">
      <w:pPr>
        <w:pageBreakBefore w:val="0"/>
        <w:widowControl w:val="0"/>
        <w:spacing w:line="360" w:lineRule="auto"/>
        <w:ind w:firstLine="420"/>
        <w:jc w:val="left"/>
        <w:rPr>
          <w:rFonts w:hint="eastAsia" w:ascii="宋体" w:hAnsi="宋体" w:eastAsia="宋体" w:cs="宋体"/>
          <w:szCs w:val="21"/>
        </w:rPr>
      </w:pPr>
      <w:r>
        <w:rPr>
          <w:rFonts w:hint="eastAsia" w:ascii="宋体" w:hAnsi="宋体" w:eastAsia="宋体" w:cs="宋体"/>
          <w:szCs w:val="21"/>
        </w:rPr>
        <w:t>22.3本合同一方给另一方的通知均应采用书面形式，传真或快递送到本合同中规定的对方的地址和办理签收手续。</w:t>
      </w:r>
    </w:p>
    <w:p w14:paraId="771E33BA">
      <w:pPr>
        <w:pageBreakBefore w:val="0"/>
        <w:widowControl w:val="0"/>
        <w:spacing w:line="360" w:lineRule="auto"/>
        <w:ind w:firstLine="420"/>
        <w:jc w:val="left"/>
        <w:rPr>
          <w:rFonts w:hint="eastAsia" w:ascii="宋体" w:hAnsi="宋体" w:eastAsia="宋体" w:cs="宋体"/>
          <w:szCs w:val="21"/>
        </w:rPr>
      </w:pPr>
      <w:r>
        <w:rPr>
          <w:rFonts w:hint="eastAsia" w:ascii="宋体" w:hAnsi="宋体" w:eastAsia="宋体" w:cs="宋体"/>
          <w:szCs w:val="21"/>
        </w:rPr>
        <w:t>22.4通知以送达之日或通知书中规定的生效之日起生效，两者中以较迟之日为准。</w:t>
      </w:r>
    </w:p>
    <w:p w14:paraId="48E31AEA">
      <w:pPr>
        <w:pageBreakBefore w:val="0"/>
        <w:widowControl w:val="0"/>
        <w:numPr>
          <w:ilvl w:val="0"/>
          <w:numId w:val="5"/>
        </w:numPr>
        <w:spacing w:line="360" w:lineRule="auto"/>
        <w:jc w:val="left"/>
        <w:rPr>
          <w:rFonts w:hint="eastAsia" w:ascii="宋体" w:hAnsi="宋体" w:eastAsia="宋体" w:cs="宋体"/>
          <w:b/>
          <w:bCs/>
          <w:sz w:val="24"/>
        </w:rPr>
      </w:pPr>
      <w:r>
        <w:rPr>
          <w:rFonts w:hint="eastAsia" w:ascii="宋体" w:hAnsi="宋体" w:eastAsia="宋体" w:cs="宋体"/>
          <w:b/>
          <w:bCs/>
          <w:sz w:val="24"/>
        </w:rPr>
        <w:t>合同未尽事项</w:t>
      </w:r>
    </w:p>
    <w:p w14:paraId="53CCCB1C">
      <w:pPr>
        <w:pageBreakBefore w:val="0"/>
        <w:widowControl w:val="0"/>
        <w:spacing w:line="360" w:lineRule="auto"/>
        <w:ind w:firstLine="420"/>
        <w:jc w:val="left"/>
        <w:rPr>
          <w:rFonts w:hint="eastAsia" w:ascii="宋体" w:hAnsi="宋体" w:eastAsia="宋体" w:cs="宋体"/>
          <w:bCs/>
          <w:szCs w:val="21"/>
        </w:rPr>
      </w:pPr>
      <w:r>
        <w:rPr>
          <w:rFonts w:hint="eastAsia" w:ascii="宋体" w:hAnsi="宋体" w:eastAsia="宋体" w:cs="宋体"/>
          <w:bCs/>
          <w:szCs w:val="21"/>
        </w:rPr>
        <w:t>23.1合同未尽事项见</w:t>
      </w:r>
      <w:r>
        <w:rPr>
          <w:rFonts w:hint="eastAsia" w:ascii="宋体" w:hAnsi="宋体" w:eastAsia="宋体" w:cs="宋体"/>
          <w:b/>
          <w:szCs w:val="21"/>
        </w:rPr>
        <w:t>【政府采购合同专用条款】</w:t>
      </w:r>
      <w:r>
        <w:rPr>
          <w:rFonts w:hint="eastAsia" w:ascii="宋体" w:hAnsi="宋体" w:eastAsia="宋体" w:cs="宋体"/>
          <w:bCs/>
          <w:szCs w:val="21"/>
        </w:rPr>
        <w:t>。</w:t>
      </w:r>
    </w:p>
    <w:p w14:paraId="14C6A935">
      <w:pPr>
        <w:pageBreakBefore w:val="0"/>
        <w:widowControl w:val="0"/>
        <w:spacing w:line="360" w:lineRule="auto"/>
        <w:jc w:val="left"/>
        <w:rPr>
          <w:rFonts w:hint="eastAsia" w:ascii="宋体" w:hAnsi="宋体" w:eastAsia="宋体" w:cs="宋体"/>
          <w:sz w:val="28"/>
          <w:szCs w:val="28"/>
        </w:rPr>
      </w:pPr>
      <w:r>
        <w:rPr>
          <w:rFonts w:hint="eastAsia" w:ascii="宋体" w:hAnsi="宋体" w:eastAsia="宋体" w:cs="宋体"/>
          <w:bCs/>
          <w:szCs w:val="21"/>
        </w:rPr>
        <w:t xml:space="preserve">    23.2 合同附件与合同正文具有同等的法律效力。</w:t>
      </w:r>
    </w:p>
    <w:p w14:paraId="24DC6293">
      <w:pPr>
        <w:keepNext/>
        <w:keepLines/>
        <w:pageBreakBefore w:val="0"/>
        <w:widowControl w:val="0"/>
        <w:spacing w:line="240" w:lineRule="auto"/>
        <w:jc w:val="center"/>
        <w:outlineLvl w:val="1"/>
        <w:rPr>
          <w:rFonts w:hint="eastAsia" w:ascii="宋体" w:hAnsi="宋体" w:eastAsia="宋体" w:cs="宋体"/>
          <w:b w:val="0"/>
          <w:bCs w:val="0"/>
          <w:sz w:val="28"/>
          <w:szCs w:val="28"/>
          <w:lang w:val="en-US" w:eastAsia="zh-CN" w:bidi="ar-SA"/>
        </w:rPr>
      </w:pPr>
      <w:r>
        <w:rPr>
          <w:rFonts w:hint="eastAsia" w:ascii="宋体" w:hAnsi="宋体" w:eastAsia="宋体" w:cs="宋体"/>
          <w:b w:val="0"/>
          <w:bCs w:val="0"/>
          <w:sz w:val="28"/>
          <w:szCs w:val="28"/>
          <w:lang w:val="en-US" w:eastAsia="zh-CN" w:bidi="ar-SA"/>
        </w:rPr>
        <w:t>第三节 政府采购合同专用条款</w:t>
      </w:r>
    </w:p>
    <w:tbl>
      <w:tblPr>
        <w:tblStyle w:val="34"/>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607"/>
        <w:gridCol w:w="1742"/>
        <w:gridCol w:w="5170"/>
      </w:tblGrid>
      <w:tr w14:paraId="3A68987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3537303A">
            <w:pPr>
              <w:jc w:val="center"/>
              <w:rPr>
                <w:rFonts w:hint="eastAsia" w:ascii="宋体" w:hAnsi="宋体" w:eastAsia="宋体" w:cs="宋体"/>
                <w:sz w:val="21"/>
                <w:szCs w:val="21"/>
              </w:rPr>
            </w:pPr>
            <w:r>
              <w:rPr>
                <w:rFonts w:hint="eastAsia" w:ascii="宋体" w:hAnsi="宋体" w:eastAsia="宋体" w:cs="宋体"/>
                <w:sz w:val="21"/>
                <w:szCs w:val="21"/>
              </w:rPr>
              <w:t>第二节</w:t>
            </w:r>
          </w:p>
          <w:p w14:paraId="47A7F362">
            <w:pPr>
              <w:jc w:val="center"/>
              <w:rPr>
                <w:rFonts w:hint="eastAsia" w:ascii="宋体" w:hAnsi="宋体" w:eastAsia="宋体" w:cs="宋体"/>
                <w:sz w:val="21"/>
                <w:szCs w:val="21"/>
              </w:rPr>
            </w:pPr>
            <w:r>
              <w:rPr>
                <w:rFonts w:hint="eastAsia" w:ascii="宋体" w:hAnsi="宋体" w:eastAsia="宋体" w:cs="宋体"/>
                <w:sz w:val="21"/>
                <w:szCs w:val="21"/>
              </w:rPr>
              <w:t>第1.2（6）项</w:t>
            </w:r>
          </w:p>
        </w:tc>
        <w:tc>
          <w:tcPr>
            <w:tcW w:w="1742" w:type="dxa"/>
            <w:noWrap w:val="0"/>
            <w:vAlign w:val="center"/>
          </w:tcPr>
          <w:p w14:paraId="1C3F910C">
            <w:pPr>
              <w:jc w:val="left"/>
              <w:rPr>
                <w:rFonts w:hint="eastAsia" w:ascii="宋体" w:hAnsi="宋体" w:eastAsia="宋体" w:cs="宋体"/>
                <w:sz w:val="21"/>
                <w:szCs w:val="21"/>
              </w:rPr>
            </w:pPr>
            <w:r>
              <w:rPr>
                <w:rFonts w:hint="eastAsia" w:ascii="宋体" w:hAnsi="宋体" w:eastAsia="宋体" w:cs="宋体"/>
                <w:sz w:val="21"/>
                <w:szCs w:val="21"/>
              </w:rPr>
              <w:t>联合体具体要求</w:t>
            </w:r>
          </w:p>
        </w:tc>
        <w:tc>
          <w:tcPr>
            <w:tcW w:w="5170" w:type="dxa"/>
            <w:noWrap w:val="0"/>
            <w:vAlign w:val="center"/>
          </w:tcPr>
          <w:p w14:paraId="0D18F776">
            <w:pPr>
              <w:jc w:val="left"/>
              <w:rPr>
                <w:rFonts w:hint="eastAsia" w:ascii="宋体" w:hAnsi="宋体" w:eastAsia="宋体" w:cs="宋体"/>
                <w:sz w:val="21"/>
                <w:szCs w:val="21"/>
              </w:rPr>
            </w:pPr>
            <w:r>
              <w:rPr>
                <w:rFonts w:hint="eastAsia" w:ascii="宋体" w:hAnsi="宋体" w:eastAsia="宋体" w:cs="宋体"/>
                <w:sz w:val="21"/>
                <w:szCs w:val="21"/>
              </w:rPr>
              <w:t>不接受联合体</w:t>
            </w:r>
          </w:p>
        </w:tc>
      </w:tr>
      <w:tr w14:paraId="78D7A899">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04" w:hRule="atLeast"/>
        </w:trPr>
        <w:tc>
          <w:tcPr>
            <w:tcW w:w="1607" w:type="dxa"/>
            <w:noWrap w:val="0"/>
            <w:vAlign w:val="center"/>
          </w:tcPr>
          <w:p w14:paraId="394C8548">
            <w:pPr>
              <w:jc w:val="center"/>
              <w:rPr>
                <w:rFonts w:hint="eastAsia" w:ascii="宋体" w:hAnsi="宋体" w:eastAsia="宋体" w:cs="宋体"/>
                <w:sz w:val="21"/>
                <w:szCs w:val="21"/>
              </w:rPr>
            </w:pPr>
            <w:r>
              <w:rPr>
                <w:rFonts w:hint="eastAsia" w:ascii="宋体" w:hAnsi="宋体" w:eastAsia="宋体" w:cs="宋体"/>
                <w:sz w:val="21"/>
                <w:szCs w:val="21"/>
              </w:rPr>
              <w:t>第二节</w:t>
            </w:r>
          </w:p>
          <w:p w14:paraId="5C9F7A78">
            <w:pPr>
              <w:jc w:val="center"/>
              <w:rPr>
                <w:rFonts w:hint="eastAsia" w:ascii="宋体" w:hAnsi="宋体" w:eastAsia="宋体" w:cs="宋体"/>
                <w:sz w:val="21"/>
                <w:szCs w:val="21"/>
              </w:rPr>
            </w:pPr>
            <w:r>
              <w:rPr>
                <w:rFonts w:hint="eastAsia" w:ascii="宋体" w:hAnsi="宋体" w:eastAsia="宋体" w:cs="宋体"/>
                <w:sz w:val="21"/>
                <w:szCs w:val="21"/>
              </w:rPr>
              <w:t>第1.2（7）项</w:t>
            </w:r>
          </w:p>
        </w:tc>
        <w:tc>
          <w:tcPr>
            <w:tcW w:w="1742" w:type="dxa"/>
            <w:noWrap w:val="0"/>
            <w:vAlign w:val="center"/>
          </w:tcPr>
          <w:p w14:paraId="6A2500C6">
            <w:pPr>
              <w:jc w:val="left"/>
              <w:rPr>
                <w:rFonts w:hint="eastAsia" w:ascii="宋体" w:hAnsi="宋体" w:eastAsia="宋体" w:cs="宋体"/>
                <w:sz w:val="21"/>
                <w:szCs w:val="21"/>
              </w:rPr>
            </w:pPr>
            <w:r>
              <w:rPr>
                <w:rFonts w:hint="eastAsia" w:ascii="宋体" w:hAnsi="宋体" w:eastAsia="宋体" w:cs="宋体"/>
                <w:sz w:val="21"/>
                <w:szCs w:val="21"/>
              </w:rPr>
              <w:t>其他术语解释</w:t>
            </w:r>
          </w:p>
        </w:tc>
        <w:tc>
          <w:tcPr>
            <w:tcW w:w="5170" w:type="dxa"/>
            <w:noWrap w:val="0"/>
            <w:vAlign w:val="center"/>
          </w:tcPr>
          <w:p w14:paraId="33A39F73">
            <w:pPr>
              <w:jc w:val="left"/>
              <w:rPr>
                <w:rFonts w:hint="eastAsia" w:ascii="宋体" w:hAnsi="宋体" w:eastAsia="宋体" w:cs="宋体"/>
                <w:sz w:val="21"/>
                <w:szCs w:val="21"/>
              </w:rPr>
            </w:pPr>
          </w:p>
        </w:tc>
      </w:tr>
      <w:tr w14:paraId="0E3057A4">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7EDB4305">
            <w:pPr>
              <w:jc w:val="center"/>
              <w:rPr>
                <w:rFonts w:hint="eastAsia" w:ascii="宋体" w:hAnsi="宋体" w:eastAsia="宋体" w:cs="宋体"/>
                <w:sz w:val="21"/>
                <w:szCs w:val="21"/>
              </w:rPr>
            </w:pPr>
            <w:r>
              <w:rPr>
                <w:rFonts w:hint="eastAsia" w:ascii="宋体" w:hAnsi="宋体" w:eastAsia="宋体" w:cs="宋体"/>
                <w:sz w:val="21"/>
                <w:szCs w:val="21"/>
              </w:rPr>
              <w:t>第二节</w:t>
            </w:r>
          </w:p>
          <w:p w14:paraId="1EDE29FB">
            <w:pPr>
              <w:jc w:val="center"/>
              <w:rPr>
                <w:rFonts w:hint="eastAsia" w:ascii="宋体" w:hAnsi="宋体" w:eastAsia="宋体" w:cs="宋体"/>
                <w:sz w:val="21"/>
                <w:szCs w:val="21"/>
              </w:rPr>
            </w:pPr>
            <w:r>
              <w:rPr>
                <w:rFonts w:hint="eastAsia" w:ascii="宋体" w:hAnsi="宋体" w:eastAsia="宋体" w:cs="宋体"/>
                <w:sz w:val="21"/>
                <w:szCs w:val="21"/>
              </w:rPr>
              <w:t>第4.4款</w:t>
            </w:r>
          </w:p>
        </w:tc>
        <w:tc>
          <w:tcPr>
            <w:tcW w:w="1742" w:type="dxa"/>
            <w:noWrap w:val="0"/>
            <w:vAlign w:val="center"/>
          </w:tcPr>
          <w:p w14:paraId="56B51CFE">
            <w:pPr>
              <w:jc w:val="left"/>
              <w:rPr>
                <w:rFonts w:hint="eastAsia" w:ascii="宋体" w:hAnsi="宋体" w:eastAsia="宋体" w:cs="宋体"/>
                <w:sz w:val="21"/>
                <w:szCs w:val="21"/>
              </w:rPr>
            </w:pPr>
            <w:r>
              <w:rPr>
                <w:rFonts w:hint="eastAsia" w:ascii="宋体" w:hAnsi="宋体" w:eastAsia="宋体" w:cs="宋体"/>
                <w:sz w:val="21"/>
                <w:szCs w:val="21"/>
              </w:rPr>
              <w:t>履约验收中甲方提出异议或作出说明的期限</w:t>
            </w:r>
          </w:p>
        </w:tc>
        <w:tc>
          <w:tcPr>
            <w:tcW w:w="5170" w:type="dxa"/>
            <w:noWrap w:val="0"/>
            <w:vAlign w:val="center"/>
          </w:tcPr>
          <w:p w14:paraId="445F24E4">
            <w:pPr>
              <w:jc w:val="left"/>
              <w:rPr>
                <w:rFonts w:hint="eastAsia" w:ascii="宋体" w:hAnsi="宋体" w:eastAsia="宋体" w:cs="宋体"/>
                <w:sz w:val="21"/>
                <w:szCs w:val="21"/>
              </w:rPr>
            </w:pPr>
            <w:r>
              <w:rPr>
                <w:rFonts w:hint="eastAsia" w:ascii="宋体" w:hAnsi="宋体" w:eastAsia="宋体" w:cs="宋体"/>
                <w:sz w:val="21"/>
                <w:szCs w:val="21"/>
                <w:lang w:val="en-US" w:eastAsia="zh-CN" w:bidi="ar-SA"/>
              </w:rPr>
              <w:t>5个工作日</w:t>
            </w:r>
          </w:p>
        </w:tc>
      </w:tr>
      <w:tr w14:paraId="7F0E4681">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6BB0E56B">
            <w:pPr>
              <w:jc w:val="center"/>
              <w:rPr>
                <w:rFonts w:hint="eastAsia" w:ascii="宋体" w:hAnsi="宋体" w:eastAsia="宋体" w:cs="宋体"/>
                <w:sz w:val="21"/>
                <w:szCs w:val="21"/>
              </w:rPr>
            </w:pPr>
            <w:r>
              <w:rPr>
                <w:rFonts w:hint="eastAsia" w:ascii="宋体" w:hAnsi="宋体" w:eastAsia="宋体" w:cs="宋体"/>
                <w:sz w:val="21"/>
                <w:szCs w:val="21"/>
              </w:rPr>
              <w:t>第二节</w:t>
            </w:r>
          </w:p>
          <w:p w14:paraId="58774154">
            <w:pPr>
              <w:jc w:val="center"/>
              <w:rPr>
                <w:rFonts w:hint="eastAsia" w:ascii="宋体" w:hAnsi="宋体" w:eastAsia="宋体" w:cs="宋体"/>
                <w:sz w:val="21"/>
                <w:szCs w:val="21"/>
              </w:rPr>
            </w:pPr>
            <w:r>
              <w:rPr>
                <w:rFonts w:hint="eastAsia" w:ascii="宋体" w:hAnsi="宋体" w:eastAsia="宋体" w:cs="宋体"/>
                <w:sz w:val="21"/>
                <w:szCs w:val="21"/>
              </w:rPr>
              <w:t>第4.6款</w:t>
            </w:r>
          </w:p>
        </w:tc>
        <w:tc>
          <w:tcPr>
            <w:tcW w:w="1742" w:type="dxa"/>
            <w:noWrap w:val="0"/>
            <w:vAlign w:val="center"/>
          </w:tcPr>
          <w:p w14:paraId="38A9660F">
            <w:pPr>
              <w:jc w:val="left"/>
              <w:rPr>
                <w:rFonts w:hint="eastAsia" w:ascii="宋体" w:hAnsi="宋体" w:eastAsia="宋体" w:cs="宋体"/>
                <w:sz w:val="21"/>
                <w:szCs w:val="21"/>
              </w:rPr>
            </w:pPr>
            <w:r>
              <w:rPr>
                <w:rFonts w:hint="eastAsia" w:ascii="宋体" w:hAnsi="宋体" w:eastAsia="宋体" w:cs="宋体"/>
                <w:sz w:val="21"/>
                <w:szCs w:val="21"/>
              </w:rPr>
              <w:t>约定甲方承担的其他义务和责任</w:t>
            </w:r>
          </w:p>
        </w:tc>
        <w:tc>
          <w:tcPr>
            <w:tcW w:w="5170" w:type="dxa"/>
            <w:noWrap w:val="0"/>
            <w:vAlign w:val="center"/>
          </w:tcPr>
          <w:p w14:paraId="37A41EBB">
            <w:pPr>
              <w:jc w:val="left"/>
              <w:rPr>
                <w:rFonts w:hint="eastAsia" w:ascii="宋体" w:hAnsi="宋体" w:eastAsia="宋体" w:cs="宋体"/>
                <w:sz w:val="21"/>
                <w:szCs w:val="21"/>
              </w:rPr>
            </w:pPr>
          </w:p>
        </w:tc>
      </w:tr>
      <w:tr w14:paraId="46F545F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77A7F515">
            <w:pPr>
              <w:jc w:val="center"/>
              <w:rPr>
                <w:rFonts w:hint="eastAsia" w:ascii="宋体" w:hAnsi="宋体" w:eastAsia="宋体" w:cs="宋体"/>
                <w:sz w:val="21"/>
                <w:szCs w:val="21"/>
              </w:rPr>
            </w:pPr>
            <w:r>
              <w:rPr>
                <w:rFonts w:hint="eastAsia" w:ascii="宋体" w:hAnsi="宋体" w:eastAsia="宋体" w:cs="宋体"/>
                <w:sz w:val="21"/>
                <w:szCs w:val="21"/>
              </w:rPr>
              <w:t>第二节</w:t>
            </w:r>
          </w:p>
          <w:p w14:paraId="3813B2C6">
            <w:pPr>
              <w:jc w:val="center"/>
              <w:rPr>
                <w:rFonts w:hint="eastAsia" w:ascii="宋体" w:hAnsi="宋体" w:eastAsia="宋体" w:cs="宋体"/>
                <w:sz w:val="21"/>
                <w:szCs w:val="21"/>
              </w:rPr>
            </w:pPr>
            <w:r>
              <w:rPr>
                <w:rFonts w:hint="eastAsia" w:ascii="宋体" w:hAnsi="宋体" w:eastAsia="宋体" w:cs="宋体"/>
                <w:sz w:val="21"/>
                <w:szCs w:val="21"/>
              </w:rPr>
              <w:t>第5.4款</w:t>
            </w:r>
          </w:p>
        </w:tc>
        <w:tc>
          <w:tcPr>
            <w:tcW w:w="1742" w:type="dxa"/>
            <w:noWrap w:val="0"/>
            <w:vAlign w:val="center"/>
          </w:tcPr>
          <w:p w14:paraId="052A770E">
            <w:pPr>
              <w:jc w:val="left"/>
              <w:rPr>
                <w:rFonts w:hint="eastAsia" w:ascii="宋体" w:hAnsi="宋体" w:eastAsia="宋体" w:cs="宋体"/>
                <w:sz w:val="21"/>
                <w:szCs w:val="21"/>
              </w:rPr>
            </w:pPr>
            <w:r>
              <w:rPr>
                <w:rFonts w:hint="eastAsia" w:ascii="宋体" w:hAnsi="宋体" w:eastAsia="宋体" w:cs="宋体"/>
                <w:sz w:val="21"/>
                <w:szCs w:val="21"/>
              </w:rPr>
              <w:t>约定乙方承担的其他义务和责任</w:t>
            </w:r>
          </w:p>
        </w:tc>
        <w:tc>
          <w:tcPr>
            <w:tcW w:w="5170" w:type="dxa"/>
            <w:noWrap w:val="0"/>
            <w:vAlign w:val="center"/>
          </w:tcPr>
          <w:p w14:paraId="17C2AFC7">
            <w:pPr>
              <w:jc w:val="left"/>
              <w:rPr>
                <w:rFonts w:hint="eastAsia" w:ascii="宋体" w:hAnsi="宋体" w:eastAsia="宋体" w:cs="宋体"/>
                <w:sz w:val="21"/>
                <w:szCs w:val="21"/>
              </w:rPr>
            </w:pPr>
          </w:p>
        </w:tc>
      </w:tr>
      <w:tr w14:paraId="57B357E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6CD47B2B">
            <w:pPr>
              <w:jc w:val="center"/>
              <w:rPr>
                <w:rFonts w:hint="eastAsia" w:ascii="宋体" w:hAnsi="宋体" w:eastAsia="宋体" w:cs="宋体"/>
                <w:sz w:val="21"/>
                <w:szCs w:val="21"/>
              </w:rPr>
            </w:pPr>
            <w:r>
              <w:rPr>
                <w:rFonts w:hint="eastAsia" w:ascii="宋体" w:hAnsi="宋体" w:eastAsia="宋体" w:cs="宋体"/>
                <w:sz w:val="21"/>
                <w:szCs w:val="21"/>
              </w:rPr>
              <w:t>第二节</w:t>
            </w:r>
          </w:p>
          <w:p w14:paraId="01B7EDF4">
            <w:pPr>
              <w:jc w:val="center"/>
              <w:rPr>
                <w:rFonts w:hint="eastAsia" w:ascii="宋体" w:hAnsi="宋体" w:eastAsia="宋体" w:cs="宋体"/>
                <w:sz w:val="21"/>
                <w:szCs w:val="21"/>
              </w:rPr>
            </w:pPr>
            <w:r>
              <w:rPr>
                <w:rFonts w:hint="eastAsia" w:ascii="宋体" w:hAnsi="宋体" w:eastAsia="宋体" w:cs="宋体"/>
                <w:sz w:val="21"/>
                <w:szCs w:val="21"/>
              </w:rPr>
              <w:t>第6.1款</w:t>
            </w:r>
          </w:p>
        </w:tc>
        <w:tc>
          <w:tcPr>
            <w:tcW w:w="1742" w:type="dxa"/>
            <w:noWrap w:val="0"/>
            <w:vAlign w:val="center"/>
          </w:tcPr>
          <w:p w14:paraId="24001FC9">
            <w:pPr>
              <w:jc w:val="left"/>
              <w:rPr>
                <w:rFonts w:hint="eastAsia" w:ascii="宋体" w:hAnsi="宋体" w:eastAsia="宋体" w:cs="宋体"/>
                <w:sz w:val="21"/>
                <w:szCs w:val="21"/>
              </w:rPr>
            </w:pPr>
            <w:r>
              <w:rPr>
                <w:rFonts w:hint="eastAsia" w:ascii="宋体" w:hAnsi="宋体" w:eastAsia="宋体" w:cs="宋体"/>
                <w:sz w:val="21"/>
                <w:szCs w:val="21"/>
              </w:rPr>
              <w:t>履行合同义务的顺序</w:t>
            </w:r>
          </w:p>
        </w:tc>
        <w:tc>
          <w:tcPr>
            <w:tcW w:w="5170" w:type="dxa"/>
            <w:noWrap w:val="0"/>
            <w:vAlign w:val="center"/>
          </w:tcPr>
          <w:p w14:paraId="39575168">
            <w:pPr>
              <w:jc w:val="left"/>
              <w:rPr>
                <w:rFonts w:hint="eastAsia" w:ascii="宋体" w:hAnsi="宋体" w:eastAsia="宋体" w:cs="宋体"/>
                <w:sz w:val="21"/>
                <w:szCs w:val="21"/>
              </w:rPr>
            </w:pPr>
            <w:r>
              <w:rPr>
                <w:rFonts w:hint="eastAsia" w:ascii="宋体" w:hAnsi="宋体" w:eastAsia="宋体" w:cs="宋体"/>
                <w:sz w:val="21"/>
                <w:szCs w:val="21"/>
                <w:lang w:val="en-US" w:eastAsia="zh-CN"/>
              </w:rPr>
              <w:t>乙方送达安装调试后，申请验收，验收合格后甲方支付合同款项。</w:t>
            </w:r>
          </w:p>
        </w:tc>
      </w:tr>
      <w:tr w14:paraId="0F0BB94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Merge w:val="restart"/>
            <w:noWrap w:val="0"/>
            <w:vAlign w:val="center"/>
          </w:tcPr>
          <w:p w14:paraId="2C33E5E1">
            <w:pPr>
              <w:jc w:val="center"/>
              <w:rPr>
                <w:rFonts w:hint="eastAsia" w:ascii="宋体" w:hAnsi="宋体" w:eastAsia="宋体" w:cs="宋体"/>
                <w:sz w:val="21"/>
                <w:szCs w:val="21"/>
              </w:rPr>
            </w:pPr>
            <w:r>
              <w:rPr>
                <w:rFonts w:hint="eastAsia" w:ascii="宋体" w:hAnsi="宋体" w:eastAsia="宋体" w:cs="宋体"/>
                <w:sz w:val="21"/>
                <w:szCs w:val="21"/>
              </w:rPr>
              <w:t>第二节</w:t>
            </w:r>
          </w:p>
          <w:p w14:paraId="2796B772">
            <w:pPr>
              <w:jc w:val="center"/>
              <w:rPr>
                <w:rFonts w:hint="eastAsia" w:ascii="宋体" w:hAnsi="宋体" w:eastAsia="宋体" w:cs="宋体"/>
                <w:sz w:val="21"/>
                <w:szCs w:val="21"/>
              </w:rPr>
            </w:pPr>
            <w:r>
              <w:rPr>
                <w:rFonts w:hint="eastAsia" w:ascii="宋体" w:hAnsi="宋体" w:eastAsia="宋体" w:cs="宋体"/>
                <w:sz w:val="21"/>
                <w:szCs w:val="21"/>
              </w:rPr>
              <w:t>第7.1款</w:t>
            </w:r>
          </w:p>
        </w:tc>
        <w:tc>
          <w:tcPr>
            <w:tcW w:w="1742" w:type="dxa"/>
            <w:noWrap w:val="0"/>
            <w:vAlign w:val="center"/>
          </w:tcPr>
          <w:p w14:paraId="15745A66">
            <w:pPr>
              <w:jc w:val="left"/>
              <w:rPr>
                <w:rFonts w:hint="eastAsia" w:ascii="宋体" w:hAnsi="宋体" w:eastAsia="宋体" w:cs="宋体"/>
                <w:sz w:val="21"/>
                <w:szCs w:val="21"/>
              </w:rPr>
            </w:pPr>
            <w:r>
              <w:rPr>
                <w:rFonts w:hint="eastAsia" w:ascii="宋体" w:hAnsi="宋体" w:eastAsia="宋体" w:cs="宋体"/>
                <w:sz w:val="21"/>
                <w:szCs w:val="21"/>
              </w:rPr>
              <w:t>包装特殊要求</w:t>
            </w:r>
          </w:p>
        </w:tc>
        <w:tc>
          <w:tcPr>
            <w:tcW w:w="5170" w:type="dxa"/>
            <w:noWrap w:val="0"/>
            <w:vAlign w:val="center"/>
          </w:tcPr>
          <w:p w14:paraId="135544E9">
            <w:pPr>
              <w:rPr>
                <w:rFonts w:hint="eastAsia" w:ascii="宋体" w:hAnsi="宋体" w:eastAsia="宋体" w:cs="宋体"/>
                <w:sz w:val="21"/>
                <w:szCs w:val="21"/>
              </w:rPr>
            </w:pPr>
            <w:r>
              <w:rPr>
                <w:rFonts w:hint="eastAsia" w:ascii="宋体" w:hAnsi="宋体" w:eastAsia="宋体" w:cs="宋体"/>
                <w:sz w:val="21"/>
                <w:szCs w:val="21"/>
                <w:lang w:val="en-US" w:eastAsia="zh-CN"/>
              </w:rPr>
              <w:t>绿色环保</w:t>
            </w:r>
          </w:p>
        </w:tc>
      </w:tr>
      <w:tr w14:paraId="2A9C0294">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Merge w:val="continue"/>
            <w:noWrap w:val="0"/>
            <w:vAlign w:val="center"/>
          </w:tcPr>
          <w:p w14:paraId="4483047B">
            <w:pPr>
              <w:jc w:val="center"/>
              <w:rPr>
                <w:rFonts w:hint="eastAsia" w:ascii="宋体" w:hAnsi="宋体" w:eastAsia="宋体" w:cs="宋体"/>
                <w:sz w:val="21"/>
                <w:szCs w:val="21"/>
              </w:rPr>
            </w:pPr>
          </w:p>
        </w:tc>
        <w:tc>
          <w:tcPr>
            <w:tcW w:w="1742" w:type="dxa"/>
            <w:noWrap w:val="0"/>
            <w:vAlign w:val="center"/>
          </w:tcPr>
          <w:p w14:paraId="0FA99D2F">
            <w:pPr>
              <w:jc w:val="left"/>
              <w:rPr>
                <w:rFonts w:hint="eastAsia" w:ascii="宋体" w:hAnsi="宋体" w:eastAsia="宋体" w:cs="宋体"/>
                <w:color w:val="auto"/>
                <w:sz w:val="21"/>
                <w:szCs w:val="21"/>
              </w:rPr>
            </w:pPr>
            <w:r>
              <w:rPr>
                <w:rFonts w:hint="eastAsia" w:ascii="宋体" w:hAnsi="宋体" w:eastAsia="宋体" w:cs="宋体"/>
                <w:color w:val="auto"/>
                <w:sz w:val="21"/>
                <w:szCs w:val="21"/>
              </w:rPr>
              <w:t>指定现场</w:t>
            </w:r>
          </w:p>
        </w:tc>
        <w:tc>
          <w:tcPr>
            <w:tcW w:w="5170" w:type="dxa"/>
            <w:noWrap w:val="0"/>
            <w:vAlign w:val="center"/>
          </w:tcPr>
          <w:p w14:paraId="22CE9180">
            <w:pPr>
              <w:rPr>
                <w:rFonts w:hint="eastAsia" w:ascii="宋体" w:hAnsi="宋体" w:eastAsia="宋体" w:cs="宋体"/>
                <w:color w:val="auto"/>
                <w:sz w:val="21"/>
                <w:szCs w:val="21"/>
              </w:rPr>
            </w:pPr>
            <w:r>
              <w:rPr>
                <w:rFonts w:hint="eastAsia" w:ascii="宋体" w:hAnsi="宋体" w:eastAsia="宋体" w:cs="宋体"/>
                <w:color w:val="auto"/>
                <w:sz w:val="21"/>
                <w:szCs w:val="21"/>
              </w:rPr>
              <w:t>灌云县高新区高级中学</w:t>
            </w:r>
          </w:p>
        </w:tc>
      </w:tr>
      <w:tr w14:paraId="2A574F9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72" w:hRule="atLeast"/>
        </w:trPr>
        <w:tc>
          <w:tcPr>
            <w:tcW w:w="1607" w:type="dxa"/>
            <w:noWrap w:val="0"/>
            <w:vAlign w:val="center"/>
          </w:tcPr>
          <w:p w14:paraId="40B0F673">
            <w:pPr>
              <w:jc w:val="center"/>
              <w:rPr>
                <w:rFonts w:hint="eastAsia" w:ascii="宋体" w:hAnsi="宋体" w:eastAsia="宋体" w:cs="宋体"/>
                <w:sz w:val="21"/>
                <w:szCs w:val="21"/>
              </w:rPr>
            </w:pPr>
            <w:r>
              <w:rPr>
                <w:rFonts w:hint="eastAsia" w:ascii="宋体" w:hAnsi="宋体" w:eastAsia="宋体" w:cs="宋体"/>
                <w:sz w:val="21"/>
                <w:szCs w:val="21"/>
              </w:rPr>
              <w:t>第二节</w:t>
            </w:r>
          </w:p>
          <w:p w14:paraId="6D3195A4">
            <w:pPr>
              <w:jc w:val="center"/>
              <w:rPr>
                <w:rFonts w:hint="eastAsia" w:ascii="宋体" w:hAnsi="宋体" w:eastAsia="宋体" w:cs="宋体"/>
                <w:sz w:val="21"/>
                <w:szCs w:val="21"/>
              </w:rPr>
            </w:pPr>
            <w:r>
              <w:rPr>
                <w:rFonts w:hint="eastAsia" w:ascii="宋体" w:hAnsi="宋体" w:eastAsia="宋体" w:cs="宋体"/>
                <w:sz w:val="21"/>
                <w:szCs w:val="21"/>
              </w:rPr>
              <w:t>第7.2款</w:t>
            </w:r>
          </w:p>
        </w:tc>
        <w:tc>
          <w:tcPr>
            <w:tcW w:w="1742" w:type="dxa"/>
            <w:noWrap w:val="0"/>
            <w:vAlign w:val="center"/>
          </w:tcPr>
          <w:p w14:paraId="14ACD4FF">
            <w:pPr>
              <w:jc w:val="left"/>
              <w:rPr>
                <w:rFonts w:hint="eastAsia" w:ascii="宋体" w:hAnsi="宋体" w:eastAsia="宋体" w:cs="宋体"/>
                <w:sz w:val="21"/>
                <w:szCs w:val="21"/>
              </w:rPr>
            </w:pPr>
            <w:r>
              <w:rPr>
                <w:rFonts w:hint="eastAsia" w:ascii="宋体" w:hAnsi="宋体" w:eastAsia="宋体" w:cs="宋体"/>
                <w:sz w:val="21"/>
                <w:szCs w:val="21"/>
              </w:rPr>
              <w:t>运输特殊要求</w:t>
            </w:r>
          </w:p>
        </w:tc>
        <w:tc>
          <w:tcPr>
            <w:tcW w:w="5170" w:type="dxa"/>
            <w:noWrap w:val="0"/>
            <w:vAlign w:val="center"/>
          </w:tcPr>
          <w:p w14:paraId="06929BBA">
            <w:pPr>
              <w:rPr>
                <w:rFonts w:hint="eastAsia" w:ascii="宋体" w:hAnsi="宋体" w:eastAsia="宋体" w:cs="宋体"/>
                <w:sz w:val="21"/>
                <w:szCs w:val="21"/>
              </w:rPr>
            </w:pPr>
          </w:p>
        </w:tc>
      </w:tr>
      <w:tr w14:paraId="2566840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noWrap w:val="0"/>
            <w:vAlign w:val="center"/>
          </w:tcPr>
          <w:p w14:paraId="43F56DCF">
            <w:pPr>
              <w:jc w:val="center"/>
              <w:rPr>
                <w:rFonts w:hint="eastAsia" w:ascii="宋体" w:hAnsi="宋体" w:eastAsia="宋体" w:cs="宋体"/>
                <w:sz w:val="21"/>
                <w:szCs w:val="21"/>
              </w:rPr>
            </w:pPr>
            <w:r>
              <w:rPr>
                <w:rFonts w:hint="eastAsia" w:ascii="宋体" w:hAnsi="宋体" w:eastAsia="宋体" w:cs="宋体"/>
                <w:sz w:val="21"/>
                <w:szCs w:val="21"/>
              </w:rPr>
              <w:t>第二节</w:t>
            </w:r>
          </w:p>
          <w:p w14:paraId="7213C3B6">
            <w:pPr>
              <w:jc w:val="center"/>
              <w:rPr>
                <w:rFonts w:hint="eastAsia" w:ascii="宋体" w:hAnsi="宋体" w:eastAsia="宋体" w:cs="宋体"/>
                <w:sz w:val="21"/>
                <w:szCs w:val="21"/>
              </w:rPr>
            </w:pPr>
            <w:r>
              <w:rPr>
                <w:rFonts w:hint="eastAsia" w:ascii="宋体" w:hAnsi="宋体" w:eastAsia="宋体" w:cs="宋体"/>
                <w:sz w:val="21"/>
                <w:szCs w:val="21"/>
              </w:rPr>
              <w:t>第7.3款</w:t>
            </w:r>
          </w:p>
        </w:tc>
        <w:tc>
          <w:tcPr>
            <w:tcW w:w="1742" w:type="dxa"/>
            <w:noWrap w:val="0"/>
            <w:vAlign w:val="center"/>
          </w:tcPr>
          <w:p w14:paraId="2E810990">
            <w:pPr>
              <w:jc w:val="left"/>
              <w:rPr>
                <w:rFonts w:hint="eastAsia" w:ascii="宋体" w:hAnsi="宋体" w:eastAsia="宋体" w:cs="宋体"/>
                <w:sz w:val="21"/>
                <w:szCs w:val="21"/>
              </w:rPr>
            </w:pPr>
            <w:r>
              <w:rPr>
                <w:rFonts w:hint="eastAsia" w:ascii="宋体" w:hAnsi="宋体" w:eastAsia="宋体" w:cs="宋体"/>
                <w:sz w:val="21"/>
                <w:szCs w:val="21"/>
              </w:rPr>
              <w:t>保险要求</w:t>
            </w:r>
          </w:p>
        </w:tc>
        <w:tc>
          <w:tcPr>
            <w:tcW w:w="5170" w:type="dxa"/>
            <w:noWrap w:val="0"/>
            <w:vAlign w:val="center"/>
          </w:tcPr>
          <w:p w14:paraId="73910D0D">
            <w:pPr>
              <w:rPr>
                <w:rFonts w:hint="eastAsia" w:ascii="宋体" w:hAnsi="宋体" w:eastAsia="宋体" w:cs="宋体"/>
                <w:sz w:val="21"/>
                <w:szCs w:val="21"/>
              </w:rPr>
            </w:pPr>
            <w:r>
              <w:rPr>
                <w:rFonts w:hint="eastAsia" w:ascii="宋体" w:hAnsi="宋体" w:eastAsia="宋体" w:cs="宋体"/>
                <w:sz w:val="21"/>
                <w:szCs w:val="21"/>
              </w:rPr>
              <w:t>由乙方自行办理并承担费用。</w:t>
            </w:r>
          </w:p>
        </w:tc>
      </w:tr>
      <w:tr w14:paraId="48D69A0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27709957">
            <w:pPr>
              <w:jc w:val="center"/>
              <w:rPr>
                <w:rFonts w:hint="eastAsia" w:ascii="宋体" w:hAnsi="宋体" w:eastAsia="宋体" w:cs="宋体"/>
                <w:sz w:val="21"/>
                <w:szCs w:val="21"/>
              </w:rPr>
            </w:pPr>
            <w:r>
              <w:rPr>
                <w:rFonts w:hint="eastAsia" w:ascii="宋体" w:hAnsi="宋体" w:eastAsia="宋体" w:cs="宋体"/>
                <w:sz w:val="21"/>
                <w:szCs w:val="21"/>
              </w:rPr>
              <w:t>第二节</w:t>
            </w:r>
          </w:p>
          <w:p w14:paraId="712642A5">
            <w:pPr>
              <w:jc w:val="center"/>
              <w:rPr>
                <w:rFonts w:hint="eastAsia" w:ascii="宋体" w:hAnsi="宋体" w:eastAsia="宋体" w:cs="宋体"/>
                <w:sz w:val="21"/>
                <w:szCs w:val="21"/>
              </w:rPr>
            </w:pPr>
            <w:r>
              <w:rPr>
                <w:rFonts w:hint="eastAsia" w:ascii="宋体" w:hAnsi="宋体" w:eastAsia="宋体" w:cs="宋体"/>
                <w:sz w:val="21"/>
                <w:szCs w:val="21"/>
              </w:rPr>
              <w:t>第8.2（1）项</w:t>
            </w:r>
          </w:p>
        </w:tc>
        <w:tc>
          <w:tcPr>
            <w:tcW w:w="1742" w:type="dxa"/>
            <w:noWrap w:val="0"/>
            <w:vAlign w:val="center"/>
          </w:tcPr>
          <w:p w14:paraId="2316EA49">
            <w:pPr>
              <w:jc w:val="left"/>
              <w:rPr>
                <w:rFonts w:hint="eastAsia" w:ascii="宋体" w:hAnsi="宋体" w:eastAsia="宋体" w:cs="宋体"/>
                <w:sz w:val="21"/>
                <w:szCs w:val="21"/>
              </w:rPr>
            </w:pPr>
            <w:r>
              <w:rPr>
                <w:rFonts w:hint="eastAsia" w:ascii="宋体" w:hAnsi="宋体" w:eastAsia="宋体" w:cs="宋体"/>
                <w:sz w:val="21"/>
                <w:szCs w:val="21"/>
              </w:rPr>
              <w:t>质量保证期</w:t>
            </w:r>
          </w:p>
        </w:tc>
        <w:tc>
          <w:tcPr>
            <w:tcW w:w="5170" w:type="dxa"/>
            <w:noWrap w:val="0"/>
            <w:vAlign w:val="center"/>
          </w:tcPr>
          <w:p w14:paraId="4D4C29EE">
            <w:pPr>
              <w:jc w:val="left"/>
              <w:rPr>
                <w:rFonts w:hint="eastAsia" w:ascii="宋体" w:hAnsi="宋体" w:eastAsia="宋体" w:cs="宋体"/>
                <w:sz w:val="21"/>
                <w:szCs w:val="21"/>
              </w:rPr>
            </w:pPr>
          </w:p>
        </w:tc>
      </w:tr>
      <w:tr w14:paraId="7021867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5B2E19D9">
            <w:pPr>
              <w:jc w:val="center"/>
              <w:rPr>
                <w:rFonts w:hint="eastAsia" w:ascii="宋体" w:hAnsi="宋体" w:eastAsia="宋体" w:cs="宋体"/>
                <w:sz w:val="21"/>
                <w:szCs w:val="21"/>
              </w:rPr>
            </w:pPr>
            <w:r>
              <w:rPr>
                <w:rFonts w:hint="eastAsia" w:ascii="宋体" w:hAnsi="宋体" w:eastAsia="宋体" w:cs="宋体"/>
                <w:sz w:val="21"/>
                <w:szCs w:val="21"/>
              </w:rPr>
              <w:t>第二节</w:t>
            </w:r>
          </w:p>
          <w:p w14:paraId="3A6ADE07">
            <w:pPr>
              <w:jc w:val="center"/>
              <w:rPr>
                <w:rFonts w:hint="eastAsia" w:ascii="宋体" w:hAnsi="宋体" w:eastAsia="宋体" w:cs="宋体"/>
                <w:sz w:val="21"/>
                <w:szCs w:val="21"/>
              </w:rPr>
            </w:pPr>
            <w:r>
              <w:rPr>
                <w:rFonts w:hint="eastAsia" w:ascii="宋体" w:hAnsi="宋体" w:eastAsia="宋体" w:cs="宋体"/>
                <w:sz w:val="21"/>
                <w:szCs w:val="21"/>
              </w:rPr>
              <w:t>第8.2（3）项</w:t>
            </w:r>
          </w:p>
        </w:tc>
        <w:tc>
          <w:tcPr>
            <w:tcW w:w="1742" w:type="dxa"/>
            <w:noWrap w:val="0"/>
            <w:vAlign w:val="center"/>
          </w:tcPr>
          <w:p w14:paraId="7CBDA9DF">
            <w:pPr>
              <w:jc w:val="left"/>
              <w:rPr>
                <w:rFonts w:hint="eastAsia" w:ascii="宋体" w:hAnsi="宋体" w:eastAsia="宋体" w:cs="宋体"/>
                <w:sz w:val="21"/>
                <w:szCs w:val="21"/>
              </w:rPr>
            </w:pPr>
            <w:r>
              <w:rPr>
                <w:rFonts w:hint="eastAsia" w:ascii="宋体" w:hAnsi="宋体" w:eastAsia="宋体" w:cs="宋体"/>
                <w:sz w:val="21"/>
                <w:szCs w:val="21"/>
              </w:rPr>
              <w:t>货物质量缺陷</w:t>
            </w:r>
          </w:p>
          <w:p w14:paraId="098C78F8">
            <w:pPr>
              <w:jc w:val="left"/>
              <w:rPr>
                <w:rFonts w:hint="eastAsia" w:ascii="宋体" w:hAnsi="宋体" w:eastAsia="宋体" w:cs="宋体"/>
                <w:sz w:val="21"/>
                <w:szCs w:val="21"/>
              </w:rPr>
            </w:pPr>
            <w:r>
              <w:rPr>
                <w:rFonts w:hint="eastAsia" w:ascii="宋体" w:hAnsi="宋体" w:eastAsia="宋体" w:cs="宋体"/>
                <w:sz w:val="21"/>
                <w:szCs w:val="21"/>
              </w:rPr>
              <w:t>响应时间</w:t>
            </w:r>
          </w:p>
        </w:tc>
        <w:tc>
          <w:tcPr>
            <w:tcW w:w="5170" w:type="dxa"/>
            <w:noWrap w:val="0"/>
            <w:vAlign w:val="center"/>
          </w:tcPr>
          <w:p w14:paraId="39339BB0">
            <w:pPr>
              <w:jc w:val="left"/>
              <w:rPr>
                <w:rFonts w:hint="eastAsia" w:ascii="宋体" w:hAnsi="宋体" w:eastAsia="宋体" w:cs="宋体"/>
                <w:sz w:val="21"/>
                <w:szCs w:val="21"/>
              </w:rPr>
            </w:pPr>
            <w:r>
              <w:rPr>
                <w:rFonts w:hint="eastAsia" w:ascii="宋体" w:hAnsi="宋体" w:eastAsia="宋体" w:cs="宋体"/>
                <w:sz w:val="21"/>
                <w:szCs w:val="21"/>
              </w:rPr>
              <w:t>按照</w:t>
            </w:r>
            <w:r>
              <w:rPr>
                <w:rFonts w:hint="eastAsia" w:ascii="宋体" w:hAnsi="宋体" w:cs="宋体"/>
                <w:sz w:val="21"/>
                <w:szCs w:val="21"/>
                <w:lang w:eastAsia="zh-CN"/>
              </w:rPr>
              <w:t>中标人</w:t>
            </w:r>
            <w:r>
              <w:rPr>
                <w:rFonts w:hint="eastAsia" w:ascii="宋体" w:hAnsi="宋体" w:eastAsia="宋体" w:cs="宋体"/>
                <w:sz w:val="21"/>
                <w:szCs w:val="21"/>
              </w:rPr>
              <w:t>承诺时间要求执行。</w:t>
            </w:r>
          </w:p>
        </w:tc>
      </w:tr>
      <w:tr w14:paraId="042A84E2">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09611B08">
            <w:pPr>
              <w:jc w:val="center"/>
              <w:rPr>
                <w:rFonts w:hint="eastAsia" w:ascii="宋体" w:hAnsi="宋体" w:eastAsia="宋体" w:cs="宋体"/>
                <w:sz w:val="21"/>
                <w:szCs w:val="21"/>
              </w:rPr>
            </w:pPr>
            <w:r>
              <w:rPr>
                <w:rFonts w:hint="eastAsia" w:ascii="宋体" w:hAnsi="宋体" w:eastAsia="宋体" w:cs="宋体"/>
                <w:sz w:val="21"/>
                <w:szCs w:val="21"/>
              </w:rPr>
              <w:t>第二节</w:t>
            </w:r>
          </w:p>
          <w:p w14:paraId="4597261D">
            <w:pPr>
              <w:spacing w:line="400" w:lineRule="exact"/>
              <w:ind w:firstLine="0"/>
              <w:jc w:val="center"/>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第11.1款</w:t>
            </w:r>
          </w:p>
        </w:tc>
        <w:tc>
          <w:tcPr>
            <w:tcW w:w="1742" w:type="dxa"/>
            <w:noWrap w:val="0"/>
            <w:vAlign w:val="center"/>
          </w:tcPr>
          <w:p w14:paraId="3C914336">
            <w:pPr>
              <w:rPr>
                <w:rFonts w:hint="eastAsia" w:ascii="宋体" w:hAnsi="宋体" w:eastAsia="宋体" w:cs="宋体"/>
                <w:sz w:val="21"/>
                <w:szCs w:val="21"/>
              </w:rPr>
            </w:pPr>
            <w:r>
              <w:rPr>
                <w:rFonts w:hint="eastAsia" w:ascii="宋体" w:hAnsi="宋体" w:eastAsia="宋体" w:cs="宋体"/>
                <w:sz w:val="21"/>
                <w:szCs w:val="21"/>
              </w:rPr>
              <w:t>其他应当保密的信息</w:t>
            </w:r>
          </w:p>
        </w:tc>
        <w:tc>
          <w:tcPr>
            <w:tcW w:w="5170" w:type="dxa"/>
            <w:noWrap w:val="0"/>
            <w:vAlign w:val="center"/>
          </w:tcPr>
          <w:p w14:paraId="49CAFE1A">
            <w:pPr>
              <w:jc w:val="left"/>
              <w:rPr>
                <w:rFonts w:hint="eastAsia" w:ascii="宋体" w:hAnsi="宋体" w:eastAsia="宋体" w:cs="宋体"/>
                <w:sz w:val="21"/>
                <w:szCs w:val="21"/>
              </w:rPr>
            </w:pPr>
          </w:p>
        </w:tc>
      </w:tr>
      <w:tr w14:paraId="190E291A">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trPr>
        <w:tc>
          <w:tcPr>
            <w:tcW w:w="1607" w:type="dxa"/>
            <w:noWrap w:val="0"/>
            <w:vAlign w:val="center"/>
          </w:tcPr>
          <w:p w14:paraId="2B76DBB0">
            <w:pPr>
              <w:jc w:val="center"/>
              <w:rPr>
                <w:rFonts w:hint="eastAsia" w:ascii="宋体" w:hAnsi="宋体" w:eastAsia="宋体" w:cs="宋体"/>
                <w:sz w:val="21"/>
                <w:szCs w:val="21"/>
              </w:rPr>
            </w:pPr>
            <w:r>
              <w:rPr>
                <w:rFonts w:hint="eastAsia" w:ascii="宋体" w:hAnsi="宋体" w:eastAsia="宋体" w:cs="宋体"/>
                <w:sz w:val="21"/>
                <w:szCs w:val="21"/>
              </w:rPr>
              <w:t>第二节</w:t>
            </w:r>
          </w:p>
          <w:p w14:paraId="5952050F">
            <w:pPr>
              <w:jc w:val="center"/>
              <w:rPr>
                <w:rFonts w:hint="eastAsia" w:ascii="宋体" w:hAnsi="宋体" w:eastAsia="宋体" w:cs="宋体"/>
                <w:sz w:val="21"/>
                <w:szCs w:val="21"/>
              </w:rPr>
            </w:pPr>
            <w:r>
              <w:rPr>
                <w:rFonts w:hint="eastAsia" w:ascii="宋体" w:hAnsi="宋体" w:eastAsia="宋体" w:cs="宋体"/>
                <w:sz w:val="21"/>
                <w:szCs w:val="21"/>
              </w:rPr>
              <w:t>第12.2款</w:t>
            </w:r>
          </w:p>
        </w:tc>
        <w:tc>
          <w:tcPr>
            <w:tcW w:w="1742" w:type="dxa"/>
            <w:noWrap w:val="0"/>
            <w:vAlign w:val="center"/>
          </w:tcPr>
          <w:p w14:paraId="7A82C7D1">
            <w:pPr>
              <w:jc w:val="left"/>
              <w:rPr>
                <w:rFonts w:hint="eastAsia" w:ascii="宋体" w:hAnsi="宋体" w:eastAsia="宋体" w:cs="宋体"/>
                <w:b/>
                <w:bCs/>
                <w:color w:val="auto"/>
                <w:sz w:val="21"/>
                <w:szCs w:val="21"/>
              </w:rPr>
            </w:pPr>
            <w:r>
              <w:rPr>
                <w:rFonts w:hint="eastAsia" w:ascii="宋体" w:hAnsi="宋体" w:eastAsia="宋体" w:cs="宋体"/>
                <w:b w:val="0"/>
                <w:bCs w:val="0"/>
                <w:color w:val="auto"/>
                <w:sz w:val="21"/>
                <w:szCs w:val="21"/>
              </w:rPr>
              <w:t>合同价款支付时间</w:t>
            </w:r>
          </w:p>
        </w:tc>
        <w:tc>
          <w:tcPr>
            <w:tcW w:w="5170" w:type="dxa"/>
            <w:noWrap w:val="0"/>
            <w:vAlign w:val="center"/>
          </w:tcPr>
          <w:p w14:paraId="6C626698">
            <w:pPr>
              <w:jc w:val="left"/>
              <w:rPr>
                <w:rFonts w:hint="eastAsia" w:ascii="宋体" w:hAnsi="宋体" w:eastAsia="宋体" w:cs="宋体"/>
                <w:b/>
                <w:bCs/>
                <w:color w:val="auto"/>
                <w:sz w:val="21"/>
                <w:szCs w:val="21"/>
              </w:rPr>
            </w:pPr>
            <w:r>
              <w:rPr>
                <w:rFonts w:hint="eastAsia" w:ascii="宋体" w:hAnsi="宋体" w:eastAsia="宋体" w:cs="宋体"/>
                <w:b/>
                <w:bCs/>
                <w:color w:val="auto"/>
                <w:sz w:val="21"/>
                <w:szCs w:val="21"/>
                <w:lang w:eastAsia="zh-CN"/>
              </w:rPr>
              <w:t>采购货物送至指定地点，安装调试完成后30日内付合同价款的90%，余款</w:t>
            </w:r>
            <w:r>
              <w:rPr>
                <w:rFonts w:hint="eastAsia" w:ascii="宋体" w:hAnsi="宋体" w:cs="宋体"/>
                <w:b/>
                <w:bCs/>
                <w:color w:val="auto"/>
                <w:sz w:val="21"/>
                <w:szCs w:val="21"/>
                <w:lang w:eastAsia="zh-CN"/>
              </w:rPr>
              <w:t>待</w:t>
            </w:r>
            <w:r>
              <w:rPr>
                <w:rFonts w:hint="eastAsia" w:ascii="宋体" w:hAnsi="宋体" w:eastAsia="宋体" w:cs="宋体"/>
                <w:b/>
                <w:bCs/>
                <w:color w:val="auto"/>
                <w:sz w:val="21"/>
                <w:szCs w:val="21"/>
                <w:lang w:eastAsia="zh-CN"/>
              </w:rPr>
              <w:t>验收合格后一次性付清。（无息）</w:t>
            </w:r>
          </w:p>
        </w:tc>
      </w:tr>
      <w:tr w14:paraId="37EF765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trPr>
        <w:tc>
          <w:tcPr>
            <w:tcW w:w="1607" w:type="dxa"/>
            <w:noWrap w:val="0"/>
            <w:vAlign w:val="center"/>
          </w:tcPr>
          <w:p w14:paraId="1B3B7E9A">
            <w:pPr>
              <w:jc w:val="center"/>
              <w:rPr>
                <w:rFonts w:hint="eastAsia" w:ascii="宋体" w:hAnsi="宋体" w:eastAsia="宋体" w:cs="宋体"/>
                <w:sz w:val="21"/>
                <w:szCs w:val="21"/>
              </w:rPr>
            </w:pPr>
            <w:r>
              <w:rPr>
                <w:rFonts w:hint="eastAsia" w:ascii="宋体" w:hAnsi="宋体" w:eastAsia="宋体" w:cs="宋体"/>
                <w:sz w:val="21"/>
                <w:szCs w:val="21"/>
              </w:rPr>
              <w:t>第二节</w:t>
            </w:r>
          </w:p>
          <w:p w14:paraId="1DC57809">
            <w:pPr>
              <w:jc w:val="center"/>
              <w:rPr>
                <w:rFonts w:hint="eastAsia" w:ascii="宋体" w:hAnsi="宋体" w:eastAsia="宋体" w:cs="宋体"/>
                <w:sz w:val="21"/>
                <w:szCs w:val="21"/>
              </w:rPr>
            </w:pPr>
            <w:r>
              <w:rPr>
                <w:rFonts w:hint="eastAsia" w:ascii="宋体" w:hAnsi="宋体" w:eastAsia="宋体" w:cs="宋体"/>
                <w:sz w:val="21"/>
                <w:szCs w:val="21"/>
              </w:rPr>
              <w:t>第13.2款</w:t>
            </w:r>
          </w:p>
        </w:tc>
        <w:tc>
          <w:tcPr>
            <w:tcW w:w="1742" w:type="dxa"/>
            <w:noWrap w:val="0"/>
            <w:vAlign w:val="center"/>
          </w:tcPr>
          <w:p w14:paraId="2211D89F">
            <w:pPr>
              <w:jc w:val="left"/>
              <w:rPr>
                <w:rFonts w:hint="eastAsia" w:ascii="宋体" w:hAnsi="宋体" w:eastAsia="宋体" w:cs="宋体"/>
                <w:sz w:val="21"/>
                <w:szCs w:val="21"/>
              </w:rPr>
            </w:pPr>
            <w:r>
              <w:rPr>
                <w:rFonts w:hint="eastAsia" w:ascii="宋体" w:hAnsi="宋体" w:eastAsia="宋体" w:cs="宋体"/>
                <w:sz w:val="21"/>
                <w:szCs w:val="21"/>
              </w:rPr>
              <w:t>履约保证金不予退还的情形</w:t>
            </w:r>
          </w:p>
        </w:tc>
        <w:tc>
          <w:tcPr>
            <w:tcW w:w="5170" w:type="dxa"/>
            <w:noWrap w:val="0"/>
            <w:vAlign w:val="center"/>
          </w:tcPr>
          <w:p w14:paraId="5F4FEEAA">
            <w:pPr>
              <w:jc w:val="lef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w:t>
            </w:r>
            <w:r>
              <w:rPr>
                <w:rFonts w:hint="eastAsia" w:ascii="宋体" w:hAnsi="宋体" w:eastAsia="宋体" w:cs="宋体"/>
                <w:sz w:val="21"/>
                <w:szCs w:val="21"/>
              </w:rPr>
              <w:t>违反合同义务且未承担违约责任；</w:t>
            </w:r>
            <w:r>
              <w:rPr>
                <w:rFonts w:hint="eastAsia" w:ascii="宋体" w:hAnsi="宋体" w:eastAsia="宋体" w:cs="宋体"/>
                <w:sz w:val="21"/>
                <w:szCs w:val="21"/>
                <w:lang w:val="en-US" w:eastAsia="zh-CN"/>
              </w:rPr>
              <w:t>(2)</w:t>
            </w:r>
            <w:r>
              <w:rPr>
                <w:rFonts w:hint="eastAsia" w:ascii="宋体" w:hAnsi="宋体" w:eastAsia="宋体" w:cs="宋体"/>
                <w:sz w:val="21"/>
                <w:szCs w:val="21"/>
              </w:rPr>
              <w:t>未按时履行违约责任；</w:t>
            </w:r>
            <w:r>
              <w:rPr>
                <w:rFonts w:hint="eastAsia" w:ascii="宋体" w:hAnsi="宋体" w:eastAsia="宋体" w:cs="宋体"/>
                <w:sz w:val="21"/>
                <w:szCs w:val="21"/>
                <w:lang w:val="en-US" w:eastAsia="zh-CN"/>
              </w:rPr>
              <w:t>(3)</w:t>
            </w:r>
            <w:r>
              <w:rPr>
                <w:rFonts w:hint="eastAsia" w:ascii="宋体" w:hAnsi="宋体" w:eastAsia="宋体" w:cs="宋体"/>
                <w:sz w:val="21"/>
                <w:szCs w:val="21"/>
              </w:rPr>
              <w:t>未能履行与甲方签订的合同，且损失超出履约保证金金额</w:t>
            </w:r>
          </w:p>
        </w:tc>
      </w:tr>
      <w:tr w14:paraId="13637D26">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462451E0">
            <w:pPr>
              <w:jc w:val="center"/>
              <w:rPr>
                <w:rFonts w:hint="eastAsia" w:ascii="宋体" w:hAnsi="宋体" w:eastAsia="宋体" w:cs="宋体"/>
                <w:sz w:val="21"/>
                <w:szCs w:val="21"/>
              </w:rPr>
            </w:pPr>
            <w:r>
              <w:rPr>
                <w:rFonts w:hint="eastAsia" w:ascii="宋体" w:hAnsi="宋体" w:eastAsia="宋体" w:cs="宋体"/>
                <w:sz w:val="21"/>
                <w:szCs w:val="21"/>
              </w:rPr>
              <w:t>第二节</w:t>
            </w:r>
          </w:p>
          <w:p w14:paraId="45B442C6">
            <w:pPr>
              <w:jc w:val="center"/>
              <w:rPr>
                <w:rFonts w:hint="eastAsia" w:ascii="宋体" w:hAnsi="宋体" w:eastAsia="宋体" w:cs="宋体"/>
                <w:sz w:val="21"/>
                <w:szCs w:val="21"/>
              </w:rPr>
            </w:pPr>
            <w:r>
              <w:rPr>
                <w:rFonts w:hint="eastAsia" w:ascii="宋体" w:hAnsi="宋体" w:eastAsia="宋体" w:cs="宋体"/>
                <w:sz w:val="21"/>
                <w:szCs w:val="21"/>
              </w:rPr>
              <w:t>第13.3款</w:t>
            </w:r>
          </w:p>
        </w:tc>
        <w:tc>
          <w:tcPr>
            <w:tcW w:w="1742" w:type="dxa"/>
            <w:noWrap w:val="0"/>
            <w:vAlign w:val="center"/>
          </w:tcPr>
          <w:p w14:paraId="44F00907">
            <w:pPr>
              <w:jc w:val="left"/>
              <w:rPr>
                <w:rFonts w:hint="eastAsia" w:ascii="宋体" w:hAnsi="宋体" w:eastAsia="宋体" w:cs="宋体"/>
                <w:sz w:val="21"/>
                <w:szCs w:val="21"/>
              </w:rPr>
            </w:pPr>
            <w:r>
              <w:rPr>
                <w:rFonts w:hint="eastAsia" w:ascii="宋体" w:hAnsi="宋体" w:eastAsia="宋体" w:cs="宋体"/>
                <w:sz w:val="21"/>
                <w:szCs w:val="21"/>
              </w:rPr>
              <w:t>履约保证金退还时间</w:t>
            </w:r>
          </w:p>
        </w:tc>
        <w:tc>
          <w:tcPr>
            <w:tcW w:w="5170" w:type="dxa"/>
            <w:noWrap w:val="0"/>
            <w:vAlign w:val="center"/>
          </w:tcPr>
          <w:p w14:paraId="63C1CF4F">
            <w:pPr>
              <w:jc w:val="left"/>
              <w:rPr>
                <w:rFonts w:hint="eastAsia" w:ascii="宋体" w:hAnsi="宋体" w:eastAsia="宋体" w:cs="宋体"/>
                <w:sz w:val="21"/>
                <w:szCs w:val="21"/>
              </w:rPr>
            </w:pPr>
            <w:r>
              <w:rPr>
                <w:rFonts w:hint="eastAsia" w:ascii="宋体" w:hAnsi="宋体" w:eastAsia="宋体" w:cs="宋体"/>
                <w:sz w:val="21"/>
                <w:szCs w:val="21"/>
                <w:lang w:val="en-US" w:eastAsia="zh-CN"/>
              </w:rPr>
              <w:t>全部货物供货完成并经</w:t>
            </w:r>
            <w:r>
              <w:rPr>
                <w:rFonts w:hint="eastAsia" w:ascii="宋体" w:hAnsi="宋体" w:eastAsia="宋体" w:cs="宋体"/>
                <w:sz w:val="21"/>
                <w:szCs w:val="21"/>
              </w:rPr>
              <w:t>验收合格后</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15日内退还</w:t>
            </w:r>
          </w:p>
        </w:tc>
      </w:tr>
      <w:tr w14:paraId="58D58D4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trPr>
        <w:tc>
          <w:tcPr>
            <w:tcW w:w="1607" w:type="dxa"/>
            <w:noWrap w:val="0"/>
            <w:vAlign w:val="center"/>
          </w:tcPr>
          <w:p w14:paraId="1475B47A">
            <w:pPr>
              <w:jc w:val="center"/>
              <w:rPr>
                <w:rFonts w:hint="eastAsia" w:ascii="宋体" w:hAnsi="宋体" w:eastAsia="宋体" w:cs="宋体"/>
                <w:sz w:val="21"/>
                <w:szCs w:val="21"/>
              </w:rPr>
            </w:pPr>
            <w:r>
              <w:rPr>
                <w:rFonts w:hint="eastAsia" w:ascii="宋体" w:hAnsi="宋体" w:eastAsia="宋体" w:cs="宋体"/>
                <w:sz w:val="21"/>
                <w:szCs w:val="21"/>
              </w:rPr>
              <w:t>第二节</w:t>
            </w:r>
          </w:p>
          <w:p w14:paraId="462AD49A">
            <w:pPr>
              <w:jc w:val="center"/>
              <w:rPr>
                <w:rFonts w:hint="eastAsia" w:ascii="宋体" w:hAnsi="宋体" w:eastAsia="宋体" w:cs="宋体"/>
                <w:sz w:val="21"/>
                <w:szCs w:val="21"/>
              </w:rPr>
            </w:pPr>
            <w:r>
              <w:rPr>
                <w:rFonts w:hint="eastAsia" w:ascii="宋体" w:hAnsi="宋体" w:eastAsia="宋体" w:cs="宋体"/>
                <w:sz w:val="21"/>
                <w:szCs w:val="21"/>
              </w:rPr>
              <w:t>第14.1（3）项</w:t>
            </w:r>
          </w:p>
        </w:tc>
        <w:tc>
          <w:tcPr>
            <w:tcW w:w="1742" w:type="dxa"/>
            <w:noWrap w:val="0"/>
            <w:vAlign w:val="center"/>
          </w:tcPr>
          <w:p w14:paraId="191FAE1E">
            <w:pPr>
              <w:jc w:val="left"/>
              <w:rPr>
                <w:rFonts w:hint="eastAsia" w:ascii="宋体" w:hAnsi="宋体" w:eastAsia="宋体" w:cs="宋体"/>
                <w:sz w:val="21"/>
                <w:szCs w:val="21"/>
              </w:rPr>
            </w:pPr>
            <w:r>
              <w:rPr>
                <w:rFonts w:hint="eastAsia" w:ascii="宋体" w:hAnsi="宋体" w:eastAsia="宋体" w:cs="宋体"/>
                <w:sz w:val="21"/>
                <w:szCs w:val="21"/>
              </w:rPr>
              <w:t>运行监督、维修期限</w:t>
            </w:r>
          </w:p>
        </w:tc>
        <w:tc>
          <w:tcPr>
            <w:tcW w:w="5170" w:type="dxa"/>
            <w:noWrap w:val="0"/>
            <w:vAlign w:val="center"/>
          </w:tcPr>
          <w:p w14:paraId="07F95215">
            <w:pPr>
              <w:jc w:val="left"/>
              <w:rPr>
                <w:rFonts w:hint="eastAsia" w:ascii="宋体" w:hAnsi="宋体" w:eastAsia="宋体" w:cs="宋体"/>
                <w:sz w:val="21"/>
                <w:szCs w:val="21"/>
              </w:rPr>
            </w:pPr>
            <w:r>
              <w:rPr>
                <w:rFonts w:hint="eastAsia" w:ascii="宋体" w:hAnsi="宋体" w:eastAsia="宋体" w:cs="宋体"/>
                <w:sz w:val="21"/>
                <w:szCs w:val="21"/>
              </w:rPr>
              <w:t>质保期内；</w:t>
            </w:r>
          </w:p>
        </w:tc>
      </w:tr>
      <w:tr w14:paraId="0A53161A">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trPr>
        <w:tc>
          <w:tcPr>
            <w:tcW w:w="1607" w:type="dxa"/>
            <w:noWrap w:val="0"/>
            <w:vAlign w:val="center"/>
          </w:tcPr>
          <w:p w14:paraId="1401D9CD">
            <w:pPr>
              <w:jc w:val="center"/>
              <w:rPr>
                <w:rFonts w:hint="eastAsia" w:ascii="宋体" w:hAnsi="宋体" w:eastAsia="宋体" w:cs="宋体"/>
                <w:sz w:val="21"/>
                <w:szCs w:val="21"/>
              </w:rPr>
            </w:pPr>
            <w:r>
              <w:rPr>
                <w:rFonts w:hint="eastAsia" w:ascii="宋体" w:hAnsi="宋体" w:eastAsia="宋体" w:cs="宋体"/>
                <w:sz w:val="21"/>
                <w:szCs w:val="21"/>
              </w:rPr>
              <w:t>第二节</w:t>
            </w:r>
          </w:p>
          <w:p w14:paraId="17FB4016">
            <w:pPr>
              <w:jc w:val="center"/>
              <w:rPr>
                <w:rFonts w:hint="eastAsia" w:ascii="宋体" w:hAnsi="宋体" w:eastAsia="宋体" w:cs="宋体"/>
                <w:sz w:val="21"/>
                <w:szCs w:val="21"/>
              </w:rPr>
            </w:pPr>
            <w:r>
              <w:rPr>
                <w:rFonts w:hint="eastAsia" w:ascii="宋体" w:hAnsi="宋体" w:eastAsia="宋体" w:cs="宋体"/>
                <w:sz w:val="21"/>
                <w:szCs w:val="21"/>
              </w:rPr>
              <w:t>第14.1（5）项</w:t>
            </w:r>
          </w:p>
        </w:tc>
        <w:tc>
          <w:tcPr>
            <w:tcW w:w="1742" w:type="dxa"/>
            <w:noWrap w:val="0"/>
            <w:vAlign w:val="center"/>
          </w:tcPr>
          <w:p w14:paraId="0CAF60C6">
            <w:pPr>
              <w:jc w:val="left"/>
              <w:rPr>
                <w:rFonts w:hint="eastAsia" w:ascii="宋体" w:hAnsi="宋体" w:eastAsia="宋体" w:cs="宋体"/>
                <w:sz w:val="21"/>
                <w:szCs w:val="21"/>
              </w:rPr>
            </w:pPr>
            <w:r>
              <w:rPr>
                <w:rFonts w:hint="eastAsia" w:ascii="宋体" w:hAnsi="宋体" w:eastAsia="宋体" w:cs="宋体"/>
                <w:sz w:val="21"/>
                <w:szCs w:val="21"/>
              </w:rPr>
              <w:t>货物回收的约定</w:t>
            </w:r>
          </w:p>
        </w:tc>
        <w:tc>
          <w:tcPr>
            <w:tcW w:w="5170" w:type="dxa"/>
            <w:noWrap w:val="0"/>
            <w:vAlign w:val="center"/>
          </w:tcPr>
          <w:p w14:paraId="411148B0">
            <w:pPr>
              <w:jc w:val="left"/>
              <w:rPr>
                <w:rFonts w:hint="eastAsia" w:ascii="宋体" w:hAnsi="宋体" w:eastAsia="宋体" w:cs="宋体"/>
                <w:sz w:val="21"/>
                <w:szCs w:val="21"/>
              </w:rPr>
            </w:pPr>
          </w:p>
        </w:tc>
      </w:tr>
      <w:tr w14:paraId="17F06F34">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2F3F1725">
            <w:pPr>
              <w:jc w:val="center"/>
              <w:rPr>
                <w:rFonts w:hint="eastAsia" w:ascii="宋体" w:hAnsi="宋体" w:eastAsia="宋体" w:cs="宋体"/>
                <w:sz w:val="21"/>
                <w:szCs w:val="21"/>
              </w:rPr>
            </w:pPr>
            <w:r>
              <w:rPr>
                <w:rFonts w:hint="eastAsia" w:ascii="宋体" w:hAnsi="宋体" w:eastAsia="宋体" w:cs="宋体"/>
                <w:sz w:val="21"/>
                <w:szCs w:val="21"/>
              </w:rPr>
              <w:t>第二节</w:t>
            </w:r>
          </w:p>
          <w:p w14:paraId="50E12088">
            <w:pPr>
              <w:jc w:val="center"/>
              <w:rPr>
                <w:rFonts w:hint="eastAsia" w:ascii="宋体" w:hAnsi="宋体" w:eastAsia="宋体" w:cs="宋体"/>
                <w:sz w:val="21"/>
                <w:szCs w:val="21"/>
              </w:rPr>
            </w:pPr>
            <w:r>
              <w:rPr>
                <w:rFonts w:hint="eastAsia" w:ascii="宋体" w:hAnsi="宋体" w:eastAsia="宋体" w:cs="宋体"/>
                <w:sz w:val="21"/>
                <w:szCs w:val="21"/>
              </w:rPr>
              <w:t>第14.1（6）项</w:t>
            </w:r>
          </w:p>
        </w:tc>
        <w:tc>
          <w:tcPr>
            <w:tcW w:w="1742" w:type="dxa"/>
            <w:noWrap w:val="0"/>
            <w:vAlign w:val="center"/>
          </w:tcPr>
          <w:p w14:paraId="459714A3">
            <w:pPr>
              <w:jc w:val="left"/>
              <w:rPr>
                <w:rFonts w:hint="eastAsia" w:ascii="宋体" w:hAnsi="宋体" w:eastAsia="宋体" w:cs="宋体"/>
                <w:sz w:val="21"/>
                <w:szCs w:val="21"/>
              </w:rPr>
            </w:pPr>
            <w:r>
              <w:rPr>
                <w:rFonts w:hint="eastAsia" w:ascii="宋体" w:hAnsi="宋体" w:eastAsia="宋体" w:cs="宋体"/>
                <w:sz w:val="21"/>
                <w:szCs w:val="21"/>
              </w:rPr>
              <w:t>乙方提供的其他服务</w:t>
            </w:r>
          </w:p>
        </w:tc>
        <w:tc>
          <w:tcPr>
            <w:tcW w:w="5170" w:type="dxa"/>
            <w:noWrap w:val="0"/>
            <w:vAlign w:val="center"/>
          </w:tcPr>
          <w:p w14:paraId="52F2AD95">
            <w:pPr>
              <w:jc w:val="left"/>
              <w:rPr>
                <w:rFonts w:hint="eastAsia" w:ascii="宋体" w:hAnsi="宋体" w:eastAsia="宋体" w:cs="宋体"/>
                <w:sz w:val="21"/>
                <w:szCs w:val="21"/>
              </w:rPr>
            </w:pPr>
          </w:p>
        </w:tc>
      </w:tr>
      <w:tr w14:paraId="0F6C33A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6D642750">
            <w:pPr>
              <w:jc w:val="center"/>
              <w:rPr>
                <w:rFonts w:hint="eastAsia" w:ascii="宋体" w:hAnsi="宋体" w:eastAsia="宋体" w:cs="宋体"/>
                <w:sz w:val="21"/>
                <w:szCs w:val="21"/>
              </w:rPr>
            </w:pPr>
            <w:r>
              <w:rPr>
                <w:rFonts w:hint="eastAsia" w:ascii="宋体" w:hAnsi="宋体" w:eastAsia="宋体" w:cs="宋体"/>
                <w:sz w:val="21"/>
                <w:szCs w:val="21"/>
              </w:rPr>
              <w:t>第二节</w:t>
            </w:r>
          </w:p>
          <w:p w14:paraId="35D5EF20">
            <w:pPr>
              <w:jc w:val="center"/>
              <w:rPr>
                <w:rFonts w:hint="eastAsia" w:ascii="宋体" w:hAnsi="宋体" w:eastAsia="宋体" w:cs="宋体"/>
                <w:sz w:val="21"/>
                <w:szCs w:val="21"/>
              </w:rPr>
            </w:pPr>
            <w:r>
              <w:rPr>
                <w:rFonts w:hint="eastAsia" w:ascii="宋体" w:hAnsi="宋体" w:eastAsia="宋体" w:cs="宋体"/>
                <w:sz w:val="21"/>
                <w:szCs w:val="21"/>
              </w:rPr>
              <w:t>第15.1款</w:t>
            </w:r>
          </w:p>
        </w:tc>
        <w:tc>
          <w:tcPr>
            <w:tcW w:w="1742" w:type="dxa"/>
            <w:noWrap w:val="0"/>
            <w:vAlign w:val="center"/>
          </w:tcPr>
          <w:p w14:paraId="057C8BB4">
            <w:pPr>
              <w:jc w:val="left"/>
              <w:rPr>
                <w:rFonts w:hint="eastAsia" w:ascii="宋体" w:hAnsi="宋体" w:eastAsia="宋体" w:cs="宋体"/>
                <w:sz w:val="21"/>
                <w:szCs w:val="21"/>
              </w:rPr>
            </w:pPr>
            <w:r>
              <w:rPr>
                <w:rFonts w:hint="eastAsia" w:ascii="宋体" w:hAnsi="宋体" w:eastAsia="宋体" w:cs="宋体"/>
                <w:sz w:val="21"/>
                <w:szCs w:val="21"/>
              </w:rPr>
              <w:t>修理、重作、更换相关具体规定</w:t>
            </w:r>
          </w:p>
        </w:tc>
        <w:tc>
          <w:tcPr>
            <w:tcW w:w="5170" w:type="dxa"/>
            <w:noWrap w:val="0"/>
            <w:vAlign w:val="center"/>
          </w:tcPr>
          <w:p w14:paraId="26F6669A">
            <w:pPr>
              <w:jc w:val="left"/>
              <w:rPr>
                <w:rFonts w:hint="eastAsia" w:ascii="宋体" w:hAnsi="宋体" w:eastAsia="宋体" w:cs="宋体"/>
                <w:sz w:val="21"/>
                <w:szCs w:val="21"/>
              </w:rPr>
            </w:pPr>
            <w:r>
              <w:rPr>
                <w:rFonts w:hint="eastAsia" w:ascii="宋体" w:hAnsi="宋体" w:eastAsia="宋体" w:cs="宋体"/>
                <w:sz w:val="21"/>
                <w:szCs w:val="21"/>
              </w:rPr>
              <w:t>出现因货物产品质量原因，致使修理、重作、更换，需要及时响应并作出承诺完成更换、修理、重作时间。</w:t>
            </w:r>
          </w:p>
        </w:tc>
      </w:tr>
      <w:tr w14:paraId="786F3A5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2FDB463C">
            <w:pPr>
              <w:jc w:val="center"/>
              <w:rPr>
                <w:rFonts w:hint="eastAsia" w:ascii="宋体" w:hAnsi="宋体" w:eastAsia="宋体" w:cs="宋体"/>
                <w:sz w:val="21"/>
                <w:szCs w:val="21"/>
              </w:rPr>
            </w:pPr>
            <w:r>
              <w:rPr>
                <w:rFonts w:hint="eastAsia" w:ascii="宋体" w:hAnsi="宋体" w:eastAsia="宋体" w:cs="宋体"/>
                <w:sz w:val="21"/>
                <w:szCs w:val="21"/>
              </w:rPr>
              <w:t>第二节</w:t>
            </w:r>
          </w:p>
          <w:p w14:paraId="1B9245A7">
            <w:pPr>
              <w:jc w:val="center"/>
              <w:rPr>
                <w:rFonts w:hint="eastAsia" w:ascii="宋体" w:hAnsi="宋体" w:eastAsia="宋体" w:cs="宋体"/>
                <w:sz w:val="21"/>
                <w:szCs w:val="21"/>
              </w:rPr>
            </w:pPr>
            <w:r>
              <w:rPr>
                <w:rFonts w:hint="eastAsia" w:ascii="宋体" w:hAnsi="宋体" w:eastAsia="宋体" w:cs="宋体"/>
                <w:sz w:val="21"/>
                <w:szCs w:val="21"/>
              </w:rPr>
              <w:t>第15.2（2）项</w:t>
            </w:r>
          </w:p>
        </w:tc>
        <w:tc>
          <w:tcPr>
            <w:tcW w:w="1742" w:type="dxa"/>
            <w:noWrap w:val="0"/>
            <w:vAlign w:val="center"/>
          </w:tcPr>
          <w:p w14:paraId="5FC93320">
            <w:pPr>
              <w:jc w:val="left"/>
              <w:rPr>
                <w:rFonts w:hint="eastAsia" w:ascii="宋体" w:hAnsi="宋体" w:eastAsia="宋体" w:cs="宋体"/>
                <w:sz w:val="21"/>
                <w:szCs w:val="21"/>
              </w:rPr>
            </w:pPr>
            <w:r>
              <w:rPr>
                <w:rFonts w:hint="eastAsia" w:ascii="宋体" w:hAnsi="宋体" w:eastAsia="宋体" w:cs="宋体"/>
                <w:sz w:val="21"/>
                <w:szCs w:val="21"/>
              </w:rPr>
              <w:t>迟延交货赔偿费</w:t>
            </w:r>
          </w:p>
        </w:tc>
        <w:tc>
          <w:tcPr>
            <w:tcW w:w="5170" w:type="dxa"/>
            <w:noWrap w:val="0"/>
            <w:vAlign w:val="center"/>
          </w:tcPr>
          <w:p w14:paraId="63ACE763">
            <w:pPr>
              <w:jc w:val="left"/>
              <w:rPr>
                <w:rFonts w:hint="eastAsia" w:ascii="宋体" w:hAnsi="宋体" w:eastAsia="宋体" w:cs="宋体"/>
                <w:sz w:val="21"/>
                <w:szCs w:val="21"/>
                <w:u w:val="single"/>
              </w:rPr>
            </w:pPr>
            <w:r>
              <w:rPr>
                <w:rFonts w:hint="eastAsia" w:ascii="宋体" w:hAnsi="宋体" w:eastAsia="宋体" w:cs="宋体"/>
                <w:sz w:val="21"/>
                <w:szCs w:val="21"/>
              </w:rPr>
              <w:t>每</w:t>
            </w:r>
            <w:r>
              <w:rPr>
                <w:rFonts w:hint="eastAsia" w:ascii="宋体" w:hAnsi="宋体" w:cs="宋体"/>
                <w:sz w:val="21"/>
                <w:szCs w:val="21"/>
                <w:lang w:eastAsia="zh-CN"/>
              </w:rPr>
              <w:t>日</w:t>
            </w:r>
            <w:r>
              <w:rPr>
                <w:rFonts w:hint="eastAsia" w:ascii="宋体" w:hAnsi="宋体" w:eastAsia="宋体" w:cs="宋体"/>
                <w:sz w:val="21"/>
                <w:szCs w:val="21"/>
              </w:rPr>
              <w:t>按合同总价千分之</w:t>
            </w:r>
            <w:r>
              <w:rPr>
                <w:rFonts w:hint="eastAsia" w:ascii="宋体" w:hAnsi="宋体" w:eastAsia="宋体" w:cs="宋体"/>
                <w:sz w:val="21"/>
                <w:szCs w:val="21"/>
                <w:lang w:eastAsia="zh-CN"/>
              </w:rPr>
              <w:t>五</w:t>
            </w:r>
            <w:r>
              <w:rPr>
                <w:rFonts w:hint="eastAsia" w:ascii="宋体" w:hAnsi="宋体" w:eastAsia="宋体" w:cs="宋体"/>
                <w:sz w:val="21"/>
                <w:szCs w:val="21"/>
              </w:rPr>
              <w:t>赔偿给甲方；</w:t>
            </w:r>
          </w:p>
        </w:tc>
      </w:tr>
      <w:tr w14:paraId="31FC4561">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32C80613">
            <w:pPr>
              <w:jc w:val="center"/>
              <w:rPr>
                <w:rFonts w:hint="eastAsia" w:ascii="宋体" w:hAnsi="宋体" w:eastAsia="宋体" w:cs="宋体"/>
                <w:sz w:val="21"/>
                <w:szCs w:val="21"/>
              </w:rPr>
            </w:pPr>
            <w:r>
              <w:rPr>
                <w:rFonts w:hint="eastAsia" w:ascii="宋体" w:hAnsi="宋体" w:eastAsia="宋体" w:cs="宋体"/>
                <w:sz w:val="21"/>
                <w:szCs w:val="21"/>
              </w:rPr>
              <w:t>第二节</w:t>
            </w:r>
          </w:p>
          <w:p w14:paraId="3D7AAB1E">
            <w:pPr>
              <w:jc w:val="center"/>
              <w:rPr>
                <w:rFonts w:hint="eastAsia" w:ascii="宋体" w:hAnsi="宋体" w:eastAsia="宋体" w:cs="宋体"/>
                <w:sz w:val="21"/>
                <w:szCs w:val="21"/>
              </w:rPr>
            </w:pPr>
            <w:r>
              <w:rPr>
                <w:rFonts w:hint="eastAsia" w:ascii="宋体" w:hAnsi="宋体" w:eastAsia="宋体" w:cs="宋体"/>
                <w:sz w:val="21"/>
                <w:szCs w:val="21"/>
              </w:rPr>
              <w:t>第15.3款</w:t>
            </w:r>
          </w:p>
        </w:tc>
        <w:tc>
          <w:tcPr>
            <w:tcW w:w="1742" w:type="dxa"/>
            <w:noWrap w:val="0"/>
            <w:vAlign w:val="center"/>
          </w:tcPr>
          <w:p w14:paraId="7B38F921">
            <w:pPr>
              <w:jc w:val="left"/>
              <w:rPr>
                <w:rFonts w:hint="eastAsia" w:ascii="宋体" w:hAnsi="宋体" w:eastAsia="宋体" w:cs="宋体"/>
                <w:sz w:val="21"/>
                <w:szCs w:val="21"/>
              </w:rPr>
            </w:pPr>
            <w:r>
              <w:rPr>
                <w:rFonts w:hint="eastAsia" w:ascii="宋体" w:hAnsi="宋体" w:eastAsia="宋体" w:cs="宋体"/>
                <w:sz w:val="21"/>
                <w:szCs w:val="21"/>
              </w:rPr>
              <w:t>逾期付款利息</w:t>
            </w:r>
          </w:p>
        </w:tc>
        <w:tc>
          <w:tcPr>
            <w:tcW w:w="5170" w:type="dxa"/>
            <w:noWrap w:val="0"/>
            <w:vAlign w:val="center"/>
          </w:tcPr>
          <w:p w14:paraId="013C9E23">
            <w:pPr>
              <w:jc w:val="left"/>
              <w:rPr>
                <w:rFonts w:hint="eastAsia" w:ascii="宋体" w:hAnsi="宋体" w:eastAsia="宋体" w:cs="宋体"/>
                <w:sz w:val="21"/>
                <w:szCs w:val="21"/>
                <w:u w:val="single"/>
              </w:rPr>
            </w:pPr>
          </w:p>
        </w:tc>
      </w:tr>
      <w:tr w14:paraId="101973AA">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876" w:hRule="atLeast"/>
        </w:trPr>
        <w:tc>
          <w:tcPr>
            <w:tcW w:w="1607" w:type="dxa"/>
            <w:tcBorders>
              <w:bottom w:val="single" w:color="auto" w:sz="2" w:space="0"/>
              <w:right w:val="single" w:color="auto" w:sz="2" w:space="0"/>
            </w:tcBorders>
            <w:noWrap w:val="0"/>
            <w:vAlign w:val="center"/>
          </w:tcPr>
          <w:p w14:paraId="3D12F8D5">
            <w:pPr>
              <w:jc w:val="center"/>
              <w:rPr>
                <w:rFonts w:hint="eastAsia" w:ascii="宋体" w:hAnsi="宋体" w:eastAsia="宋体" w:cs="宋体"/>
                <w:sz w:val="21"/>
                <w:szCs w:val="21"/>
              </w:rPr>
            </w:pPr>
            <w:r>
              <w:rPr>
                <w:rFonts w:hint="eastAsia" w:ascii="宋体" w:hAnsi="宋体" w:eastAsia="宋体" w:cs="宋体"/>
                <w:sz w:val="21"/>
                <w:szCs w:val="21"/>
              </w:rPr>
              <w:t>第二节</w:t>
            </w:r>
          </w:p>
          <w:p w14:paraId="56211A11">
            <w:pPr>
              <w:jc w:val="center"/>
              <w:rPr>
                <w:rFonts w:hint="eastAsia" w:ascii="宋体" w:hAnsi="宋体" w:eastAsia="宋体" w:cs="宋体"/>
                <w:sz w:val="21"/>
                <w:szCs w:val="21"/>
              </w:rPr>
            </w:pPr>
            <w:r>
              <w:rPr>
                <w:rFonts w:hint="eastAsia" w:ascii="宋体" w:hAnsi="宋体" w:eastAsia="宋体" w:cs="宋体"/>
                <w:sz w:val="21"/>
                <w:szCs w:val="21"/>
              </w:rPr>
              <w:t>第15.4款</w:t>
            </w:r>
          </w:p>
        </w:tc>
        <w:tc>
          <w:tcPr>
            <w:tcW w:w="1742" w:type="dxa"/>
            <w:tcBorders>
              <w:left w:val="single" w:color="auto" w:sz="2" w:space="0"/>
              <w:bottom w:val="single" w:color="auto" w:sz="2" w:space="0"/>
              <w:right w:val="single" w:color="auto" w:sz="2" w:space="0"/>
            </w:tcBorders>
            <w:noWrap w:val="0"/>
            <w:vAlign w:val="center"/>
          </w:tcPr>
          <w:p w14:paraId="39CF3CD4">
            <w:pPr>
              <w:jc w:val="left"/>
              <w:rPr>
                <w:rFonts w:hint="eastAsia" w:ascii="宋体" w:hAnsi="宋体" w:eastAsia="宋体" w:cs="宋体"/>
                <w:sz w:val="21"/>
                <w:szCs w:val="21"/>
              </w:rPr>
            </w:pPr>
            <w:r>
              <w:rPr>
                <w:rFonts w:hint="eastAsia" w:ascii="宋体" w:hAnsi="宋体" w:eastAsia="宋体" w:cs="宋体"/>
                <w:sz w:val="21"/>
                <w:szCs w:val="21"/>
              </w:rPr>
              <w:t>其他违约责任</w:t>
            </w:r>
          </w:p>
        </w:tc>
        <w:tc>
          <w:tcPr>
            <w:tcW w:w="5170" w:type="dxa"/>
            <w:tcBorders>
              <w:left w:val="single" w:color="auto" w:sz="2" w:space="0"/>
              <w:bottom w:val="single" w:color="auto" w:sz="2" w:space="0"/>
            </w:tcBorders>
            <w:noWrap w:val="0"/>
            <w:vAlign w:val="center"/>
          </w:tcPr>
          <w:p w14:paraId="0AFF5C4B">
            <w:pPr>
              <w:jc w:val="left"/>
              <w:rPr>
                <w:rFonts w:hint="eastAsia" w:ascii="宋体" w:hAnsi="宋体" w:eastAsia="宋体" w:cs="宋体"/>
                <w:sz w:val="21"/>
                <w:szCs w:val="21"/>
                <w:u w:val="single"/>
              </w:rPr>
            </w:pPr>
          </w:p>
        </w:tc>
      </w:tr>
      <w:tr w14:paraId="3A65E799">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1607" w:type="dxa"/>
            <w:tcBorders>
              <w:top w:val="single" w:color="auto" w:sz="2" w:space="0"/>
              <w:right w:val="single" w:color="auto" w:sz="2" w:space="0"/>
            </w:tcBorders>
            <w:noWrap w:val="0"/>
            <w:vAlign w:val="center"/>
          </w:tcPr>
          <w:p w14:paraId="6F80AE25">
            <w:pPr>
              <w:jc w:val="center"/>
              <w:rPr>
                <w:rFonts w:hint="eastAsia" w:ascii="宋体" w:hAnsi="宋体" w:eastAsia="宋体" w:cs="宋体"/>
                <w:sz w:val="21"/>
                <w:szCs w:val="21"/>
              </w:rPr>
            </w:pPr>
            <w:r>
              <w:rPr>
                <w:rFonts w:hint="eastAsia" w:ascii="宋体" w:hAnsi="宋体" w:eastAsia="宋体" w:cs="宋体"/>
                <w:sz w:val="21"/>
                <w:szCs w:val="21"/>
              </w:rPr>
              <w:t>第二节</w:t>
            </w:r>
          </w:p>
          <w:p w14:paraId="36DFB4A0">
            <w:pPr>
              <w:jc w:val="center"/>
              <w:rPr>
                <w:rFonts w:hint="eastAsia" w:ascii="宋体" w:hAnsi="宋体" w:eastAsia="宋体" w:cs="宋体"/>
                <w:sz w:val="21"/>
                <w:szCs w:val="21"/>
              </w:rPr>
            </w:pPr>
            <w:r>
              <w:rPr>
                <w:rFonts w:hint="eastAsia" w:ascii="宋体" w:hAnsi="宋体" w:eastAsia="宋体" w:cs="宋体"/>
                <w:sz w:val="21"/>
                <w:szCs w:val="21"/>
              </w:rPr>
              <w:t>第19.2款</w:t>
            </w:r>
          </w:p>
        </w:tc>
        <w:tc>
          <w:tcPr>
            <w:tcW w:w="1742" w:type="dxa"/>
            <w:tcBorders>
              <w:top w:val="single" w:color="auto" w:sz="2" w:space="0"/>
              <w:left w:val="single" w:color="auto" w:sz="2" w:space="0"/>
              <w:right w:val="single" w:color="auto" w:sz="2" w:space="0"/>
            </w:tcBorders>
            <w:noWrap w:val="0"/>
            <w:vAlign w:val="center"/>
          </w:tcPr>
          <w:p w14:paraId="7C86A130">
            <w:pPr>
              <w:jc w:val="left"/>
              <w:rPr>
                <w:rFonts w:hint="eastAsia" w:ascii="宋体" w:hAnsi="宋体" w:eastAsia="宋体" w:cs="宋体"/>
                <w:sz w:val="21"/>
                <w:szCs w:val="21"/>
              </w:rPr>
            </w:pPr>
            <w:r>
              <w:rPr>
                <w:rFonts w:hint="eastAsia" w:ascii="宋体" w:hAnsi="宋体" w:eastAsia="宋体" w:cs="宋体"/>
                <w:sz w:val="21"/>
                <w:szCs w:val="21"/>
              </w:rPr>
              <w:t>解决争议的方法</w:t>
            </w:r>
          </w:p>
        </w:tc>
        <w:tc>
          <w:tcPr>
            <w:tcW w:w="5170" w:type="dxa"/>
            <w:tcBorders>
              <w:top w:val="single" w:color="auto" w:sz="2" w:space="0"/>
              <w:left w:val="single" w:color="auto" w:sz="2" w:space="0"/>
            </w:tcBorders>
            <w:noWrap w:val="0"/>
            <w:vAlign w:val="center"/>
          </w:tcPr>
          <w:p w14:paraId="3154212E">
            <w:pPr>
              <w:spacing w:line="400" w:lineRule="exact"/>
              <w:jc w:val="left"/>
              <w:rPr>
                <w:rFonts w:hint="eastAsia" w:ascii="宋体" w:hAnsi="宋体" w:eastAsia="宋体" w:cs="宋体"/>
                <w:iCs/>
                <w:sz w:val="21"/>
                <w:szCs w:val="21"/>
              </w:rPr>
            </w:pPr>
            <w:r>
              <w:rPr>
                <w:rFonts w:hint="eastAsia" w:ascii="宋体" w:hAnsi="宋体" w:eastAsia="宋体" w:cs="宋体"/>
                <w:iCs/>
                <w:sz w:val="21"/>
                <w:szCs w:val="21"/>
              </w:rPr>
              <w:t>因本合同及合同有关事项发生的争议，按下列第</w:t>
            </w:r>
            <w:r>
              <w:rPr>
                <w:rFonts w:hint="eastAsia" w:ascii="宋体" w:hAnsi="宋体" w:eastAsia="宋体" w:cs="宋体"/>
                <w:iCs/>
                <w:sz w:val="21"/>
                <w:szCs w:val="21"/>
                <w:u w:val="single"/>
              </w:rPr>
              <w:t>2</w:t>
            </w:r>
            <w:r>
              <w:rPr>
                <w:rFonts w:hint="eastAsia" w:ascii="宋体" w:hAnsi="宋体" w:eastAsia="宋体" w:cs="宋体"/>
                <w:iCs/>
                <w:sz w:val="21"/>
                <w:szCs w:val="21"/>
              </w:rPr>
              <w:t>种方式解决：</w:t>
            </w:r>
          </w:p>
          <w:p w14:paraId="38A1A49C">
            <w:pPr>
              <w:spacing w:line="400" w:lineRule="exact"/>
              <w:jc w:val="left"/>
              <w:rPr>
                <w:rFonts w:hint="eastAsia" w:ascii="宋体" w:hAnsi="宋体" w:eastAsia="宋体" w:cs="宋体"/>
                <w:iCs/>
                <w:sz w:val="21"/>
                <w:szCs w:val="21"/>
              </w:rPr>
            </w:pPr>
            <w:r>
              <w:rPr>
                <w:rFonts w:hint="eastAsia" w:ascii="宋体" w:hAnsi="宋体" w:eastAsia="宋体" w:cs="宋体"/>
                <w:iCs/>
                <w:sz w:val="21"/>
                <w:szCs w:val="21"/>
              </w:rPr>
              <w:t>（1）向仲裁委员会申请仲裁，仲裁地点为；</w:t>
            </w:r>
          </w:p>
          <w:p w14:paraId="7E6168D9">
            <w:pPr>
              <w:jc w:val="left"/>
              <w:rPr>
                <w:rFonts w:hint="eastAsia" w:ascii="宋体" w:hAnsi="宋体" w:eastAsia="宋体" w:cs="宋体"/>
                <w:sz w:val="21"/>
                <w:szCs w:val="21"/>
                <w:u w:val="single"/>
              </w:rPr>
            </w:pPr>
            <w:r>
              <w:rPr>
                <w:rFonts w:hint="eastAsia" w:ascii="宋体" w:hAnsi="宋体" w:eastAsia="宋体" w:cs="宋体"/>
                <w:iCs/>
                <w:sz w:val="21"/>
                <w:szCs w:val="21"/>
              </w:rPr>
              <w:t>（2）向</w:t>
            </w:r>
            <w:r>
              <w:rPr>
                <w:rFonts w:hint="eastAsia" w:ascii="宋体" w:hAnsi="宋体" w:eastAsia="宋体" w:cs="宋体"/>
                <w:iCs/>
                <w:sz w:val="21"/>
                <w:szCs w:val="21"/>
                <w:u w:val="single"/>
              </w:rPr>
              <w:t>灌云县</w:t>
            </w:r>
            <w:r>
              <w:rPr>
                <w:rFonts w:hint="eastAsia" w:ascii="宋体" w:hAnsi="宋体" w:eastAsia="宋体" w:cs="宋体"/>
                <w:iCs/>
                <w:sz w:val="21"/>
                <w:szCs w:val="21"/>
              </w:rPr>
              <w:t>人民法院起诉。</w:t>
            </w:r>
          </w:p>
        </w:tc>
      </w:tr>
      <w:tr w14:paraId="16CE914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70" w:hRule="atLeast"/>
        </w:trPr>
        <w:tc>
          <w:tcPr>
            <w:tcW w:w="1607" w:type="dxa"/>
            <w:noWrap w:val="0"/>
            <w:vAlign w:val="center"/>
          </w:tcPr>
          <w:p w14:paraId="63E233D6">
            <w:pPr>
              <w:jc w:val="center"/>
              <w:rPr>
                <w:rFonts w:hint="eastAsia" w:ascii="宋体" w:hAnsi="宋体" w:eastAsia="宋体" w:cs="宋体"/>
                <w:sz w:val="21"/>
                <w:szCs w:val="21"/>
              </w:rPr>
            </w:pPr>
            <w:r>
              <w:rPr>
                <w:rFonts w:hint="eastAsia" w:ascii="宋体" w:hAnsi="宋体" w:eastAsia="宋体" w:cs="宋体"/>
                <w:sz w:val="21"/>
                <w:szCs w:val="21"/>
              </w:rPr>
              <w:t>第二节</w:t>
            </w:r>
          </w:p>
          <w:p w14:paraId="7C67D47A">
            <w:pPr>
              <w:jc w:val="center"/>
              <w:rPr>
                <w:rFonts w:hint="eastAsia" w:ascii="宋体" w:hAnsi="宋体" w:eastAsia="宋体" w:cs="宋体"/>
                <w:sz w:val="21"/>
                <w:szCs w:val="21"/>
              </w:rPr>
            </w:pPr>
            <w:r>
              <w:rPr>
                <w:rFonts w:hint="eastAsia" w:ascii="宋体" w:hAnsi="宋体" w:eastAsia="宋体" w:cs="宋体"/>
                <w:sz w:val="21"/>
                <w:szCs w:val="21"/>
              </w:rPr>
              <w:t>第23.1款</w:t>
            </w:r>
          </w:p>
        </w:tc>
        <w:tc>
          <w:tcPr>
            <w:tcW w:w="1742" w:type="dxa"/>
            <w:noWrap w:val="0"/>
            <w:vAlign w:val="center"/>
          </w:tcPr>
          <w:p w14:paraId="79B90EDC">
            <w:pPr>
              <w:jc w:val="left"/>
              <w:rPr>
                <w:rFonts w:hint="eastAsia" w:ascii="宋体" w:hAnsi="宋体" w:eastAsia="宋体" w:cs="宋体"/>
                <w:sz w:val="21"/>
                <w:szCs w:val="21"/>
              </w:rPr>
            </w:pPr>
            <w:r>
              <w:rPr>
                <w:rFonts w:hint="eastAsia" w:ascii="宋体" w:hAnsi="宋体" w:eastAsia="宋体" w:cs="宋体"/>
                <w:bCs/>
                <w:sz w:val="21"/>
                <w:szCs w:val="21"/>
              </w:rPr>
              <w:t>其他专用条款</w:t>
            </w:r>
          </w:p>
        </w:tc>
        <w:tc>
          <w:tcPr>
            <w:tcW w:w="5170" w:type="dxa"/>
            <w:noWrap w:val="0"/>
            <w:vAlign w:val="center"/>
          </w:tcPr>
          <w:p w14:paraId="7277F29D">
            <w:pPr>
              <w:jc w:val="left"/>
              <w:rPr>
                <w:rFonts w:hint="eastAsia" w:ascii="宋体" w:hAnsi="宋体" w:eastAsia="宋体" w:cs="宋体"/>
                <w:sz w:val="21"/>
                <w:szCs w:val="21"/>
              </w:rPr>
            </w:pPr>
            <w:r>
              <w:rPr>
                <w:rFonts w:hint="eastAsia" w:ascii="宋体" w:hAnsi="宋体" w:eastAsia="宋体" w:cs="宋体"/>
                <w:sz w:val="21"/>
                <w:szCs w:val="21"/>
              </w:rPr>
              <w:t>/</w:t>
            </w:r>
          </w:p>
        </w:tc>
      </w:tr>
    </w:tbl>
    <w:p w14:paraId="760EA3FB">
      <w:pPr>
        <w:widowControl/>
        <w:jc w:val="left"/>
        <w:rPr>
          <w:rFonts w:hint="eastAsia" w:ascii="宋体" w:hAnsi="宋体" w:eastAsia="宋体" w:cs="宋体"/>
          <w:szCs w:val="21"/>
        </w:rPr>
      </w:pPr>
      <w:r>
        <w:rPr>
          <w:rFonts w:hint="eastAsia" w:ascii="宋体" w:hAnsi="宋体" w:eastAsia="宋体" w:cs="宋体"/>
          <w:szCs w:val="21"/>
        </w:rPr>
        <w:br w:type="page" w:clear="all"/>
      </w:r>
    </w:p>
    <w:p w14:paraId="762016D3">
      <w:pPr>
        <w:pStyle w:val="44"/>
        <w:keepNext/>
        <w:keepLines/>
        <w:pageBreakBefore w:val="0"/>
        <w:widowControl w:val="0"/>
        <w:spacing w:before="0" w:after="0" w:line="360" w:lineRule="auto"/>
        <w:jc w:val="center"/>
        <w:rPr>
          <w:rFonts w:hint="eastAsia" w:ascii="宋体" w:hAnsi="宋体" w:eastAsia="宋体" w:cs="宋体"/>
          <w:b w:val="0"/>
        </w:rPr>
      </w:pPr>
      <w:bookmarkStart w:id="10" w:name="_Toc165205797"/>
      <w:r>
        <w:rPr>
          <w:rFonts w:hint="eastAsia" w:ascii="宋体" w:hAnsi="宋体" w:eastAsia="宋体" w:cs="宋体"/>
          <w:b/>
          <w:bCs w:val="0"/>
        </w:rPr>
        <w:t>第四章  采购需求</w:t>
      </w:r>
      <w:bookmarkEnd w:id="10"/>
    </w:p>
    <w:p w14:paraId="2619CC75">
      <w:pPr>
        <w:keepNext w:val="0"/>
        <w:keepLines w:val="0"/>
        <w:pageBreakBefore w:val="0"/>
        <w:widowControl w:val="0"/>
        <w:spacing w:line="360" w:lineRule="auto"/>
        <w:ind w:firstLine="420"/>
        <w:jc w:val="left"/>
        <w:rPr>
          <w:rFonts w:hint="eastAsia" w:ascii="宋体" w:hAnsi="宋体" w:eastAsia="宋体" w:cs="宋体"/>
          <w:color w:val="auto"/>
          <w:sz w:val="21"/>
          <w:szCs w:val="21"/>
        </w:rPr>
      </w:pPr>
      <w:r>
        <w:rPr>
          <w:rFonts w:hint="eastAsia" w:ascii="宋体" w:hAnsi="宋体" w:eastAsia="宋体" w:cs="宋体"/>
          <w:color w:val="auto"/>
          <w:sz w:val="21"/>
          <w:szCs w:val="21"/>
        </w:rPr>
        <w:t>说明：本项目属性为</w:t>
      </w:r>
      <w:r>
        <w:rPr>
          <w:rFonts w:hint="eastAsia" w:ascii="宋体" w:hAnsi="宋体" w:eastAsia="宋体" w:cs="宋体"/>
          <w:b/>
          <w:color w:val="auto"/>
          <w:sz w:val="21"/>
          <w:szCs w:val="21"/>
        </w:rPr>
        <w:t>货物</w:t>
      </w:r>
      <w:r>
        <w:rPr>
          <w:rFonts w:hint="eastAsia" w:ascii="宋体" w:hAnsi="宋体" w:eastAsia="宋体" w:cs="宋体"/>
          <w:color w:val="auto"/>
          <w:sz w:val="21"/>
          <w:szCs w:val="21"/>
        </w:rPr>
        <w:t>，采购标的对应的中小企业划分标准所属行业</w:t>
      </w:r>
      <w:r>
        <w:rPr>
          <w:rFonts w:hint="eastAsia" w:ascii="宋体" w:hAnsi="宋体" w:cs="宋体"/>
          <w:b/>
          <w:bCs/>
          <w:color w:val="auto"/>
          <w:sz w:val="21"/>
          <w:szCs w:val="21"/>
          <w:u w:val="single"/>
          <w:lang w:eastAsia="zh-CN"/>
        </w:rPr>
        <w:t>详见清单</w:t>
      </w:r>
      <w:r>
        <w:rPr>
          <w:rFonts w:hint="eastAsia" w:ascii="宋体" w:hAnsi="宋体" w:eastAsia="宋体" w:cs="宋体"/>
          <w:color w:val="auto"/>
          <w:sz w:val="21"/>
          <w:szCs w:val="21"/>
        </w:rPr>
        <w:t>。</w:t>
      </w:r>
    </w:p>
    <w:p w14:paraId="5CE510DF">
      <w:pPr>
        <w:keepNext w:val="0"/>
        <w:keepLines w:val="0"/>
        <w:pageBreakBefore w:val="0"/>
        <w:widowControl w:val="0"/>
        <w:spacing w:line="360" w:lineRule="auto"/>
        <w:ind w:firstLine="420"/>
        <w:jc w:val="left"/>
        <w:rPr>
          <w:rFonts w:hint="eastAsia" w:ascii="宋体" w:hAnsi="宋体" w:eastAsia="宋体" w:cs="宋体"/>
          <w:sz w:val="21"/>
          <w:szCs w:val="21"/>
        </w:rPr>
      </w:pPr>
      <w:r>
        <w:rPr>
          <w:rFonts w:hint="eastAsia" w:ascii="宋体" w:hAnsi="宋体" w:eastAsia="宋体" w:cs="宋体"/>
          <w:sz w:val="21"/>
          <w:szCs w:val="21"/>
        </w:rPr>
        <w:t>1、根据《政府采购需求管理办法》等有关规定，</w:t>
      </w:r>
      <w:r>
        <w:rPr>
          <w:rFonts w:hint="eastAsia" w:ascii="宋体" w:hAnsi="宋体" w:cs="宋体"/>
          <w:sz w:val="21"/>
          <w:szCs w:val="21"/>
          <w:lang w:eastAsia="zh-CN"/>
        </w:rPr>
        <w:t>招标人</w:t>
      </w:r>
      <w:r>
        <w:rPr>
          <w:rFonts w:hint="eastAsia" w:ascii="宋体" w:hAnsi="宋体" w:eastAsia="宋体" w:cs="宋体"/>
          <w:sz w:val="21"/>
          <w:szCs w:val="21"/>
        </w:rPr>
        <w:t>确定采购需求。</w:t>
      </w:r>
    </w:p>
    <w:p w14:paraId="27F85372">
      <w:pPr>
        <w:keepNext w:val="0"/>
        <w:keepLines w:val="0"/>
        <w:pageBreakBefore w:val="0"/>
        <w:widowControl w:val="0"/>
        <w:spacing w:line="360" w:lineRule="auto"/>
        <w:ind w:firstLine="420"/>
        <w:jc w:val="left"/>
        <w:rPr>
          <w:rFonts w:hint="eastAsia" w:ascii="宋体" w:hAnsi="宋体" w:eastAsia="宋体" w:cs="宋体"/>
          <w:b/>
          <w:bCs/>
          <w:sz w:val="21"/>
          <w:szCs w:val="21"/>
        </w:rPr>
      </w:pPr>
      <w:r>
        <w:rPr>
          <w:rFonts w:hint="eastAsia" w:ascii="宋体" w:hAnsi="宋体" w:eastAsia="宋体" w:cs="宋体"/>
          <w:sz w:val="21"/>
          <w:szCs w:val="21"/>
        </w:rPr>
        <w:t>2、本项目执行</w:t>
      </w:r>
      <w:r>
        <w:rPr>
          <w:rFonts w:hint="eastAsia" w:ascii="宋体" w:hAnsi="宋体" w:eastAsia="宋体" w:cs="宋体"/>
          <w:b/>
          <w:bCs/>
          <w:sz w:val="21"/>
          <w:szCs w:val="21"/>
        </w:rPr>
        <w:t>《关于调整优化节能产品、环境标志产品政府采购执行机制的通知》（财库〔2019〕9号）文及《财政部、国家环保总局 关于印发&lt;关于环境标志产品政府采购实施的意见&gt;的通知》（财库〔2006〕90号）。</w:t>
      </w:r>
      <w:r>
        <w:rPr>
          <w:rFonts w:hint="eastAsia" w:ascii="宋体" w:hAnsi="宋体" w:eastAsia="宋体" w:cs="宋体"/>
          <w:b/>
          <w:sz w:val="21"/>
          <w:szCs w:val="21"/>
        </w:rPr>
        <w:t>本</w:t>
      </w:r>
      <w:r>
        <w:rPr>
          <w:rFonts w:hint="eastAsia" w:ascii="宋体" w:hAnsi="宋体" w:eastAsia="宋体" w:cs="宋体"/>
          <w:b/>
          <w:sz w:val="21"/>
          <w:szCs w:val="21"/>
          <w:lang w:eastAsia="zh-CN"/>
        </w:rPr>
        <w:t>招标文件</w:t>
      </w:r>
      <w:r>
        <w:rPr>
          <w:rFonts w:hint="eastAsia" w:ascii="宋体" w:hAnsi="宋体" w:eastAsia="宋体" w:cs="宋体"/>
          <w:b/>
          <w:sz w:val="21"/>
          <w:szCs w:val="21"/>
        </w:rPr>
        <w:t>标注★号的部分为实质性要求和条件</w:t>
      </w:r>
      <w:r>
        <w:rPr>
          <w:rFonts w:hint="eastAsia" w:ascii="宋体" w:hAnsi="宋体" w:eastAsia="宋体" w:cs="宋体"/>
          <w:b/>
          <w:bCs/>
          <w:sz w:val="21"/>
          <w:szCs w:val="21"/>
        </w:rPr>
        <w:t>，由</w:t>
      </w:r>
      <w:r>
        <w:rPr>
          <w:rFonts w:hint="eastAsia" w:ascii="宋体" w:hAnsi="宋体" w:cs="宋体"/>
          <w:b/>
          <w:bCs/>
          <w:sz w:val="21"/>
          <w:szCs w:val="21"/>
          <w:lang w:eastAsia="zh-CN"/>
        </w:rPr>
        <w:t>招标人</w:t>
      </w:r>
      <w:r>
        <w:rPr>
          <w:rFonts w:hint="eastAsia" w:ascii="宋体" w:hAnsi="宋体" w:eastAsia="宋体" w:cs="宋体"/>
          <w:b/>
          <w:bCs/>
          <w:sz w:val="21"/>
          <w:szCs w:val="21"/>
        </w:rPr>
        <w:t>根据实际情况设置，</w:t>
      </w:r>
      <w:r>
        <w:rPr>
          <w:rFonts w:hint="eastAsia" w:ascii="宋体" w:hAnsi="宋体" w:eastAsia="宋体" w:cs="宋体"/>
          <w:b/>
          <w:bCs/>
          <w:sz w:val="21"/>
          <w:szCs w:val="21"/>
          <w:lang w:val="en-US" w:eastAsia="zh-CN"/>
        </w:rPr>
        <w:t>投标人</w:t>
      </w:r>
      <w:r>
        <w:rPr>
          <w:rFonts w:hint="eastAsia" w:ascii="宋体" w:hAnsi="宋体" w:eastAsia="宋体" w:cs="宋体"/>
          <w:b/>
          <w:bCs/>
          <w:sz w:val="21"/>
          <w:szCs w:val="21"/>
        </w:rPr>
        <w:t>须逐条明确作出满足实质性要求和条件的响应，否则将按无效响应处理。</w:t>
      </w:r>
    </w:p>
    <w:p w14:paraId="15CA6FD5">
      <w:pPr>
        <w:keepNext w:val="0"/>
        <w:keepLines w:val="0"/>
        <w:pageBreakBefore w:val="0"/>
        <w:widowControl w:val="0"/>
        <w:spacing w:line="360" w:lineRule="auto"/>
        <w:ind w:firstLine="422"/>
        <w:jc w:val="left"/>
        <w:rPr>
          <w:rFonts w:hint="eastAsia" w:ascii="宋体" w:hAnsi="宋体" w:eastAsia="宋体" w:cs="宋体"/>
          <w:b/>
          <w:bCs/>
          <w:sz w:val="21"/>
          <w:szCs w:val="21"/>
          <w:lang w:val="en-US" w:eastAsia="zh-CN"/>
        </w:rPr>
      </w:pPr>
      <w:r>
        <w:rPr>
          <w:rFonts w:hint="eastAsia" w:ascii="宋体" w:hAnsi="宋体" w:cs="宋体"/>
          <w:b/>
          <w:bCs/>
          <w:sz w:val="21"/>
          <w:szCs w:val="21"/>
          <w:lang w:val="en-US" w:eastAsia="zh-CN"/>
        </w:rPr>
        <w:t>特别提醒：</w:t>
      </w:r>
      <w:r>
        <w:rPr>
          <w:rFonts w:hint="eastAsia" w:ascii="宋体" w:hAnsi="宋体" w:eastAsia="宋体" w:cs="宋体"/>
          <w:b/>
          <w:bCs/>
          <w:sz w:val="21"/>
          <w:szCs w:val="21"/>
          <w:lang w:val="en-US" w:eastAsia="zh-CN"/>
        </w:rPr>
        <w:t>为落实政府采购中实施本国产品标准及相关政策</w:t>
      </w:r>
    </w:p>
    <w:p w14:paraId="558A4D89">
      <w:pPr>
        <w:keepNext w:val="0"/>
        <w:keepLines w:val="0"/>
        <w:pageBreakBefore w:val="0"/>
        <w:widowControl w:val="0"/>
        <w:spacing w:line="360" w:lineRule="auto"/>
        <w:ind w:firstLine="420"/>
        <w:jc w:val="left"/>
        <w:rPr>
          <w:rFonts w:hint="eastAsia" w:ascii="宋体" w:hAnsi="宋体" w:eastAsia="宋体" w:cs="宋体"/>
          <w:sz w:val="21"/>
          <w:szCs w:val="21"/>
          <w:lang w:eastAsia="zh-CN"/>
        </w:rPr>
      </w:pPr>
      <w:r>
        <w:rPr>
          <w:rFonts w:hint="eastAsia" w:ascii="宋体" w:hAnsi="宋体" w:eastAsia="宋体" w:cs="宋体"/>
          <w:sz w:val="21"/>
          <w:szCs w:val="21"/>
        </w:rPr>
        <w:t>1.本项目对采购本国产品给予政策支持</w:t>
      </w:r>
      <w:r>
        <w:rPr>
          <w:rFonts w:hint="eastAsia" w:ascii="宋体" w:hAnsi="宋体" w:cs="宋体"/>
          <w:sz w:val="21"/>
          <w:szCs w:val="21"/>
          <w:lang w:eastAsia="zh-CN"/>
        </w:rPr>
        <w:t>，具体内容见招标文件“第二章”。</w:t>
      </w:r>
    </w:p>
    <w:p w14:paraId="5371E47C">
      <w:pPr>
        <w:keepNext w:val="0"/>
        <w:keepLines w:val="0"/>
        <w:pageBreakBefore w:val="0"/>
        <w:widowControl w:val="0"/>
        <w:spacing w:line="360" w:lineRule="auto"/>
        <w:ind w:firstLine="420"/>
        <w:jc w:val="left"/>
        <w:rPr>
          <w:rFonts w:hint="eastAsia" w:ascii="宋体" w:hAnsi="宋体" w:eastAsia="宋体" w:cs="宋体"/>
          <w:sz w:val="21"/>
          <w:szCs w:val="21"/>
        </w:rPr>
      </w:pPr>
      <w:r>
        <w:rPr>
          <w:rFonts w:hint="eastAsia" w:ascii="宋体" w:hAnsi="宋体" w:eastAsia="宋体" w:cs="宋体"/>
          <w:sz w:val="21"/>
          <w:szCs w:val="21"/>
        </w:rPr>
        <w:t>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07E7FA50">
      <w:pPr>
        <w:keepNext w:val="0"/>
        <w:keepLines w:val="0"/>
        <w:pageBreakBefore w:val="0"/>
        <w:widowControl w:val="0"/>
        <w:spacing w:line="360" w:lineRule="auto"/>
        <w:ind w:firstLine="420"/>
        <w:jc w:val="left"/>
        <w:rPr>
          <w:rFonts w:hint="eastAsia" w:ascii="宋体" w:hAnsi="宋体" w:eastAsia="宋体" w:cs="宋体"/>
          <w:sz w:val="21"/>
          <w:szCs w:val="21"/>
          <w:lang w:eastAsia="zh-CN"/>
        </w:rPr>
      </w:pPr>
      <w:r>
        <w:rPr>
          <w:rFonts w:hint="eastAsia" w:ascii="宋体" w:hAnsi="宋体" w:eastAsia="宋体" w:cs="宋体"/>
          <w:sz w:val="21"/>
          <w:szCs w:val="21"/>
        </w:rPr>
        <w:t>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s="宋体"/>
          <w:sz w:val="21"/>
          <w:szCs w:val="21"/>
          <w:lang w:eastAsia="zh-CN"/>
        </w:rPr>
        <w:t>。</w:t>
      </w:r>
    </w:p>
    <w:p w14:paraId="6B8B54BE">
      <w:pPr>
        <w:keepNext w:val="0"/>
        <w:keepLines w:val="0"/>
        <w:pageBreakBefore w:val="0"/>
        <w:widowControl w:val="0"/>
        <w:spacing w:line="360" w:lineRule="auto"/>
        <w:ind w:firstLine="422"/>
        <w:rPr>
          <w:rFonts w:hint="eastAsia" w:ascii="宋体" w:hAnsi="宋体" w:eastAsia="宋体" w:cs="宋体"/>
          <w:b/>
          <w:sz w:val="21"/>
          <w:szCs w:val="21"/>
        </w:rPr>
      </w:pPr>
      <w:r>
        <w:rPr>
          <w:rFonts w:hint="eastAsia" w:ascii="宋体" w:hAnsi="宋体" w:eastAsia="宋体" w:cs="宋体"/>
          <w:b/>
          <w:sz w:val="21"/>
          <w:szCs w:val="21"/>
        </w:rPr>
        <w:t>一、项目概况</w:t>
      </w:r>
    </w:p>
    <w:p w14:paraId="336B94CE">
      <w:pPr>
        <w:keepNext w:val="0"/>
        <w:keepLines w:val="0"/>
        <w:pageBreakBefore w:val="0"/>
        <w:widowControl w:val="0"/>
        <w:spacing w:line="360" w:lineRule="auto"/>
        <w:ind w:firstLine="420"/>
        <w:jc w:val="left"/>
        <w:rPr>
          <w:rFonts w:hint="eastAsia" w:ascii="宋体" w:hAnsi="宋体" w:eastAsia="宋体" w:cs="宋体"/>
          <w:color w:val="auto"/>
          <w:sz w:val="21"/>
          <w:szCs w:val="21"/>
        </w:rPr>
      </w:pPr>
      <w:r>
        <w:rPr>
          <w:rFonts w:hint="eastAsia" w:ascii="宋体" w:hAnsi="宋体" w:eastAsia="宋体" w:cs="宋体"/>
          <w:color w:val="auto"/>
          <w:sz w:val="21"/>
          <w:szCs w:val="21"/>
          <w:lang w:eastAsia="zh-CN"/>
        </w:rPr>
        <w:t>灌云县高新区高级中学建设项目</w:t>
      </w:r>
      <w:r>
        <w:rPr>
          <w:rFonts w:hint="eastAsia" w:ascii="宋体" w:hAnsi="宋体" w:cs="宋体"/>
          <w:color w:val="auto"/>
          <w:sz w:val="21"/>
          <w:szCs w:val="21"/>
          <w:lang w:eastAsia="zh-CN"/>
        </w:rPr>
        <w:t>音体美器材</w:t>
      </w:r>
      <w:r>
        <w:rPr>
          <w:rFonts w:hint="eastAsia" w:ascii="宋体" w:hAnsi="宋体" w:eastAsia="宋体" w:cs="宋体"/>
          <w:color w:val="auto"/>
          <w:sz w:val="21"/>
          <w:szCs w:val="21"/>
          <w:lang w:eastAsia="zh-CN"/>
        </w:rPr>
        <w:t>采购安装项目</w:t>
      </w:r>
      <w:r>
        <w:rPr>
          <w:rFonts w:hint="eastAsia" w:ascii="宋体" w:hAnsi="宋体" w:eastAsia="宋体" w:cs="宋体"/>
          <w:color w:val="auto"/>
          <w:sz w:val="21"/>
          <w:szCs w:val="21"/>
        </w:rPr>
        <w:t>，学校需采购一批</w:t>
      </w:r>
      <w:r>
        <w:rPr>
          <w:rFonts w:hint="eastAsia" w:ascii="宋体" w:hAnsi="宋体" w:cs="宋体"/>
          <w:color w:val="auto"/>
          <w:sz w:val="21"/>
          <w:szCs w:val="21"/>
          <w:lang w:eastAsia="zh-CN"/>
        </w:rPr>
        <w:t>音体美器材</w:t>
      </w:r>
      <w:r>
        <w:rPr>
          <w:rFonts w:hint="eastAsia" w:ascii="宋体" w:hAnsi="宋体" w:eastAsia="宋体" w:cs="宋体"/>
          <w:color w:val="auto"/>
          <w:sz w:val="21"/>
          <w:szCs w:val="21"/>
        </w:rPr>
        <w:t>等物品（含供货、运输、装卸、安装、调试、验收等）。</w:t>
      </w:r>
    </w:p>
    <w:p w14:paraId="6C209A18">
      <w:pPr>
        <w:keepNext w:val="0"/>
        <w:keepLines w:val="0"/>
        <w:pageBreakBefore w:val="0"/>
        <w:widowControl w:val="0"/>
        <w:numPr>
          <w:ilvl w:val="0"/>
          <w:numId w:val="6"/>
        </w:numPr>
        <w:spacing w:line="360" w:lineRule="auto"/>
        <w:ind w:firstLine="422"/>
        <w:jc w:val="left"/>
        <w:rPr>
          <w:rFonts w:hint="eastAsia" w:ascii="宋体" w:hAnsi="宋体" w:eastAsia="宋体" w:cs="宋体"/>
          <w:b/>
          <w:sz w:val="21"/>
          <w:szCs w:val="21"/>
        </w:rPr>
      </w:pPr>
      <w:r>
        <w:rPr>
          <w:rFonts w:hint="eastAsia" w:ascii="宋体" w:hAnsi="宋体" w:eastAsia="宋体" w:cs="宋体"/>
          <w:b/>
          <w:sz w:val="21"/>
          <w:szCs w:val="21"/>
        </w:rPr>
        <w:t>货物（标的）采购清单</w:t>
      </w:r>
      <w:r>
        <w:rPr>
          <w:rFonts w:hint="eastAsia" w:ascii="宋体" w:hAnsi="宋体" w:cs="宋体"/>
          <w:b/>
          <w:sz w:val="21"/>
          <w:szCs w:val="21"/>
          <w:lang w:eastAsia="zh-CN"/>
        </w:rPr>
        <w:t>及</w:t>
      </w:r>
      <w:r>
        <w:rPr>
          <w:rFonts w:hint="eastAsia" w:ascii="宋体" w:hAnsi="宋体" w:eastAsia="宋体" w:cs="宋体"/>
          <w:b/>
          <w:sz w:val="21"/>
          <w:szCs w:val="21"/>
        </w:rPr>
        <w:t>技术参数及功能指标</w:t>
      </w:r>
    </w:p>
    <w:p w14:paraId="0FD23857">
      <w:pPr>
        <w:pStyle w:val="2"/>
        <w:widowControl w:val="0"/>
        <w:numPr>
          <w:ilvl w:val="0"/>
          <w:numId w:val="0"/>
        </w:numPr>
        <w:rPr>
          <w:rFonts w:hint="eastAsia"/>
        </w:rPr>
      </w:pPr>
    </w:p>
    <w:p w14:paraId="41FF5C5C">
      <w:pPr>
        <w:pStyle w:val="2"/>
        <w:widowControl w:val="0"/>
        <w:numPr>
          <w:ilvl w:val="0"/>
          <w:numId w:val="0"/>
        </w:numPr>
        <w:rPr>
          <w:rFonts w:hint="eastAsia"/>
        </w:rPr>
        <w:sectPr>
          <w:footerReference r:id="rId3" w:type="default"/>
          <w:pgSz w:w="11906" w:h="16838"/>
          <w:pgMar w:top="1440" w:right="1800" w:bottom="1440" w:left="1800" w:header="851" w:footer="992" w:gutter="0"/>
          <w:pgNumType w:start="1"/>
          <w:cols w:space="1701" w:num="1"/>
          <w:docGrid w:linePitch="360" w:charSpace="0"/>
        </w:sectPr>
      </w:pPr>
    </w:p>
    <w:tbl>
      <w:tblPr>
        <w:tblStyle w:val="34"/>
        <w:tblpPr w:leftFromText="180" w:rightFromText="180" w:vertAnchor="text" w:tblpXSpec="center" w:tblpY="1"/>
        <w:tblOverlap w:val="never"/>
        <w:tblW w:w="1422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38"/>
        <w:gridCol w:w="1266"/>
        <w:gridCol w:w="1749"/>
        <w:gridCol w:w="7562"/>
        <w:gridCol w:w="741"/>
        <w:gridCol w:w="709"/>
        <w:gridCol w:w="1562"/>
      </w:tblGrid>
      <w:tr w14:paraId="617A04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B4BB3A">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b/>
                <w:bCs/>
                <w:i w:val="0"/>
                <w:iCs w:val="0"/>
                <w:color w:val="000000"/>
                <w:kern w:val="0"/>
                <w:sz w:val="21"/>
                <w:szCs w:val="21"/>
                <w:u w:val="none"/>
              </w:rPr>
            </w:pPr>
            <w:r>
              <w:rPr>
                <w:rFonts w:hint="eastAsia" w:ascii="宋体" w:hAnsi="宋体" w:eastAsia="宋体" w:cs="宋体"/>
                <w:b/>
                <w:bCs/>
                <w:i w:val="0"/>
                <w:iCs w:val="0"/>
                <w:color w:val="000000"/>
                <w:kern w:val="0"/>
                <w:sz w:val="21"/>
                <w:szCs w:val="21"/>
                <w:u w:val="none"/>
                <w:lang w:val="en-US" w:eastAsia="zh-CN" w:bidi="ar"/>
              </w:rPr>
              <w:t>序号</w:t>
            </w:r>
          </w:p>
        </w:tc>
        <w:tc>
          <w:tcPr>
            <w:tcW w:w="12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919296">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b/>
                <w:bCs/>
                <w:i w:val="0"/>
                <w:iCs w:val="0"/>
                <w:color w:val="000000"/>
                <w:kern w:val="0"/>
                <w:sz w:val="21"/>
                <w:szCs w:val="21"/>
                <w:u w:val="none"/>
              </w:rPr>
            </w:pPr>
            <w:r>
              <w:rPr>
                <w:rFonts w:hint="eastAsia" w:ascii="宋体" w:hAnsi="宋体" w:eastAsia="宋体" w:cs="宋体"/>
                <w:b/>
                <w:bCs/>
                <w:i w:val="0"/>
                <w:iCs w:val="0"/>
                <w:color w:val="000000"/>
                <w:kern w:val="0"/>
                <w:sz w:val="21"/>
                <w:szCs w:val="21"/>
                <w:u w:val="none"/>
                <w:lang w:val="en-US" w:eastAsia="zh-CN" w:bidi="ar"/>
              </w:rPr>
              <w:t>类别</w:t>
            </w: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484CD9">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b/>
                <w:bCs/>
                <w:i w:val="0"/>
                <w:iCs w:val="0"/>
                <w:color w:val="000000"/>
                <w:kern w:val="0"/>
                <w:sz w:val="21"/>
                <w:szCs w:val="21"/>
                <w:u w:val="none"/>
              </w:rPr>
            </w:pPr>
            <w:r>
              <w:rPr>
                <w:rFonts w:hint="eastAsia" w:ascii="宋体" w:hAnsi="宋体" w:eastAsia="宋体" w:cs="宋体"/>
                <w:b/>
                <w:bCs/>
                <w:i w:val="0"/>
                <w:iCs w:val="0"/>
                <w:color w:val="000000"/>
                <w:kern w:val="0"/>
                <w:sz w:val="21"/>
                <w:szCs w:val="21"/>
                <w:u w:val="none"/>
                <w:lang w:val="en-US" w:eastAsia="zh-CN" w:bidi="ar"/>
              </w:rPr>
              <w:t>器材名称</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09C0D5">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b/>
                <w:bCs/>
                <w:i w:val="0"/>
                <w:iCs w:val="0"/>
                <w:color w:val="000000"/>
                <w:kern w:val="0"/>
                <w:sz w:val="21"/>
                <w:szCs w:val="21"/>
                <w:u w:val="none"/>
              </w:rPr>
            </w:pPr>
            <w:r>
              <w:rPr>
                <w:rFonts w:hint="eastAsia" w:ascii="宋体" w:hAnsi="宋体" w:cs="宋体"/>
                <w:b/>
                <w:bCs/>
                <w:i w:val="0"/>
                <w:iCs w:val="0"/>
                <w:color w:val="000000"/>
                <w:kern w:val="0"/>
                <w:sz w:val="21"/>
                <w:szCs w:val="21"/>
                <w:u w:val="none"/>
                <w:lang w:val="en-US" w:eastAsia="zh-CN" w:bidi="ar"/>
              </w:rPr>
              <w:t>技术参数及功能指标</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3CDFA8">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b/>
                <w:bCs/>
                <w:i w:val="0"/>
                <w:iCs w:val="0"/>
                <w:color w:val="000000"/>
                <w:kern w:val="0"/>
                <w:sz w:val="21"/>
                <w:szCs w:val="21"/>
                <w:u w:val="none"/>
              </w:rPr>
            </w:pPr>
            <w:r>
              <w:rPr>
                <w:rFonts w:hint="eastAsia" w:ascii="宋体" w:hAnsi="宋体" w:eastAsia="宋体" w:cs="宋体"/>
                <w:b/>
                <w:bCs/>
                <w:i w:val="0"/>
                <w:iCs w:val="0"/>
                <w:color w:val="000000"/>
                <w:kern w:val="0"/>
                <w:sz w:val="21"/>
                <w:szCs w:val="21"/>
                <w:u w:val="none"/>
                <w:lang w:val="en-US" w:eastAsia="zh-CN" w:bidi="ar"/>
              </w:rPr>
              <w:t>单位</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3DB62F">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b/>
                <w:bCs/>
                <w:i w:val="0"/>
                <w:iCs w:val="0"/>
                <w:color w:val="000000"/>
                <w:kern w:val="0"/>
                <w:sz w:val="21"/>
                <w:szCs w:val="21"/>
                <w:u w:val="none"/>
              </w:rPr>
            </w:pPr>
            <w:r>
              <w:rPr>
                <w:rFonts w:hint="eastAsia" w:ascii="宋体" w:hAnsi="宋体" w:eastAsia="宋体" w:cs="宋体"/>
                <w:b/>
                <w:bCs/>
                <w:i w:val="0"/>
                <w:iCs w:val="0"/>
                <w:color w:val="000000"/>
                <w:kern w:val="0"/>
                <w:sz w:val="21"/>
                <w:szCs w:val="21"/>
                <w:u w:val="none"/>
                <w:lang w:val="en-US" w:eastAsia="zh-CN" w:bidi="ar"/>
              </w:rPr>
              <w:t>数量</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AE4F95">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b/>
                <w:bCs/>
                <w:i w:val="0"/>
                <w:iCs w:val="0"/>
                <w:color w:val="000000"/>
                <w:kern w:val="0"/>
                <w:sz w:val="21"/>
                <w:szCs w:val="21"/>
                <w:u w:val="none"/>
                <w:lang w:val="en-US" w:eastAsia="zh-CN" w:bidi="ar"/>
              </w:rPr>
            </w:pPr>
            <w:r>
              <w:rPr>
                <w:rFonts w:hint="eastAsia" w:ascii="宋体" w:hAnsi="宋体" w:eastAsia="宋体" w:cs="宋体"/>
                <w:b/>
                <w:bCs/>
                <w:i w:val="0"/>
                <w:iCs w:val="0"/>
                <w:color w:val="000000"/>
                <w:kern w:val="0"/>
                <w:sz w:val="21"/>
                <w:szCs w:val="21"/>
                <w:u w:val="none"/>
                <w:lang w:val="en-US" w:eastAsia="zh-CN" w:bidi="ar"/>
              </w:rPr>
              <w:t>中小企业划分标准所属行业</w:t>
            </w:r>
          </w:p>
        </w:tc>
      </w:tr>
      <w:tr w14:paraId="268C41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E9C63E">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1266"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09FDC0">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绘画类</w:t>
            </w: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ADC4C2">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auto"/>
                <w:kern w:val="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素描工具</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4D6E6A">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auto"/>
                <w:kern w:val="0"/>
                <w:sz w:val="21"/>
                <w:szCs w:val="21"/>
                <w:highlight w:val="none"/>
                <w:u w:val="none"/>
              </w:rPr>
            </w:pPr>
            <w:r>
              <w:rPr>
                <w:rFonts w:hint="eastAsia" w:ascii="宋体" w:hAnsi="宋体" w:eastAsia="宋体" w:cs="宋体"/>
                <w:i w:val="0"/>
                <w:iCs w:val="0"/>
                <w:color w:val="000000"/>
                <w:kern w:val="0"/>
                <w:sz w:val="21"/>
                <w:szCs w:val="21"/>
                <w:u w:val="none"/>
                <w:lang w:val="en-US" w:eastAsia="zh-CN" w:bidi="ar"/>
              </w:rPr>
              <w:t>包含24支素描铅笔，软碳、中碳、硬碳各12支，可塑橡皮6块，硬橡皮2块，纸擦笔2支，接笔器2支</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8B251E">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0B7428">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50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2B6AD5">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1184D3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46B09E">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8D3955">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A3E46C">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素描工具笔盒</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09ECF9">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塑料，尺寸：120mm*190mm</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6D149D">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盒</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578F91">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100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5C1E0D">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0ED077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19C729">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FB3255">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51405F">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素描纸</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594F13">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8开，160g以上,20张/袋</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F1B34F">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袋</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D4FC39">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100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D407A8">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4876BD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8D49FD">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BA271B">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DCB616">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素描纸</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59C9A4">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4开，160g以上，20张/袋</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C5D295">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袋</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DFE23E">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100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C0DC8D">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1EBFA5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24180F">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AFDED9">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E0BD08">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速写夹板</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CF3EB4">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8开,密度板材质，加厚，圆润金属包边</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B62F33">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本</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E07F81">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100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88CF8D">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3CEAD3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439344">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6</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C42C12">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D31511">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速写纸</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CE683E">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8K,80g，50张/袋</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48D86F">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袋</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B599F1">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100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19FC52">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3BD4A2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D51963">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7</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5F9453">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72AE22">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速写本</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EE4CCD">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8K，30张/本，硬壳速写本</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25D8CC">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本</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EBB022">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100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EE5F60">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046958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40C68B">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8</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6A9ED7">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14F2D1">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画板</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DAAED0">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1.2#图板，外形尺寸：600×450×17mm（±5mm）；</w:t>
            </w:r>
          </w:p>
          <w:p w14:paraId="7462C292">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2.由多层1mm板涂胶压制而成，实木封边；</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8AE7D7">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4D58E9">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100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22F0A5">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312668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3440B7">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9</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8C17D1">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5E253D">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画板</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86673E">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1.外形尺寸：600×900×17mm（±5mm）；</w:t>
            </w:r>
          </w:p>
          <w:p w14:paraId="7E6298A7">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2.由多层1mm板涂胶压制而成，实木封边；</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F0EC69">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141F28">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BA65E1">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133655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538582">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lang w:val="en-US"/>
              </w:rPr>
            </w:pPr>
            <w:r>
              <w:rPr>
                <w:rFonts w:hint="eastAsia" w:ascii="宋体" w:hAnsi="宋体" w:eastAsia="宋体" w:cs="宋体"/>
                <w:i w:val="0"/>
                <w:iCs w:val="0"/>
                <w:color w:val="000000"/>
                <w:kern w:val="0"/>
                <w:sz w:val="21"/>
                <w:szCs w:val="21"/>
                <w:u w:val="none"/>
                <w:lang w:val="en-US" w:eastAsia="zh-CN" w:bidi="ar"/>
              </w:rPr>
              <w:t>10</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583490">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0602CD">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auto"/>
                <w:kern w:val="0"/>
                <w:sz w:val="21"/>
                <w:szCs w:val="21"/>
                <w:u w:val="none"/>
              </w:rPr>
            </w:pPr>
            <w:r>
              <w:rPr>
                <w:rFonts w:hint="eastAsia" w:ascii="宋体" w:hAnsi="宋体" w:eastAsia="宋体" w:cs="宋体"/>
                <w:i w:val="0"/>
                <w:iCs w:val="0"/>
                <w:color w:val="auto"/>
                <w:kern w:val="0"/>
                <w:sz w:val="21"/>
                <w:szCs w:val="21"/>
                <w:u w:val="none"/>
                <w:lang w:val="en-US" w:eastAsia="zh-CN" w:bidi="ar"/>
              </w:rPr>
              <w:t>画板</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224C51">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1.外形尺寸：900×1200（±5mm）；</w:t>
            </w:r>
          </w:p>
          <w:p w14:paraId="48607D9B">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2.由多层1mm板涂胶压制而成，实木封边；</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0C8BB0">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E196C2">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A20CBA">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02470B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8A998A">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lang w:val="en-US"/>
              </w:rPr>
            </w:pPr>
            <w:r>
              <w:rPr>
                <w:rFonts w:hint="eastAsia" w:ascii="宋体" w:hAnsi="宋体" w:eastAsia="宋体" w:cs="宋体"/>
                <w:i w:val="0"/>
                <w:iCs w:val="0"/>
                <w:color w:val="000000"/>
                <w:kern w:val="0"/>
                <w:sz w:val="21"/>
                <w:szCs w:val="21"/>
                <w:u w:val="none"/>
                <w:lang w:val="en-US" w:eastAsia="zh-CN" w:bidi="ar"/>
              </w:rPr>
              <w:t>11</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8DBD42">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62DDE3">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auto"/>
                <w:kern w:val="0"/>
                <w:sz w:val="21"/>
                <w:szCs w:val="21"/>
                <w:u w:val="none"/>
              </w:rPr>
            </w:pPr>
            <w:r>
              <w:rPr>
                <w:rFonts w:hint="eastAsia" w:ascii="宋体" w:hAnsi="宋体" w:eastAsia="宋体" w:cs="宋体"/>
                <w:i w:val="0"/>
                <w:iCs w:val="0"/>
                <w:color w:val="auto"/>
                <w:kern w:val="0"/>
                <w:sz w:val="21"/>
                <w:szCs w:val="21"/>
                <w:u w:val="none"/>
                <w:lang w:val="en-US" w:eastAsia="zh-CN" w:bidi="ar"/>
              </w:rPr>
              <w:t>画架</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C2C2F8">
            <w:pPr>
              <w:keepNext w:val="0"/>
              <w:keepLines w:val="0"/>
              <w:widowControl/>
              <w:numPr>
                <w:ilvl w:val="0"/>
                <w:numId w:val="0"/>
              </w:numPr>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lang w:val="en-US" w:eastAsia="zh-CN" w:bidi="ar"/>
              </w:rPr>
              <w:t>1．</w:t>
            </w:r>
            <w:r>
              <w:rPr>
                <w:rFonts w:hint="eastAsia" w:ascii="宋体" w:hAnsi="宋体" w:eastAsia="宋体" w:cs="宋体"/>
                <w:i w:val="0"/>
                <w:iCs w:val="0"/>
                <w:color w:val="auto"/>
                <w:kern w:val="0"/>
                <w:sz w:val="21"/>
                <w:szCs w:val="21"/>
                <w:u w:val="none"/>
                <w:lang w:val="en-US" w:eastAsia="zh-CN" w:bidi="ar"/>
              </w:rPr>
              <w:t>规格：总高度1500mm（±5mm）、边框宽40mm（±5mm）、边框厚度20mm（±5mm）。</w:t>
            </w:r>
          </w:p>
          <w:p w14:paraId="1F35B918">
            <w:pPr>
              <w:keepNext w:val="0"/>
              <w:keepLines w:val="0"/>
              <w:widowControl/>
              <w:numPr>
                <w:ilvl w:val="0"/>
                <w:numId w:val="0"/>
              </w:numPr>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lang w:val="en-US" w:eastAsia="zh-CN" w:bidi="ar"/>
              </w:rPr>
              <w:t>2．</w:t>
            </w:r>
            <w:r>
              <w:rPr>
                <w:rFonts w:hint="eastAsia" w:ascii="宋体" w:hAnsi="宋体" w:eastAsia="宋体" w:cs="宋体"/>
                <w:i w:val="0"/>
                <w:iCs w:val="0"/>
                <w:color w:val="auto"/>
                <w:kern w:val="0"/>
                <w:sz w:val="21"/>
                <w:szCs w:val="21"/>
                <w:u w:val="none"/>
                <w:lang w:val="en-US" w:eastAsia="zh-CN" w:bidi="ar"/>
              </w:rPr>
              <w:t>材质：黄松木。</w:t>
            </w:r>
          </w:p>
          <w:p w14:paraId="6B9FB2DE">
            <w:pPr>
              <w:keepNext w:val="0"/>
              <w:keepLines w:val="0"/>
              <w:widowControl/>
              <w:numPr>
                <w:ilvl w:val="0"/>
                <w:numId w:val="0"/>
              </w:numPr>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lang w:val="en-US" w:eastAsia="zh-CN" w:bidi="ar"/>
              </w:rPr>
              <w:t>3．</w:t>
            </w:r>
            <w:r>
              <w:rPr>
                <w:rFonts w:hint="eastAsia" w:ascii="宋体" w:hAnsi="宋体" w:eastAsia="宋体" w:cs="宋体"/>
                <w:i w:val="0"/>
                <w:iCs w:val="0"/>
                <w:color w:val="auto"/>
                <w:kern w:val="0"/>
                <w:sz w:val="21"/>
                <w:szCs w:val="21"/>
                <w:u w:val="none"/>
                <w:lang w:val="en-US" w:eastAsia="zh-CN" w:bidi="ar"/>
              </w:rPr>
              <w:t>特点：梯形、12孔，整体无疤痕无弯曲。</w:t>
            </w:r>
          </w:p>
          <w:p w14:paraId="3656CD22">
            <w:pPr>
              <w:keepNext w:val="0"/>
              <w:keepLines w:val="0"/>
              <w:widowControl/>
              <w:numPr>
                <w:ilvl w:val="0"/>
                <w:numId w:val="0"/>
              </w:numPr>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lang w:val="en-US" w:eastAsia="zh-CN" w:bidi="ar"/>
              </w:rPr>
              <w:t>4．</w:t>
            </w:r>
            <w:r>
              <w:rPr>
                <w:rFonts w:hint="eastAsia" w:ascii="宋体" w:hAnsi="宋体" w:eastAsia="宋体" w:cs="宋体"/>
                <w:i w:val="0"/>
                <w:iCs w:val="0"/>
                <w:color w:val="auto"/>
                <w:kern w:val="0"/>
                <w:sz w:val="21"/>
                <w:szCs w:val="21"/>
                <w:u w:val="none"/>
                <w:lang w:val="en-US" w:eastAsia="zh-CN" w:bidi="ar"/>
              </w:rPr>
              <w:t>高度升降、倾斜角度可调。</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7662EB">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8D444E">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100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E2B8C5">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36E548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2"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599020">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lang w:val="en-US"/>
              </w:rPr>
            </w:pPr>
            <w:r>
              <w:rPr>
                <w:rFonts w:hint="eastAsia" w:ascii="宋体" w:hAnsi="宋体" w:eastAsia="宋体" w:cs="宋体"/>
                <w:i w:val="0"/>
                <w:iCs w:val="0"/>
                <w:color w:val="000000"/>
                <w:kern w:val="0"/>
                <w:sz w:val="21"/>
                <w:szCs w:val="21"/>
                <w:u w:val="none"/>
                <w:lang w:val="en-US" w:eastAsia="zh-CN" w:bidi="ar"/>
              </w:rPr>
              <w:t>12</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B795BA">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58135E">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画板夹</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4D250E">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160mm（±5mm），山形夹</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3F3484">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8AE888">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100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4B36A">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1B803D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7"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9E8AD7">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13</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6DB417">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BB341D">
            <w:pPr>
              <w:keepNext w:val="0"/>
              <w:keepLines w:val="0"/>
              <w:widowControl/>
              <w:suppressLineNumbers w:val="0"/>
              <w:snapToGrid w:val="0"/>
              <w:spacing w:before="0" w:beforeAutospacing="0" w:after="0" w:afterAutospacing="0"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kern w:val="0"/>
                <w:sz w:val="21"/>
                <w:szCs w:val="21"/>
                <w:lang w:val="en-US" w:eastAsia="zh-CN" w:bidi="ar"/>
              </w:rPr>
              <w:t>数字写生与作品临摹系统</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993196">
            <w:pPr>
              <w:keepNext w:val="0"/>
              <w:keepLines w:val="0"/>
              <w:widowControl/>
              <w:suppressLineNumbers w:val="0"/>
              <w:snapToGrid w:val="0"/>
              <w:spacing w:before="0" w:beforeAutospacing="0" w:after="0" w:afterAutospacing="0"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kern w:val="0"/>
                <w:sz w:val="21"/>
                <w:szCs w:val="21"/>
                <w:lang w:val="en-US" w:eastAsia="zh-CN" w:bidi="ar"/>
              </w:rPr>
              <w:t>1.提供数字写生与作品临摹两大板块，写生素材不少于1000张，临摹作品数量不少于1500张；</w:t>
            </w:r>
            <w:r>
              <w:rPr>
                <w:rFonts w:hint="eastAsia" w:ascii="宋体" w:hAnsi="宋体" w:eastAsia="宋体" w:cs="宋体"/>
                <w:kern w:val="0"/>
                <w:sz w:val="21"/>
                <w:szCs w:val="21"/>
                <w:lang w:val="en-US" w:eastAsia="zh-CN" w:bidi="ar"/>
              </w:rPr>
              <w:br w:type="textWrapping"/>
            </w:r>
            <w:r>
              <w:rPr>
                <w:rFonts w:hint="eastAsia" w:ascii="宋体" w:hAnsi="宋体" w:eastAsia="宋体" w:cs="宋体"/>
                <w:kern w:val="0"/>
                <w:sz w:val="21"/>
                <w:szCs w:val="21"/>
                <w:lang w:val="en-US" w:eastAsia="zh-CN" w:bidi="ar"/>
              </w:rPr>
              <w:t>2.数字写生提供风景的写生功能，支持选择不同场景、不同角度和不同天气的写生素材供学生写生；</w:t>
            </w:r>
            <w:r>
              <w:rPr>
                <w:rFonts w:hint="eastAsia" w:ascii="宋体" w:hAnsi="宋体" w:eastAsia="宋体" w:cs="宋体"/>
                <w:kern w:val="0"/>
                <w:sz w:val="21"/>
                <w:szCs w:val="21"/>
                <w:lang w:val="en-US" w:eastAsia="zh-CN" w:bidi="ar"/>
              </w:rPr>
              <w:br w:type="textWrapping"/>
            </w:r>
            <w:r>
              <w:rPr>
                <w:rFonts w:hint="eastAsia" w:ascii="宋体" w:hAnsi="宋体" w:eastAsia="宋体" w:cs="宋体"/>
                <w:kern w:val="0"/>
                <w:sz w:val="21"/>
                <w:szCs w:val="21"/>
                <w:lang w:val="en-US" w:eastAsia="zh-CN" w:bidi="ar"/>
              </w:rPr>
              <w:t>▲3.数字写生提供静物的写生功能，静物写生素材不少于700张，包含几何体、石膏像、工艺品等多种静物的写生功能，提供不</w:t>
            </w:r>
            <w:r>
              <w:rPr>
                <w:rFonts w:hint="eastAsia" w:ascii="宋体" w:hAnsi="宋体" w:eastAsia="宋体" w:cs="宋体"/>
                <w:color w:val="auto"/>
                <w:kern w:val="0"/>
                <w:sz w:val="21"/>
                <w:szCs w:val="21"/>
                <w:lang w:val="en-US" w:eastAsia="zh-CN" w:bidi="ar"/>
              </w:rPr>
              <w:t>同观察角度、不同光线等写生素材</w:t>
            </w:r>
            <w:r>
              <w:rPr>
                <w:rFonts w:hint="eastAsia" w:ascii="宋体" w:hAnsi="宋体" w:eastAsia="宋体" w:cs="宋体"/>
                <w:b/>
                <w:bCs/>
                <w:color w:val="auto"/>
                <w:kern w:val="0"/>
                <w:sz w:val="21"/>
                <w:szCs w:val="21"/>
                <w:lang w:val="en-US" w:eastAsia="zh-CN" w:bidi="ar"/>
              </w:rPr>
              <w:t>（提供软件系统功能截图）</w:t>
            </w:r>
            <w:r>
              <w:rPr>
                <w:rFonts w:hint="eastAsia" w:ascii="宋体" w:hAnsi="宋体" w:eastAsia="宋体" w:cs="宋体"/>
                <w:color w:val="auto"/>
                <w:kern w:val="0"/>
                <w:sz w:val="21"/>
                <w:szCs w:val="21"/>
                <w:lang w:val="en-US" w:eastAsia="zh-CN" w:bidi="ar"/>
              </w:rPr>
              <w:t>；</w:t>
            </w:r>
            <w:r>
              <w:rPr>
                <w:rFonts w:hint="eastAsia" w:ascii="宋体" w:hAnsi="宋体" w:eastAsia="宋体" w:cs="宋体"/>
                <w:color w:val="auto"/>
                <w:kern w:val="0"/>
                <w:sz w:val="21"/>
                <w:szCs w:val="21"/>
                <w:lang w:val="en-US" w:eastAsia="zh-CN" w:bidi="ar"/>
              </w:rPr>
              <w:br w:type="textWrapping"/>
            </w:r>
            <w:r>
              <w:rPr>
                <w:rFonts w:hint="eastAsia" w:ascii="宋体" w:hAnsi="宋体" w:eastAsia="宋体" w:cs="宋体"/>
                <w:color w:val="auto"/>
                <w:kern w:val="0"/>
                <w:sz w:val="21"/>
                <w:szCs w:val="21"/>
                <w:lang w:val="en-US" w:eastAsia="zh-CN" w:bidi="ar"/>
              </w:rPr>
              <w:t>4.数字写生提供人像的写生功能，包括各类特点人像，包括不同角度及光线下的写生素材；</w:t>
            </w:r>
            <w:r>
              <w:rPr>
                <w:rFonts w:hint="eastAsia" w:ascii="宋体" w:hAnsi="宋体" w:eastAsia="宋体" w:cs="宋体"/>
                <w:color w:val="auto"/>
                <w:kern w:val="0"/>
                <w:sz w:val="21"/>
                <w:szCs w:val="21"/>
                <w:lang w:val="en-US" w:eastAsia="zh-CN" w:bidi="ar"/>
              </w:rPr>
              <w:br w:type="textWrapping"/>
            </w:r>
            <w:r>
              <w:rPr>
                <w:rFonts w:hint="eastAsia" w:ascii="宋体" w:hAnsi="宋体" w:eastAsia="宋体" w:cs="宋体"/>
                <w:color w:val="auto"/>
                <w:kern w:val="0"/>
                <w:sz w:val="21"/>
                <w:szCs w:val="21"/>
                <w:lang w:val="en-US" w:eastAsia="zh-CN" w:bidi="ar"/>
              </w:rPr>
              <w:t>▲5.作品临摹提供不低于10种类别的素材库，包括马克笔、速写、素描、水粉画、油画、水彩画、彩铅画、中国画、版画、壁画等类型作品素材,要求每种类型素材不少于100张</w:t>
            </w:r>
            <w:r>
              <w:rPr>
                <w:rFonts w:hint="eastAsia" w:ascii="宋体" w:hAnsi="宋体" w:eastAsia="宋体" w:cs="宋体"/>
                <w:b/>
                <w:bCs/>
                <w:color w:val="auto"/>
                <w:kern w:val="0"/>
                <w:sz w:val="21"/>
                <w:szCs w:val="21"/>
                <w:lang w:val="en-US" w:eastAsia="zh-CN" w:bidi="ar"/>
              </w:rPr>
              <w:t>（提供软件系统功能截图）</w:t>
            </w:r>
            <w:r>
              <w:rPr>
                <w:rFonts w:hint="eastAsia" w:ascii="宋体" w:hAnsi="宋体" w:eastAsia="宋体" w:cs="宋体"/>
                <w:color w:val="auto"/>
                <w:kern w:val="0"/>
                <w:sz w:val="21"/>
                <w:szCs w:val="21"/>
                <w:lang w:val="en-US" w:eastAsia="zh-CN" w:bidi="ar"/>
              </w:rPr>
              <w:t>；</w:t>
            </w:r>
            <w:r>
              <w:rPr>
                <w:rFonts w:hint="eastAsia" w:ascii="宋体" w:hAnsi="宋体" w:eastAsia="宋体" w:cs="宋体"/>
                <w:color w:val="auto"/>
                <w:kern w:val="0"/>
                <w:sz w:val="21"/>
                <w:szCs w:val="21"/>
                <w:lang w:val="en-US" w:eastAsia="zh-CN" w:bidi="ar"/>
              </w:rPr>
              <w:br w:type="textWrapping"/>
            </w:r>
            <w:r>
              <w:rPr>
                <w:rFonts w:hint="eastAsia" w:ascii="宋体" w:hAnsi="宋体" w:eastAsia="宋体" w:cs="宋体"/>
                <w:color w:val="auto"/>
                <w:kern w:val="0"/>
                <w:sz w:val="21"/>
                <w:szCs w:val="21"/>
                <w:lang w:val="en-US" w:eastAsia="zh-CN" w:bidi="ar"/>
              </w:rPr>
              <w:t>6.支持不少于5种图片操作功能，包括自由缩放素材、支持旋转素材角度、支持素材调整饱和度、对比度和亮度；</w:t>
            </w:r>
            <w:r>
              <w:rPr>
                <w:rFonts w:hint="eastAsia" w:ascii="宋体" w:hAnsi="宋体" w:eastAsia="宋体" w:cs="宋体"/>
                <w:color w:val="auto"/>
                <w:kern w:val="0"/>
                <w:sz w:val="21"/>
                <w:szCs w:val="21"/>
                <w:lang w:val="en-US" w:eastAsia="zh-CN" w:bidi="ar"/>
              </w:rPr>
              <w:br w:type="textWrapping"/>
            </w:r>
            <w:r>
              <w:rPr>
                <w:rFonts w:hint="eastAsia" w:ascii="宋体" w:hAnsi="宋体" w:eastAsia="宋体" w:cs="宋体"/>
                <w:color w:val="auto"/>
                <w:kern w:val="0"/>
                <w:sz w:val="21"/>
                <w:szCs w:val="21"/>
                <w:lang w:val="en-US" w:eastAsia="zh-CN" w:bidi="ar"/>
              </w:rPr>
              <w:t>7.支持不少于10种辅助线，包括正圆、椭圆、直角三角、等边三角、矩形、正方形、自由曲线、直线、虚线和箭头不同辅助线；</w:t>
            </w:r>
            <w:r>
              <w:rPr>
                <w:rFonts w:hint="eastAsia" w:ascii="宋体" w:hAnsi="宋体" w:eastAsia="宋体" w:cs="宋体"/>
                <w:color w:val="auto"/>
                <w:kern w:val="0"/>
                <w:sz w:val="21"/>
                <w:szCs w:val="21"/>
                <w:lang w:val="en-US" w:eastAsia="zh-CN" w:bidi="ar"/>
              </w:rPr>
              <w:br w:type="textWrapping"/>
            </w:r>
            <w:r>
              <w:rPr>
                <w:rFonts w:hint="eastAsia" w:ascii="宋体" w:hAnsi="宋体" w:eastAsia="宋体" w:cs="宋体"/>
                <w:color w:val="auto"/>
                <w:kern w:val="0"/>
                <w:sz w:val="21"/>
                <w:szCs w:val="21"/>
                <w:lang w:val="en-US" w:eastAsia="zh-CN" w:bidi="ar"/>
              </w:rPr>
              <w:t>8.支持九宫格、S</w:t>
            </w:r>
            <w:r>
              <w:rPr>
                <w:rFonts w:hint="eastAsia" w:ascii="宋体" w:hAnsi="宋体" w:cs="宋体"/>
                <w:color w:val="auto"/>
                <w:kern w:val="0"/>
                <w:sz w:val="21"/>
                <w:szCs w:val="21"/>
                <w:lang w:val="en-US" w:eastAsia="zh-CN" w:bidi="ar"/>
              </w:rPr>
              <w:t>形</w:t>
            </w:r>
            <w:r>
              <w:rPr>
                <w:rFonts w:hint="eastAsia" w:ascii="宋体" w:hAnsi="宋体" w:eastAsia="宋体" w:cs="宋体"/>
                <w:color w:val="auto"/>
                <w:kern w:val="0"/>
                <w:sz w:val="21"/>
                <w:szCs w:val="21"/>
                <w:lang w:val="en-US" w:eastAsia="zh-CN" w:bidi="ar"/>
              </w:rPr>
              <w:t>、十字形、三角形、三分法等多种构图辅助工具；</w:t>
            </w:r>
            <w:r>
              <w:rPr>
                <w:rFonts w:hint="eastAsia" w:ascii="宋体" w:hAnsi="宋体" w:eastAsia="宋体" w:cs="宋体"/>
                <w:color w:val="auto"/>
                <w:kern w:val="0"/>
                <w:sz w:val="21"/>
                <w:szCs w:val="21"/>
                <w:lang w:val="en-US" w:eastAsia="zh-CN" w:bidi="ar"/>
              </w:rPr>
              <w:br w:type="textWrapping"/>
            </w:r>
            <w:r>
              <w:rPr>
                <w:rFonts w:hint="eastAsia" w:ascii="宋体" w:hAnsi="宋体" w:eastAsia="宋体" w:cs="宋体"/>
                <w:color w:val="auto"/>
                <w:kern w:val="0"/>
                <w:sz w:val="21"/>
                <w:szCs w:val="21"/>
                <w:lang w:val="en-US" w:eastAsia="zh-CN" w:bidi="ar"/>
              </w:rPr>
              <w:t>▲9.支持对写生素材进行艺术化辅助处理，自动生成素材的素描稿、色块图等，可以帮助学生进行创作和临摹</w:t>
            </w:r>
            <w:r>
              <w:rPr>
                <w:rFonts w:hint="eastAsia" w:ascii="宋体" w:hAnsi="宋体" w:eastAsia="宋体" w:cs="宋体"/>
                <w:b/>
                <w:bCs/>
                <w:color w:val="auto"/>
                <w:kern w:val="0"/>
                <w:sz w:val="21"/>
                <w:szCs w:val="21"/>
                <w:lang w:val="en-US" w:eastAsia="zh-CN" w:bidi="ar"/>
              </w:rPr>
              <w:t>（提供软件系统功能截图）</w:t>
            </w:r>
            <w:r>
              <w:rPr>
                <w:rFonts w:hint="eastAsia" w:ascii="宋体" w:hAnsi="宋体" w:eastAsia="宋体" w:cs="宋体"/>
                <w:color w:val="auto"/>
                <w:kern w:val="0"/>
                <w:sz w:val="21"/>
                <w:szCs w:val="21"/>
                <w:lang w:val="en-US" w:eastAsia="zh-CN" w:bidi="ar"/>
              </w:rPr>
              <w:t>；</w:t>
            </w:r>
            <w:r>
              <w:rPr>
                <w:rFonts w:hint="eastAsia" w:ascii="宋体" w:hAnsi="宋体" w:eastAsia="宋体" w:cs="宋体"/>
                <w:color w:val="auto"/>
                <w:kern w:val="0"/>
                <w:sz w:val="21"/>
                <w:szCs w:val="21"/>
                <w:lang w:val="en-US" w:eastAsia="zh-CN" w:bidi="ar"/>
              </w:rPr>
              <w:br w:type="textWrapping"/>
            </w:r>
            <w:r>
              <w:rPr>
                <w:rFonts w:hint="eastAsia" w:ascii="宋体" w:hAnsi="宋体" w:eastAsia="宋体" w:cs="宋体"/>
                <w:kern w:val="0"/>
                <w:sz w:val="21"/>
                <w:szCs w:val="21"/>
                <w:lang w:val="en-US" w:eastAsia="zh-CN" w:bidi="ar"/>
              </w:rPr>
              <w:t>10.支持老师选定写生或临摹素材推送给学生进行创作或临摹；</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D91446">
            <w:pPr>
              <w:keepNext w:val="0"/>
              <w:keepLines w:val="0"/>
              <w:widowControl/>
              <w:suppressLineNumbers w:val="0"/>
              <w:snapToGrid w:val="0"/>
              <w:spacing w:before="0" w:beforeAutospacing="0" w:after="0" w:afterAutospacing="0"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kern w:val="0"/>
                <w:sz w:val="21"/>
                <w:szCs w:val="21"/>
                <w:lang w:val="en-US" w:eastAsia="zh-CN" w:bidi="ar"/>
              </w:rPr>
              <w:t>套</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D213E0">
            <w:pPr>
              <w:keepNext w:val="0"/>
              <w:keepLines w:val="0"/>
              <w:widowControl/>
              <w:suppressLineNumbers w:val="0"/>
              <w:snapToGrid w:val="0"/>
              <w:spacing w:before="0" w:beforeAutospacing="0" w:after="0" w:afterAutospacing="0"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kern w:val="0"/>
                <w:sz w:val="21"/>
                <w:szCs w:val="21"/>
                <w:lang w:val="en-US" w:eastAsia="zh-CN" w:bidi="ar"/>
              </w:rPr>
              <w:t>1</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A50A03">
            <w:pPr>
              <w:keepNext w:val="0"/>
              <w:keepLines w:val="0"/>
              <w:widowControl/>
              <w:suppressLineNumbers w:val="0"/>
              <w:snapToGrid w:val="0"/>
              <w:spacing w:before="0" w:beforeAutospacing="0" w:after="0" w:afterAutospacing="0" w:line="240" w:lineRule="auto"/>
              <w:ind w:left="0" w:leftChars="0" w:right="0" w:rightChars="0" w:firstLine="0" w:firstLineChars="0"/>
              <w:jc w:val="center"/>
              <w:textAlignment w:val="center"/>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信息传</w:t>
            </w:r>
          </w:p>
          <w:p w14:paraId="04B4B31F">
            <w:pPr>
              <w:keepNext w:val="0"/>
              <w:keepLines w:val="0"/>
              <w:widowControl/>
              <w:suppressLineNumbers w:val="0"/>
              <w:snapToGrid w:val="0"/>
              <w:spacing w:before="0" w:beforeAutospacing="0" w:after="0" w:afterAutospacing="0" w:line="240" w:lineRule="auto"/>
              <w:ind w:left="0" w:leftChars="0" w:right="0" w:rightChars="0" w:firstLine="0" w:firstLineChars="0"/>
              <w:jc w:val="center"/>
              <w:textAlignment w:val="center"/>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输、软件和信息技术服务业</w:t>
            </w:r>
          </w:p>
        </w:tc>
      </w:tr>
      <w:tr w14:paraId="6405C7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AAC49F">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lang w:val="en-US"/>
              </w:rPr>
            </w:pPr>
            <w:r>
              <w:rPr>
                <w:rFonts w:hint="eastAsia" w:ascii="宋体" w:hAnsi="宋体" w:eastAsia="宋体" w:cs="宋体"/>
                <w:i w:val="0"/>
                <w:iCs w:val="0"/>
                <w:color w:val="000000"/>
                <w:kern w:val="0"/>
                <w:sz w:val="21"/>
                <w:szCs w:val="21"/>
                <w:u w:val="none"/>
                <w:lang w:val="en-US" w:eastAsia="zh-CN" w:bidi="ar"/>
              </w:rPr>
              <w:t>14</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70BD1D">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6948C4">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画箱</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C0B96F">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lang w:val="en-US"/>
              </w:rPr>
            </w:pPr>
            <w:r>
              <w:rPr>
                <w:rFonts w:hint="eastAsia" w:ascii="宋体" w:hAnsi="宋体" w:eastAsia="宋体" w:cs="宋体"/>
                <w:i w:val="0"/>
                <w:iCs w:val="0"/>
                <w:color w:val="000000"/>
                <w:kern w:val="0"/>
                <w:sz w:val="21"/>
                <w:szCs w:val="21"/>
                <w:u w:val="none"/>
                <w:lang w:val="en-US" w:eastAsia="zh-CN" w:bidi="ar"/>
              </w:rPr>
              <w:t>材质：ABS材质，尺寸：390*210*190mm（±5mm），双层设计，顶部具有多个小储物格。</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D60582">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C00A0C">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100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DBE076">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513886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0247A6">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lang w:val="en-US"/>
              </w:rPr>
            </w:pPr>
            <w:r>
              <w:rPr>
                <w:rFonts w:hint="eastAsia" w:ascii="宋体" w:hAnsi="宋体" w:eastAsia="宋体" w:cs="宋体"/>
                <w:i w:val="0"/>
                <w:iCs w:val="0"/>
                <w:color w:val="000000"/>
                <w:kern w:val="0"/>
                <w:sz w:val="21"/>
                <w:szCs w:val="21"/>
                <w:u w:val="none"/>
                <w:lang w:val="en-US" w:eastAsia="zh-CN" w:bidi="ar"/>
              </w:rPr>
              <w:t>15</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28C6AD">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EFCCD9">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画材包</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E2CED5">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4K多功能画包，防水材质，可背可手提，加宽肩带。</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CC0A62">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B50C6C">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100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24771A">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333509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DC1F99">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lang w:val="en-US"/>
              </w:rPr>
            </w:pPr>
            <w:r>
              <w:rPr>
                <w:rFonts w:hint="eastAsia" w:ascii="宋体" w:hAnsi="宋体" w:eastAsia="宋体" w:cs="宋体"/>
                <w:i w:val="0"/>
                <w:iCs w:val="0"/>
                <w:color w:val="000000"/>
                <w:kern w:val="0"/>
                <w:sz w:val="21"/>
                <w:szCs w:val="21"/>
                <w:u w:val="none"/>
                <w:lang w:val="en-US" w:eastAsia="zh-CN" w:bidi="ar"/>
              </w:rPr>
              <w:t>16</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F8164F">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9D1227">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lang w:val="en-US"/>
              </w:rPr>
            </w:pPr>
            <w:r>
              <w:rPr>
                <w:rFonts w:hint="eastAsia" w:ascii="宋体" w:hAnsi="宋体" w:eastAsia="宋体" w:cs="宋体"/>
                <w:i w:val="0"/>
                <w:iCs w:val="0"/>
                <w:color w:val="000000"/>
                <w:kern w:val="0"/>
                <w:sz w:val="21"/>
                <w:szCs w:val="21"/>
                <w:u w:val="none"/>
                <w:lang w:val="en-US" w:eastAsia="zh-CN" w:bidi="ar"/>
              </w:rPr>
              <w:t>画椅</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4F07B3">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尺寸：40*40*35cm（±10mm），总高65cm（±10mm）。</w:t>
            </w:r>
          </w:p>
          <w:p w14:paraId="41EE195E">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lang w:val="en-US"/>
              </w:rPr>
            </w:pPr>
            <w:r>
              <w:rPr>
                <w:rFonts w:hint="eastAsia" w:ascii="宋体" w:hAnsi="宋体" w:eastAsia="宋体" w:cs="宋体"/>
                <w:i w:val="0"/>
                <w:iCs w:val="0"/>
                <w:color w:val="000000"/>
                <w:kern w:val="0"/>
                <w:sz w:val="21"/>
                <w:szCs w:val="21"/>
                <w:u w:val="none"/>
                <w:lang w:val="en-US" w:eastAsia="zh-CN" w:bidi="ar"/>
              </w:rPr>
              <w:t>材质:钢材，牛津布。可折叠，侧面带有一个收纳袋。</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1D0F98">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把</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D19982">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100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EACE01">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1DA121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A00A4D">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lang w:val="en-US"/>
              </w:rPr>
            </w:pPr>
            <w:r>
              <w:rPr>
                <w:rFonts w:hint="eastAsia" w:ascii="宋体" w:hAnsi="宋体" w:eastAsia="宋体" w:cs="宋体"/>
                <w:i w:val="0"/>
                <w:iCs w:val="0"/>
                <w:color w:val="000000"/>
                <w:kern w:val="0"/>
                <w:sz w:val="21"/>
                <w:szCs w:val="21"/>
                <w:u w:val="none"/>
                <w:lang w:val="en-US" w:eastAsia="zh-CN" w:bidi="ar"/>
              </w:rPr>
              <w:t>17</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8603FA">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9B6711">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水粉颜料</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949858">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共36色，铝管包装，每管容量12ml。</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E681BB">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179EB3">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100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FB9991">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7F3B48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95394A">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lang w:val="en-US"/>
              </w:rPr>
            </w:pPr>
            <w:r>
              <w:rPr>
                <w:rFonts w:hint="eastAsia" w:ascii="宋体" w:hAnsi="宋体" w:eastAsia="宋体" w:cs="宋体"/>
                <w:i w:val="0"/>
                <w:iCs w:val="0"/>
                <w:color w:val="000000"/>
                <w:kern w:val="0"/>
                <w:sz w:val="21"/>
                <w:szCs w:val="21"/>
                <w:u w:val="none"/>
                <w:lang w:val="en-US" w:eastAsia="zh-CN" w:bidi="ar"/>
              </w:rPr>
              <w:t>18</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5A07D5">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C07467">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颜料补充装</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28DF95">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水粉颜料，袋装100ml。</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B60A6F">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包</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8C46FE">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100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461C1D">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300567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5C39ED">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lang w:val="en-US"/>
              </w:rPr>
            </w:pPr>
            <w:r>
              <w:rPr>
                <w:rFonts w:hint="eastAsia" w:ascii="宋体" w:hAnsi="宋体" w:eastAsia="宋体" w:cs="宋体"/>
                <w:i w:val="0"/>
                <w:iCs w:val="0"/>
                <w:color w:val="000000"/>
                <w:kern w:val="0"/>
                <w:sz w:val="21"/>
                <w:szCs w:val="21"/>
                <w:u w:val="none"/>
                <w:lang w:val="en-US" w:eastAsia="zh-CN" w:bidi="ar"/>
              </w:rPr>
              <w:t>19</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2BE42F">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7535FC">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白色颜料</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4D1E83">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袋装，容量100ml，水粉颜料</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FEFDB9">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包</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480A98">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100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94EE15">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2A37D8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FD3190">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lang w:val="en-US"/>
              </w:rPr>
            </w:pPr>
            <w:r>
              <w:rPr>
                <w:rFonts w:hint="eastAsia" w:ascii="宋体" w:hAnsi="宋体" w:eastAsia="宋体" w:cs="宋体"/>
                <w:i w:val="0"/>
                <w:iCs w:val="0"/>
                <w:color w:val="000000"/>
                <w:kern w:val="0"/>
                <w:sz w:val="21"/>
                <w:szCs w:val="21"/>
                <w:u w:val="none"/>
                <w:lang w:val="en-US" w:eastAsia="zh-CN" w:bidi="ar"/>
              </w:rPr>
              <w:t>20</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C6A587">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DACD2E">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颜料盒</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0636AE">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lang w:val="en-US"/>
              </w:rPr>
            </w:pPr>
            <w:r>
              <w:rPr>
                <w:rFonts w:hint="eastAsia" w:ascii="宋体" w:hAnsi="宋体" w:eastAsia="宋体" w:cs="宋体"/>
                <w:i w:val="0"/>
                <w:iCs w:val="0"/>
                <w:color w:val="000000"/>
                <w:kern w:val="0"/>
                <w:sz w:val="21"/>
                <w:szCs w:val="21"/>
                <w:u w:val="none"/>
                <w:lang w:val="en-US" w:eastAsia="zh-CN" w:bidi="ar"/>
              </w:rPr>
              <w:t>12格，橡胶软盖颜料盒，材质：塑料材质。</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312AD4">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6C0020">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100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7E93CF">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0C8E66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1219B5">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21</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289A2F">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993AD1">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水粉笔套装</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BF4FF5">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规格：6支，材质:木材、尼龙毛。</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D7F544">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79BB47">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100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1C4B00">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562CFB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94C46F">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lang w:val="en-US"/>
              </w:rPr>
            </w:pPr>
            <w:r>
              <w:rPr>
                <w:rFonts w:hint="eastAsia" w:ascii="宋体" w:hAnsi="宋体" w:eastAsia="宋体" w:cs="宋体"/>
                <w:i w:val="0"/>
                <w:iCs w:val="0"/>
                <w:color w:val="000000"/>
                <w:kern w:val="0"/>
                <w:sz w:val="21"/>
                <w:szCs w:val="21"/>
                <w:u w:val="none"/>
                <w:lang w:val="en-US" w:eastAsia="zh-CN" w:bidi="ar"/>
              </w:rPr>
              <w:t>22</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A381CC">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38DE1F">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水粉笔收纳箱</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B64791">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尺寸：≥20*6*2cm，塑料材质。</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AAE117">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盒</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CAF003">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100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C1ECCE">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272723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D2F349">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lang w:val="en-US"/>
              </w:rPr>
            </w:pPr>
            <w:r>
              <w:rPr>
                <w:rFonts w:hint="eastAsia" w:ascii="宋体" w:hAnsi="宋体" w:eastAsia="宋体" w:cs="宋体"/>
                <w:i w:val="0"/>
                <w:iCs w:val="0"/>
                <w:color w:val="000000"/>
                <w:kern w:val="0"/>
                <w:sz w:val="21"/>
                <w:szCs w:val="21"/>
                <w:u w:val="none"/>
                <w:lang w:val="en-US" w:eastAsia="zh-CN" w:bidi="ar"/>
              </w:rPr>
              <w:t>23</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9A165E">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4A2BB6">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勾线毛笔</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9D307F">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笔尖灵敏，笔锋弹性好，不易分叉</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8CF987">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支</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2868B9">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100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B571E5">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076353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3C28C0">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lang w:val="en-US"/>
              </w:rPr>
            </w:pPr>
            <w:r>
              <w:rPr>
                <w:rFonts w:hint="eastAsia" w:ascii="宋体" w:hAnsi="宋体" w:eastAsia="宋体" w:cs="宋体"/>
                <w:i w:val="0"/>
                <w:iCs w:val="0"/>
                <w:color w:val="000000"/>
                <w:kern w:val="0"/>
                <w:sz w:val="21"/>
                <w:szCs w:val="21"/>
                <w:u w:val="none"/>
                <w:lang w:val="en-US" w:eastAsia="zh-CN" w:bidi="ar"/>
              </w:rPr>
              <w:t>24</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88884C">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5D50D9">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刮刀</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4DD909">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材质:木质手柄，刮刀刀头为不锈钢材质。</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CF107D">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把</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28D3CF">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100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33A533">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15925D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BDBB0B">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lang w:val="en-US"/>
              </w:rPr>
            </w:pPr>
            <w:r>
              <w:rPr>
                <w:rFonts w:hint="eastAsia" w:ascii="宋体" w:hAnsi="宋体" w:eastAsia="宋体" w:cs="宋体"/>
                <w:i w:val="0"/>
                <w:iCs w:val="0"/>
                <w:color w:val="000000"/>
                <w:kern w:val="0"/>
                <w:sz w:val="21"/>
                <w:szCs w:val="21"/>
                <w:u w:val="none"/>
                <w:lang w:val="en-US" w:eastAsia="zh-CN" w:bidi="ar"/>
              </w:rPr>
              <w:t>25</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26A9E1">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58E01C">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调色盘</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FA4EA3">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直径：≥18cm，塑料材质，梅花形，加深凹槽，防止颜料溢出。</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24E1FA">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89BD28">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100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515129">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1028FB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C88A8D">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lang w:val="en-US"/>
              </w:rPr>
            </w:pPr>
            <w:r>
              <w:rPr>
                <w:rFonts w:hint="eastAsia" w:ascii="宋体" w:hAnsi="宋体" w:eastAsia="宋体" w:cs="宋体"/>
                <w:i w:val="0"/>
                <w:iCs w:val="0"/>
                <w:color w:val="000000"/>
                <w:kern w:val="0"/>
                <w:sz w:val="21"/>
                <w:szCs w:val="21"/>
                <w:u w:val="none"/>
                <w:lang w:val="en-US" w:eastAsia="zh-CN" w:bidi="ar"/>
              </w:rPr>
              <w:t>26</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27006B">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218974">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水粉纸</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5EDD66">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8开，180g以上，采用木浆，纹路清晰自然，不易起毛。</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3CC9C0">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袋</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D495FE">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100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A3056B">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5A6B6F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0C55EB">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lang w:val="en-US"/>
              </w:rPr>
            </w:pPr>
            <w:r>
              <w:rPr>
                <w:rFonts w:hint="eastAsia" w:ascii="宋体" w:hAnsi="宋体" w:eastAsia="宋体" w:cs="宋体"/>
                <w:i w:val="0"/>
                <w:iCs w:val="0"/>
                <w:color w:val="000000"/>
                <w:kern w:val="0"/>
                <w:sz w:val="21"/>
                <w:szCs w:val="21"/>
                <w:u w:val="none"/>
                <w:lang w:val="en-US" w:eastAsia="zh-CN" w:bidi="ar"/>
              </w:rPr>
              <w:t>27</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175ECE">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0C4B1D">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水粉纸</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FC3635">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4开，180g以上，采用木浆，纹路清晰自然，不易起毛。</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6FD02A">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袋</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40BA7C">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100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3012DD">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4085EA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647FAB">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lang w:val="en-US"/>
              </w:rPr>
            </w:pPr>
            <w:r>
              <w:rPr>
                <w:rFonts w:hint="eastAsia" w:ascii="宋体" w:hAnsi="宋体" w:eastAsia="宋体" w:cs="宋体"/>
                <w:i w:val="0"/>
                <w:iCs w:val="0"/>
                <w:color w:val="000000"/>
                <w:kern w:val="0"/>
                <w:sz w:val="21"/>
                <w:szCs w:val="21"/>
                <w:u w:val="none"/>
                <w:lang w:val="en-US" w:eastAsia="zh-CN" w:bidi="ar"/>
              </w:rPr>
              <w:t>28</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B032C7">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583699">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硅胶水桶</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044DF4">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规格：≥20*16cm，加厚硅胶材质，可折叠，可插笔，2.5L大容量，携带方便，筒壁波浪设计，稳固放笔不滑落。</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346A42">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687F77">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100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C6E40C">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4C7EEC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F3EFFF">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lang w:val="en-US"/>
              </w:rPr>
            </w:pPr>
            <w:r>
              <w:rPr>
                <w:rFonts w:hint="eastAsia" w:ascii="宋体" w:hAnsi="宋体" w:eastAsia="宋体" w:cs="宋体"/>
                <w:i w:val="0"/>
                <w:iCs w:val="0"/>
                <w:color w:val="000000"/>
                <w:kern w:val="0"/>
                <w:sz w:val="21"/>
                <w:szCs w:val="21"/>
                <w:u w:val="none"/>
                <w:lang w:val="en-US" w:eastAsia="zh-CN" w:bidi="ar"/>
              </w:rPr>
              <w:t>29</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5A2381">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EF5C47">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吹风机</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D4B9E6">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强劲风力，三挡风速，四挡风温键</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122338">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DA4B2A">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1F7811">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779AAD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981501">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30</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B81B23">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B68194">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海绵</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9CA8CD">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用于吸水和清洁，直径≥7cm，厚度≥2cm</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54D379">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块</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B6CABA">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200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7BE704">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45799A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836B01">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31</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657EBC">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3973F2">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吸水抹布</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EA9377">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尺寸：≥30*30cm，纤维面料，锁边工艺。</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015AB7">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块</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2429D6">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100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273147">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5B8138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D4AFF6">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32</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8374FE">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F623D5">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丙烯颜料</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C38D6D">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共24色，铝管包装，每管容量5ml。</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57B8B8">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13088F">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100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D86F50">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3D6B6C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9CB294">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33</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D026A8">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DBDB70">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油画颜料</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529FFC">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12色，铝管包装，每管容量5ml</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AEA90D">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BAF503">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100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8BCB04">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01A101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E1D0F0">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34</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D90F03">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766AEA">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油画笔</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BACF7C">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lang w:val="en-US"/>
              </w:rPr>
            </w:pPr>
            <w:r>
              <w:rPr>
                <w:rFonts w:hint="eastAsia" w:ascii="宋体" w:hAnsi="宋体" w:eastAsia="宋体" w:cs="宋体"/>
                <w:i w:val="0"/>
                <w:iCs w:val="0"/>
                <w:color w:val="000000"/>
                <w:kern w:val="0"/>
                <w:sz w:val="21"/>
                <w:szCs w:val="21"/>
                <w:u w:val="none"/>
                <w:lang w:val="en-US" w:eastAsia="zh-CN" w:bidi="ar"/>
              </w:rPr>
              <w:t>猪鬃、尼龙材质，不同型号，6支装。</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82C8C8">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62DDA4">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100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2FF72B">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7D3BA5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98FCD9">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35</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48CC1B">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FEE0CE">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油画布</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C285E0">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尺寸：40*50cm（±5mm），材质:布料</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93EF66">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块</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DE9C32">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100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36FFF1">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263119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C75B99">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36</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4A8500">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04B230">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调色油</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415570">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300ml</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74F65F">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瓶</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CCA6C9">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20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C86836">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16F36C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841D58">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37</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89B495">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8CC3DA">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松节油</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024FBB">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300ml</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04F003">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瓶</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6E01CE">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20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B2701F">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248A58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F5AE03">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38</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5F8244">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350AEB">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水彩颜料</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B9284E">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lang w:val="en-US"/>
              </w:rPr>
            </w:pPr>
            <w:r>
              <w:rPr>
                <w:rFonts w:hint="eastAsia" w:ascii="宋体" w:hAnsi="宋体" w:eastAsia="宋体" w:cs="宋体"/>
                <w:i w:val="0"/>
                <w:iCs w:val="0"/>
                <w:color w:val="000000"/>
                <w:kern w:val="0"/>
                <w:sz w:val="21"/>
                <w:szCs w:val="21"/>
                <w:u w:val="none"/>
                <w:lang w:val="en-US" w:eastAsia="zh-CN" w:bidi="ar"/>
              </w:rPr>
              <w:t>24色学院级，铝管包装，每管容量5ml</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84CF75">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盒</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47BC6B">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100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220930">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717A11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57F981">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39</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86AE8A">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A64276">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水彩画笔</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3A0478">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大号圆头水彩画笔，特性：蓄水量大、笔肚饱满、偏软</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CEE749">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支</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30BEBC">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100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2CF83E">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6B1075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F3243B">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40</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38AD8F">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8062E6">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水彩画笔</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8C1C30">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中圆头水彩画笔，特性：聚锋好、弹性适中、蓄水中等</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0CFBEF">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支</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2B48C9">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100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FD8C8D">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7643F4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648A49">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41</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91BB40">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E2AAC5">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水彩画笔</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E76DB0">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平头水彩画笔，特点：笔面平整、弹性足、控水稳</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F76B5B">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支</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F52C1A">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100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8BBC1C">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4D9A49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797472">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42</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B58012">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A84800">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专用水彩纸</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1B9D35">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规格：4开，每袋10张；采用木浆，纹路清晰自然，不易起毛。</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33E6D1">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本/袋</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D1D6EA">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100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32B9B0">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0E1A08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DE89DC">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43</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EFBA5C">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699918">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调色盘</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3C165D">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直径：≥18cm，梅花形，加深凹槽，防止颜料溢出，边缘光滑，易清洗</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A1D074">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D29D28">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100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528B77">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5968D3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2FB684">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44</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1DD65F">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DBCD17">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笔洗</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E44EE9">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规格：≥20*16cm，加厚硅胶材质，可折叠，可插笔，2.5L大容量，携带方便，筒壁波浪设计，稳固放笔不滑落。</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260A0A">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AD1C8C">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100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D1563A">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2FDBA5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9C41F0">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45</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617AA0">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C1BAD6">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吸水布</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4575E2">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尺寸：≥30*30cm，锁边工艺</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511782">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块</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478ED0">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100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A86898">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002F18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0445DF">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46</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66521F">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319F8D">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水彩画板</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2396BC">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1.3#图板，外形尺寸：≥450×300×17mm；2.由多层1mm板涂胶压制而成，实木封边；板面平整，无凹凸和伤痕，断面无毛刺，表面光滑。</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D12DAE">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A2E002">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100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C440F6">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40936E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090269">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47</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A33976">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01CDE3">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留白胶</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78AACB">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用于遮盖需要留白的区域，≥15ml</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064175">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瓶</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BF016C">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100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8B0915">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64AF86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5964C5">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48</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177F1E">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2410CD">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留白胶专用笔</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90470A">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用于涂抹留白胶</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DD549B">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支</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EAD592">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100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7427FA">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1988B2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D4103E">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49</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C86637">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EE6450">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水彩媒介</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AA62F3">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牛胆汁，用于特殊效果,增强颜料扩散/流动性、降低表面张力、改善难上色纸的着色力</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D04A6F">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瓶</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52149D">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100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983A37">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2D19B0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28FF86">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50</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145B06">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CA9A26">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迷你喷壶</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6E7EB1">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lang w:val="en-US"/>
              </w:rPr>
            </w:pPr>
            <w:r>
              <w:rPr>
                <w:rFonts w:hint="eastAsia" w:ascii="宋体" w:hAnsi="宋体" w:eastAsia="宋体" w:cs="宋体"/>
                <w:i w:val="0"/>
                <w:iCs w:val="0"/>
                <w:color w:val="000000"/>
                <w:kern w:val="0"/>
                <w:sz w:val="21"/>
                <w:szCs w:val="21"/>
                <w:u w:val="none"/>
                <w:lang w:val="en-US" w:eastAsia="zh-CN" w:bidi="ar"/>
              </w:rPr>
              <w:t>用于湿润纸面，容量50ml</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E9E341">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4E31C0">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100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2FA0B7">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33F633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249D8B">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51</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F73E47">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FACC2B">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作品收纳画筒</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BDBAD4">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直径10cm，长65cm，可伸缩，最大可伸缩至100cm。</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67A653">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2965A0">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100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6A29BE">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11FF72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1A0DA3">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52</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08DACB">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A99F6B">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马克笔</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18E5E7">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共24色</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86A54D">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66BB00">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100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167B95">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199A9F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3BF3EA">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53</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E4E6C0">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0C5054">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马克笔专用纸</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5156A6">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A4和A3大小，150克以上，15张/袋</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0A0945">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袋</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2DC7C1">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50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6C28FD">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5D98FA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979CD2">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54</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D29D3C">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3CCECB">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荷兰白卡纸</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3F49FB">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A4和A3大小，250克</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056B65">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袋</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43ADC3">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20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589A8D">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3A8433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C0A710">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55</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DE3AF5">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2879B4">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彩色铅笔</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3D051F">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水溶性彩色铅笔，不少于36色</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D3005B">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886FA4">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100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5CB811">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54F7A0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4D63ED">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56</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ADC449">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EE8483">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高光笔</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6E2F99">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笔尖0.7mm-1.0mm，按动式或直液式，内置弹性结构，轻按出墨</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0714B4">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支</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FCAE76">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100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774CC0">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5029AC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600BD7">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57</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DE1026">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FA6D60">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勾线笔</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536A00">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lang w:val="en-US"/>
              </w:rPr>
            </w:pPr>
            <w:r>
              <w:rPr>
                <w:rFonts w:hint="eastAsia" w:ascii="宋体" w:hAnsi="宋体" w:eastAsia="宋体" w:cs="宋体"/>
                <w:i w:val="0"/>
                <w:iCs w:val="0"/>
                <w:color w:val="000000"/>
                <w:kern w:val="0"/>
                <w:sz w:val="21"/>
                <w:szCs w:val="21"/>
                <w:u w:val="none"/>
                <w:lang w:val="en-US" w:eastAsia="zh-CN" w:bidi="ar"/>
              </w:rPr>
              <w:t>双头，一头粗一头细，不少于10支。</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503E7B">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盒</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591D38">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100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DD7E71">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277711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5B9CB8">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58</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4E6A9C">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1703E3">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针管笔套装</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85E24A">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≥10支/套，0.15到0.7粗细</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2EF8BA">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22CB78">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100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608CF6">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7EB3CA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C3D103">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59</w:t>
            </w:r>
          </w:p>
        </w:tc>
        <w:tc>
          <w:tcPr>
            <w:tcW w:w="1266"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269A52">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中国画类</w:t>
            </w: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8251F7">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 xml:space="preserve">毛笔 </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11469F">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大、中、小白云，笔尖尖锐，笔肚饱满，弹性好，易渲染上色。</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68B0C6">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ACD6CF">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50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D461A7">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01D4A3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E0600B">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60</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A43B97">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306074">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 xml:space="preserve">毛笔 </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A3F0A6">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狼毫，用于勾勒线条，如枝干、花叶脉、人物衣纹</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9F695D">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支</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DCB699">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100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BA49A2">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3A7680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47FB12">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61</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AF4E37">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975B6F">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 xml:space="preserve">毛笔 </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0F1C23">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羊毫提笔，用于大面积渲染、铺色，如背景、荷叶</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710D16">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支</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73985A">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100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96622E">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5993E6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AA25F9">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62</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CBA173">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6D8D70">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4尺生宣纸</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E3C6B9">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四尺四开，生宣（写意），吸墨强，晕墨效果好。</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4BFA62">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刀</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04E583">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20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CB6F83">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68EDD9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C9EEDC">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63</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787DC9">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BF1917">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4尺熟宣纸</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0F2229">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四尺四开，熟宣（工笔），不吸墨，不洇墨。</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774BB6">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刀</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F17030">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20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6F8925">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5295DF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9C85D1">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64</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CAE1DB">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4590C8">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4尺半生熟宣纸</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F40157">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四尺对开，半生半熟，吸墨适中，晕墨较慢。</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44E2F7">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刀</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929F70">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20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29227F">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6503BF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83FDD5">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65</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81352F">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AEB096">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4尺绢</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0F84FF">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四尺对开</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D04DD4">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张</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F419C5">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20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6E2181">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3D3F97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E3819C">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66</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57D1AC">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BA596D">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毛边纸</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EE22A1">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尺寸：≥42*72cm，70张</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FB386C">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刀</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97D9D7">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50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EF61BE">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06B79D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31504D">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67</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06B1C7">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D67EE6">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墨汁</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25EAA1">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≥100g/瓶</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DA3DDB">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瓶</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5BE2AA">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100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912F61">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6E3D54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A932B9">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68</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2DBAE0">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59C701">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浆糊</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DEE97F">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≥450g，环保糯米浆糊，易涂刷，粘性好</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931CD1">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瓶</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89F0AE">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72DD4C">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023475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19E361">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69</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1D620F">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0E8E52">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水胶牛皮纸胶带</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1127A5">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lang w:val="en-US" w:eastAsia="zh-CN"/>
              </w:rPr>
            </w:pPr>
            <w:r>
              <w:rPr>
                <w:rFonts w:hint="eastAsia" w:ascii="宋体" w:hAnsi="宋体" w:eastAsia="宋体" w:cs="宋体"/>
                <w:i w:val="0"/>
                <w:iCs w:val="0"/>
                <w:color w:val="000000"/>
                <w:kern w:val="0"/>
                <w:sz w:val="21"/>
                <w:szCs w:val="21"/>
                <w:u w:val="none"/>
                <w:lang w:val="en-US" w:eastAsia="zh-CN"/>
              </w:rPr>
              <w:t xml:space="preserve">长30米，2.4cm和3.6cm共一套         </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185FEB">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卷</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B9B36D">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20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85D1E7">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3AC07B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2B70F2">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70</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E438E8">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7A2E77">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排刷</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7E5413">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lang w:val="en-US"/>
              </w:rPr>
            </w:pPr>
            <w:r>
              <w:rPr>
                <w:rFonts w:hint="eastAsia" w:ascii="宋体" w:hAnsi="宋体" w:eastAsia="宋体" w:cs="宋体"/>
                <w:i w:val="0"/>
                <w:iCs w:val="0"/>
                <w:color w:val="000000"/>
                <w:kern w:val="0"/>
                <w:sz w:val="21"/>
                <w:szCs w:val="21"/>
                <w:u w:val="none"/>
                <w:lang w:val="en-US" w:eastAsia="zh-CN" w:bidi="ar"/>
              </w:rPr>
              <w:t>2寸、3寸、4寸、5寸各一把，木质手柄。</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5D923E">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0EB0D8">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50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ACD27B">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36A24B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D8D6D8">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71</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0D889D">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9AA54B">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书画毛毡</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6E93D0">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lang w:val="en-US"/>
              </w:rPr>
            </w:pPr>
            <w:r>
              <w:rPr>
                <w:rFonts w:hint="eastAsia" w:ascii="宋体" w:hAnsi="宋体" w:eastAsia="宋体" w:cs="宋体"/>
                <w:i w:val="0"/>
                <w:iCs w:val="0"/>
                <w:color w:val="000000"/>
                <w:kern w:val="0"/>
                <w:sz w:val="21"/>
                <w:szCs w:val="21"/>
                <w:u w:val="none"/>
                <w:lang w:val="en-US" w:eastAsia="zh-CN" w:bidi="ar"/>
              </w:rPr>
              <w:t>灰色或白色，≥80*150cm，化纤材质。</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F84F93">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块</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1F9C3B">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100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D39C3C">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74ABD8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9E9677">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72</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F40E11">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CD6942">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调色碟</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198136">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lang w:val="en-US"/>
              </w:rPr>
            </w:pPr>
            <w:r>
              <w:rPr>
                <w:rFonts w:hint="eastAsia" w:ascii="宋体" w:hAnsi="宋体" w:eastAsia="宋体" w:cs="宋体"/>
                <w:i w:val="0"/>
                <w:iCs w:val="0"/>
                <w:color w:val="000000"/>
                <w:kern w:val="0"/>
                <w:sz w:val="21"/>
                <w:szCs w:val="21"/>
                <w:u w:val="none"/>
                <w:lang w:val="en-US" w:eastAsia="zh-CN" w:bidi="ar"/>
              </w:rPr>
              <w:t>多格调色碟，≥6寸，陶瓷材质</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B0B899">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F6202A">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100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FA0B97">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04E54C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728559">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73</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CDD08B">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DE5F42">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中国画颜料</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FA6772">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lang w:val="en-US"/>
              </w:rPr>
            </w:pPr>
            <w:r>
              <w:rPr>
                <w:rFonts w:hint="eastAsia" w:ascii="宋体" w:hAnsi="宋体" w:eastAsia="宋体" w:cs="宋体"/>
                <w:i w:val="0"/>
                <w:iCs w:val="0"/>
                <w:color w:val="000000"/>
                <w:kern w:val="0"/>
                <w:sz w:val="21"/>
                <w:szCs w:val="21"/>
                <w:u w:val="none"/>
                <w:lang w:val="en-US" w:eastAsia="zh-CN" w:bidi="ar"/>
              </w:rPr>
              <w:t>≥24色，铝管包装，每管容量12ml</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8DDD5C">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716796">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100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E8F729">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475267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ABAD9D">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74</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532232">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819E95">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国画调色盘</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030B6F">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直径：≥18cm，塑料材质，梅花形，加深凹槽，防止颜料溢出，边缘光滑，易清洗</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3A2714">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D84A24">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100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3A1F45">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0709A4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A04CB2">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75</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A14AEC">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BAE1E8">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笔洗</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04911B">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lang w:val="en-US"/>
              </w:rPr>
            </w:pPr>
            <w:r>
              <w:rPr>
                <w:rFonts w:hint="eastAsia" w:ascii="宋体" w:hAnsi="宋体" w:eastAsia="宋体" w:cs="宋体"/>
                <w:i w:val="0"/>
                <w:iCs w:val="0"/>
                <w:color w:val="000000"/>
                <w:kern w:val="0"/>
                <w:sz w:val="21"/>
                <w:szCs w:val="21"/>
                <w:u w:val="none"/>
                <w:lang w:val="en-US" w:eastAsia="zh-CN" w:bidi="ar"/>
              </w:rPr>
              <w:t>仿瓷材质，直径≥15cm，高≥5cm</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C79FFF">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044F3C">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100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CA4B6A">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4187D0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276AF5">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76</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802504">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1D69C4">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笔架</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06B59C">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材质：鸡翅木，≥6针12挂</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6F460E">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D31D7B">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100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90855E">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3AAC4E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EA7C38">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77</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FD0C1D">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E2375F">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笔山</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CB092F">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实木，山形，天然实木，精细打磨，质地厚实不开裂，底部平整细腻。</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B209E1">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82BD23">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100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9AA69D">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06BD0B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613DBE">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78</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AFE4A8">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2F7C1B">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砚台</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F7FEBE">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≥4寸，石头材质</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E08355">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8A1F99">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100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7FA4FF">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0D6274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C713BC">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79</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9C772B">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4B21C3">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镇纸</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26CEA3">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规格：≥18cm，材质：黑梓木，底面平整，压纸不卷不皱。</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8B9A68">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对</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906388">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100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AA0459">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59DC0A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695E8A">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80</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669C3A">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82F413">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喷壶</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2DB6E0">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用于湿润宣纸，容量150ml</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12BEF3">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A7A487">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50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4C8D24">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7AAB4E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501BE5">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81</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F3FACA">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759221">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吸水布</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F3D96B">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尺寸：≥30*30cm，纤维面料，锁边工艺</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3BDE02">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块</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B01EA4">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30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936870">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02E51D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C44F39">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82</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60EAD3">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FEFCFF">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篆刻刀</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CE145C">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lang w:val="en-US"/>
              </w:rPr>
            </w:pPr>
            <w:r>
              <w:rPr>
                <w:rFonts w:hint="eastAsia" w:ascii="宋体" w:hAnsi="宋体" w:eastAsia="宋体" w:cs="宋体"/>
                <w:i w:val="0"/>
                <w:iCs w:val="0"/>
                <w:color w:val="000000"/>
                <w:kern w:val="0"/>
                <w:sz w:val="21"/>
                <w:szCs w:val="21"/>
                <w:u w:val="none"/>
                <w:lang w:val="en-US" w:eastAsia="zh-CN" w:bidi="ar"/>
              </w:rPr>
              <w:t>用于雕刻印章，4支一套，锰钢材质，表面缠有防滑丝线。</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DB5932">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C742AA">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100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1CD382">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735673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10F42C">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83</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E28411">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DE30B2">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石头</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04790B">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lang w:val="en-US"/>
              </w:rPr>
            </w:pPr>
            <w:r>
              <w:rPr>
                <w:rFonts w:hint="eastAsia" w:ascii="宋体" w:hAnsi="宋体" w:eastAsia="宋体" w:cs="宋体"/>
                <w:i w:val="0"/>
                <w:iCs w:val="0"/>
                <w:color w:val="000000"/>
                <w:kern w:val="0"/>
                <w:sz w:val="21"/>
                <w:szCs w:val="21"/>
                <w:u w:val="none"/>
                <w:lang w:val="en-US" w:eastAsia="zh-CN" w:bidi="ar"/>
              </w:rPr>
              <w:t>青田石材质，尺寸2*2*4cm（±5mm）</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00A28E">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块</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B1A58B">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50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7E226B">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794EBD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DC0448">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84</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82DD97">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8AAAC">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印泥</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641C16">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lang w:val="en-US"/>
              </w:rPr>
            </w:pPr>
            <w:r>
              <w:rPr>
                <w:rFonts w:hint="eastAsia" w:ascii="宋体" w:hAnsi="宋体" w:eastAsia="宋体" w:cs="宋体"/>
                <w:i w:val="0"/>
                <w:iCs w:val="0"/>
                <w:color w:val="000000"/>
                <w:kern w:val="0"/>
                <w:sz w:val="21"/>
                <w:szCs w:val="21"/>
                <w:u w:val="none"/>
                <w:lang w:val="en-US" w:eastAsia="zh-CN" w:bidi="ar"/>
              </w:rPr>
              <w:t>≥30g，陶瓷印泥盒</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DFE982">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块</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A04822">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100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A9F19A">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0370FB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F167BE">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85</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B4124D">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D3CB19">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竹制笔帘</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65E2F9">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规格：33*30cm，带无纺布笔袋，可容纳多只毛笔，高密针织包边。</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66F0A1">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FD9DFA">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100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2FD432">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14C4AB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7E25C8">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86</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FE0667">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18B5DE">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木质画框</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47D8CB">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实木画框，内径≥35*35cm</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912F87">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2F6D5D">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50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118F3F">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589977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ABD388">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87</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20D841">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14546E">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木质画框</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5F3EB3">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实木画框，内径≥40*40cm</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CBDC2B">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5E7B54">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50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28BA9F">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313A69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615346">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88</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96303A">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326589">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拷贝台</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56F549">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lang w:val="en-US"/>
              </w:rPr>
            </w:pPr>
            <w:r>
              <w:rPr>
                <w:rFonts w:hint="eastAsia" w:ascii="宋体" w:hAnsi="宋体" w:eastAsia="宋体" w:cs="宋体"/>
                <w:i w:val="0"/>
                <w:iCs w:val="0"/>
                <w:color w:val="000000"/>
                <w:kern w:val="0"/>
                <w:sz w:val="21"/>
                <w:szCs w:val="21"/>
                <w:u w:val="none"/>
                <w:lang w:val="en-US" w:eastAsia="zh-CN" w:bidi="ar"/>
              </w:rPr>
              <w:t>≥A4无框,LED护眼灯，无极调光。</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BE150">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87AE26">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100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455003">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6992E1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35D483">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89</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F088CD">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3DCBF2">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国画工具箱</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62B505">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毛笔、墨汁、12色5ml国画颜料、石头砚台、陶瓷笔洗、石头镇尺，塑料盒包装箱</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F3B13D">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E0447D">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100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5A2B40">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36A4BC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59F2CB">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90</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827FDC">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DD609">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实木书法桌椅</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A2AE30">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1.桌子</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（1）规格 ≥1400*600*750mm；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（2）实木制作，桌面厚度≥18mm，四周加固到36mm±5mm；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（3）全实木制作，榫卯结构，无贴皮。油漆：环保聚脂漆，耐高温，仿古色。</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w:t>
            </w:r>
            <w:r>
              <w:rPr>
                <w:rFonts w:hint="eastAsia" w:ascii="宋体" w:hAnsi="宋体" w:cs="宋体"/>
                <w:i w:val="0"/>
                <w:iCs w:val="0"/>
                <w:color w:val="000000"/>
                <w:kern w:val="0"/>
                <w:sz w:val="21"/>
                <w:szCs w:val="21"/>
                <w:u w:val="none"/>
                <w:lang w:val="en-US" w:eastAsia="zh-CN" w:bidi="ar"/>
              </w:rPr>
              <w:t>椅子</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（1）规格：≥400*300*440mm（长*宽*高）单人；（2）橡木制作，凳面厚度≥18mm；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（3）全实木制作，榫卯结构，无贴皮，油漆：环保聚脂漆，耐高温，仿古色。</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40F2A2">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52C4B3">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100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D06692">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582C34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5A5D81">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91</w:t>
            </w:r>
          </w:p>
        </w:tc>
        <w:tc>
          <w:tcPr>
            <w:tcW w:w="1266"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8ADF8B">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版画类</w:t>
            </w: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E5A996">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木刻板</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D88EC5">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lang w:val="en-US"/>
              </w:rPr>
            </w:pPr>
            <w:r>
              <w:rPr>
                <w:rFonts w:hint="eastAsia" w:ascii="宋体" w:hAnsi="宋体" w:eastAsia="宋体" w:cs="宋体"/>
                <w:i w:val="0"/>
                <w:iCs w:val="0"/>
                <w:color w:val="000000"/>
                <w:kern w:val="0"/>
                <w:sz w:val="21"/>
                <w:szCs w:val="21"/>
                <w:u w:val="none"/>
                <w:lang w:val="en-US" w:eastAsia="zh-CN" w:bidi="ar"/>
              </w:rPr>
              <w:t>≥A4，厚度≥7mm木质，打磨光滑，不变形</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52424E">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块</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AF85FA">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100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2C0678">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339BB9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ABB1F1">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92</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35BD54">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55D335">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胶版</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4BC1DB">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lang w:val="en-US"/>
              </w:rPr>
            </w:pPr>
            <w:r>
              <w:rPr>
                <w:rFonts w:hint="eastAsia" w:ascii="宋体" w:hAnsi="宋体" w:eastAsia="宋体" w:cs="宋体"/>
                <w:i w:val="0"/>
                <w:iCs w:val="0"/>
                <w:color w:val="000000"/>
                <w:kern w:val="0"/>
                <w:sz w:val="21"/>
                <w:szCs w:val="21"/>
                <w:u w:val="none"/>
                <w:lang w:val="en-US" w:eastAsia="zh-CN" w:bidi="ar"/>
              </w:rPr>
              <w:t>绿色，尺寸：≥290*210mm，用于版画雕刻。</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BA28D8">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块</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FEAE51">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100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73F9C8">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37E656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5963B9">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93</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D4C613">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733A92">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木刻刀套装</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44446B">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10支装，包含三角刀、平刀、斜口刀等基本刀型</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A028D6">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2FBA00">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100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EC24B8">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032950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45CAB9">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94</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9F9CDD">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3F8D1B">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笔式雕刻刀</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458D7E">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规格：≥140*7.5mm，铝合金材质，用于雕刻PVC板等软质材料</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E18572">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支</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1B4FF1">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100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4E8A35">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77E277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F73E30">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95</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6BF43A">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205D56">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版画油墨</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E22126">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≥30ml</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C77D86">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管</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F5AC13">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100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A8274C">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3E966E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0B2DB1">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96</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C618B7">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F3F673">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油墨清洗剂</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A11663">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专用洗笔液，≥100ml，透明液体</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D4A2FA">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瓶</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C482E9">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100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BA613A">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1D2F77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313AFA">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97</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2D0A16">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F4E04A">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调墨刀</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2EF00C">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木质手柄，不锈钢材质，高回弹，高韧性</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EF480A">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把</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339C6A">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100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C39DAE">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3D6DEA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529C95">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98</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1591FD">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786CC4">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调墨板</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832903">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椭圆型规格：≥20*30cm，厚度≥2mm</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9ECD97">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块</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B08DFF">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100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E21FF4">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4438A9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0ACEE0">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99</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EF1326">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94707D">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马莲</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C8C119">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ABS工程塑料，直径≥9.5cm</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AA4449">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7597CC">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50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DAB983">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30CB57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E97A38">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100</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CC2892">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2A7E7C">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胶滚</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665321">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金属手柄，橡胶滚轮，长6cm，10cm，15cm。</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6C05E5">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5CFEF1">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100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70D36A">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4D2584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2EC6B8">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101</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9314EA">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710970">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版画纸</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23D72E">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原木纸浆，纸张坚韧，承墨性强</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19753D">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包/刀</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73C884">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20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8BABAA">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5ECD18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918DC3">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102</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6F8A87">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EE4DE3">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防割手套</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D131E9">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材质：HPPE+玻纤，耐磨、防割、防刺</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69BBE2">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双</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202C63">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100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39D36F">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11337D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B2ED91">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103</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4DB784">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9D5B41">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磨刀石</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C71A9A">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lang w:val="en-US"/>
              </w:rPr>
            </w:pPr>
            <w:r>
              <w:rPr>
                <w:rFonts w:hint="eastAsia" w:ascii="宋体" w:hAnsi="宋体" w:eastAsia="宋体" w:cs="宋体"/>
                <w:i w:val="0"/>
                <w:iCs w:val="0"/>
                <w:color w:val="000000"/>
                <w:kern w:val="0"/>
                <w:sz w:val="21"/>
                <w:szCs w:val="21"/>
                <w:u w:val="none"/>
                <w:lang w:val="en-US" w:eastAsia="zh-CN" w:bidi="ar"/>
              </w:rPr>
              <w:t>材质：砂岩+金刚砂，硬度高，双面用</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750459">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块</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C215F1">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20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C26CE3">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135795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6125F0">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104</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E48778">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4525AE">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定位尺</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5B907D">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ABS工程塑料</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B59938">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7C1A15">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100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7CBCCB">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594C00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E2048D">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105</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521145">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CFB8FB">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版画工具</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32DFC4">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包含100ml喷壶1个，4B橡皮1块，竹笔1支，2B铅笔3支，可塑橡皮1块，拨片1个</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FF54D9">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套</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545217">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EAA3DC">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2A5121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171D21">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106</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DB4BF0">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A7C598">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复写纸</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ACE19B">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≥A4,100张，97张蓝+3张红，色泽均匀，双面复印</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5E5F10">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包</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5B5276">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20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375C84">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04759E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3D9654">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107</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CBB4BE">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5516A4">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作品收纳夹</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64A6A7">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≥A2手提画稿袋，白色，按扣设计</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B8599D">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AD43B3">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100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1B8676">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0C4F16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CEAA36">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108</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12A0E5">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363826">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晾画绳子与夹子</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DC3DC4">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用于晾干印好的作品，≥1.3米长绳子，夹子≥10个</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8ABDA9">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2F2134">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100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8C96F5">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364208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A23AA7">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109</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296276">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444FBC">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吹塑纸板</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259066">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A4吹塑板10张，A4黑色卡纸10张</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FBD07C">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8F49E8">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100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FF9BF7">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7A9AB7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DE5AC9">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110</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AB0E9C">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C0CBB1">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雪弗板</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5431AA">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A4大小，厚度≥5mm，走刀流畅，轻松雕刻</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A225B0">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块</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5E64AF">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100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23E4E7">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6926E3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C4182B">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111</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F21CAE">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99E16A">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雕刻橡皮砖</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5830D2">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白色，方形≥5*5cm，韧性大，易雕刻</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8D58E3">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块</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A1FBE3">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200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CE2DEC">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3E3666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ED400F">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112</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A7E310">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DCB0BE">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可揭橡皮砖</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AAB4C7">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方形，≥5*5cm，可揭</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E51EC8">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块</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E56D54">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200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72EBF9">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52F5C2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5D554A">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113</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8FF7C7">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2DBD81">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可揭橡皮砖</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D471E6">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圆形，≥5cm，可揭</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E751F3">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块</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A00C39">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100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54A6B8">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284346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632DC3">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114</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C7CEFE">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B21541">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笔刀</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D77233">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用于切割外形和勾勒轮廓，铝合金材质</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0FE393">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把</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67C885">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100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046352">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5EAA1F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0057BB">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115</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A46EB9">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BA7098">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雕刻刀</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CB56F4">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包含丸刀、角刀、平刀3把，丸刀≥4mm、角刀≥4mm、平刀≥6mm，用于铲除留白区域</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AAF664">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F9D7F4">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100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6831C2">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4C5C5D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D19E0F">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116</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6E6360">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05F428">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替换刀片</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9A1258">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≥5片/盒，笔刀备用刀片</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E3FE1B">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盒</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41F40F">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20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E4360C">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259D1A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EA1659">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117</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0F6D6B">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62EBAC">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印刀曲尺</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4B51B1">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印刀曲，用于雕刻精细线条</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B498B1">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把</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340653">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100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9007CA">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390219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8AAA0A">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118</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296D02">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7E48AC">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转印水</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836880">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版画转印水，≥100ml</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13D1B5">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瓶</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2E9956">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100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C00404">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6DAB59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D87FDF">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119</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AB8219">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CD72BF">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平头尼龙刷子</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58A96D">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规格：全长≥16cm、毛宽≥5cm，木质笔杆</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0F7A43">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把</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2D1DD3">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100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E87DF9">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77C976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FEC29A">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120</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00F098">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38179B">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硫酸纸</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1C9303">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≥A4，用于将图案转印到橡皮砖上</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8959FA">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张</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17AEBC">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2000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A9A2F3">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3AEAC1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7AEB49">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121</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09CD96">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BD3460">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多彩印台</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2BFF66">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规格：色块≥2.5*2.5cm，12色</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29F19E">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CF19E7">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100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52A86F">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7A641E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5B8385">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122</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002699">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E45A30">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渐变印台</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DBFEDD">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规格：≥100*70mm，60g，五色渐变</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FD4D6C">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F080E5">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100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A4C12F">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17A20C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B7CF67">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123</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94A44F">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133469">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布用印台</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B20C54">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尺寸：≥9.5*9.5*2cm，用于在帆布袋、T恤等布料上盖章</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2B97FE">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EFA32E">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100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92BF77">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4362A4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AB3FC5">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124</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9439CF">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B32FA2">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便签纸</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4ECDEC">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≥400张/本，纯白色，用于试印和调整</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898BC9">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本</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E4719B">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100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15D097">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6E941A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01E8FD">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125</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258A97">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BB97CC">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洗章液</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D252CA">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≥40ml，用于清洁章面上的铅笔稿和油墨</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A27625">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瓶</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5520A7">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100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F86260">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182BD3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A08E5E">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126</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707736">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026C8B">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细节刷</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4A5113">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用于清扫章面上的橡皮屑</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67E8FC">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把</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B72073">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100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08909A">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7C920F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D6E945">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127</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F31B6C">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1BE827">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弯头镊子</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6C6A0D">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尺寸：≥16cm，嘴部防滑设计，用于夹取细小橡皮块</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114552">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把</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59F30C">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100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3A956F">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683E68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F4914F">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128</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16435D">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88A64D">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印章纸</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CCB341">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规格：≥A4,240g，版画白卡纸</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5CCD16">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张</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905F86">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2000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1A6458">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3F7362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3067D9">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129</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EF290C">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F0E662">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印章纸</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BAB5E0">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规格：≥8K,240g，版画白卡纸</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64CB22">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张</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9A3DD0">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2000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0871C2">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2157F4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F00239">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130</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479B2F">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auto" w:sz="4" w:space="0"/>
              <w:right w:val="single" w:color="000000" w:sz="4" w:space="0"/>
            </w:tcBorders>
            <w:shd w:val="clear" w:color="auto" w:fill="auto"/>
            <w:vAlign w:val="center"/>
          </w:tcPr>
          <w:p w14:paraId="6C9DBEBC">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放大镜台灯</w:t>
            </w:r>
          </w:p>
        </w:tc>
        <w:tc>
          <w:tcPr>
            <w:tcW w:w="7562" w:type="dxa"/>
            <w:tcBorders>
              <w:top w:val="single" w:color="000000" w:sz="4" w:space="0"/>
              <w:left w:val="single" w:color="000000" w:sz="4" w:space="0"/>
              <w:bottom w:val="single" w:color="auto" w:sz="4" w:space="0"/>
              <w:right w:val="single" w:color="000000" w:sz="4" w:space="0"/>
            </w:tcBorders>
            <w:shd w:val="clear" w:color="auto" w:fill="auto"/>
            <w:vAlign w:val="center"/>
          </w:tcPr>
          <w:p w14:paraId="3CEB6A6B">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台夹式，可旋转翻转，关节调节，用于雕刻精细图案时照明和观察</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6582A5">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292907">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20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91CB31">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6407E1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D304BD">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131</w:t>
            </w:r>
          </w:p>
        </w:tc>
        <w:tc>
          <w:tcPr>
            <w:tcW w:w="1266" w:type="dxa"/>
            <w:vMerge w:val="continue"/>
            <w:tcBorders>
              <w:top w:val="single" w:color="000000" w:sz="4" w:space="0"/>
              <w:left w:val="single" w:color="000000" w:sz="4" w:space="0"/>
              <w:bottom w:val="single" w:color="000000" w:sz="4" w:space="0"/>
              <w:right w:val="single" w:color="auto" w:sz="4" w:space="0"/>
            </w:tcBorders>
            <w:shd w:val="clear" w:color="auto" w:fill="auto"/>
            <w:noWrap/>
            <w:vAlign w:val="center"/>
          </w:tcPr>
          <w:p w14:paraId="698ACA1F">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auto" w:sz="4" w:space="0"/>
              <w:left w:val="single" w:color="auto" w:sz="4" w:space="0"/>
              <w:bottom w:val="single" w:color="auto" w:sz="4" w:space="0"/>
              <w:right w:val="single" w:color="auto" w:sz="4" w:space="0"/>
            </w:tcBorders>
            <w:shd w:val="clear" w:color="auto" w:fill="auto"/>
            <w:vAlign w:val="center"/>
          </w:tcPr>
          <w:p w14:paraId="001D45BC">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版画工具收纳盒</w:t>
            </w:r>
          </w:p>
        </w:tc>
        <w:tc>
          <w:tcPr>
            <w:tcW w:w="7562" w:type="dxa"/>
            <w:tcBorders>
              <w:top w:val="single" w:color="auto" w:sz="4" w:space="0"/>
              <w:left w:val="single" w:color="auto" w:sz="4" w:space="0"/>
              <w:bottom w:val="single" w:color="auto" w:sz="4" w:space="0"/>
              <w:right w:val="single" w:color="auto" w:sz="4" w:space="0"/>
            </w:tcBorders>
            <w:shd w:val="clear" w:color="auto" w:fill="auto"/>
            <w:vAlign w:val="center"/>
          </w:tcPr>
          <w:p w14:paraId="707F22A5">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尺寸：≥20*12.5*5cm，材质：塑料</w:t>
            </w:r>
          </w:p>
        </w:tc>
        <w:tc>
          <w:tcPr>
            <w:tcW w:w="741" w:type="dxa"/>
            <w:tcBorders>
              <w:top w:val="single" w:color="000000" w:sz="4" w:space="0"/>
              <w:left w:val="single" w:color="auto" w:sz="4" w:space="0"/>
              <w:bottom w:val="single" w:color="000000" w:sz="4" w:space="0"/>
              <w:right w:val="single" w:color="000000" w:sz="4" w:space="0"/>
            </w:tcBorders>
            <w:shd w:val="clear" w:color="auto" w:fill="auto"/>
            <w:vAlign w:val="center"/>
          </w:tcPr>
          <w:p w14:paraId="66A33494">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04E621">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100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99366">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495368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0101F3">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132</w:t>
            </w:r>
          </w:p>
        </w:tc>
        <w:tc>
          <w:tcPr>
            <w:tcW w:w="1266" w:type="dxa"/>
            <w:vMerge w:val="continue"/>
            <w:tcBorders>
              <w:top w:val="single" w:color="000000" w:sz="4" w:space="0"/>
              <w:left w:val="single" w:color="000000" w:sz="4" w:space="0"/>
              <w:bottom w:val="single" w:color="000000" w:sz="4" w:space="0"/>
              <w:right w:val="single" w:color="auto" w:sz="4" w:space="0"/>
            </w:tcBorders>
            <w:shd w:val="clear" w:color="auto" w:fill="auto"/>
            <w:noWrap/>
            <w:vAlign w:val="center"/>
          </w:tcPr>
          <w:p w14:paraId="7BC80EAF">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auto" w:sz="4" w:space="0"/>
              <w:left w:val="single" w:color="auto" w:sz="4" w:space="0"/>
              <w:bottom w:val="single" w:color="auto" w:sz="4" w:space="0"/>
              <w:right w:val="single" w:color="auto" w:sz="4" w:space="0"/>
            </w:tcBorders>
            <w:shd w:val="clear" w:color="auto" w:fill="auto"/>
            <w:vAlign w:val="center"/>
          </w:tcPr>
          <w:p w14:paraId="25AC3814">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版画配套桌椅</w:t>
            </w:r>
          </w:p>
        </w:tc>
        <w:tc>
          <w:tcPr>
            <w:tcW w:w="7562" w:type="dxa"/>
            <w:tcBorders>
              <w:top w:val="single" w:color="auto" w:sz="4" w:space="0"/>
              <w:left w:val="single" w:color="auto" w:sz="4" w:space="0"/>
              <w:bottom w:val="single" w:color="auto" w:sz="4" w:space="0"/>
              <w:right w:val="single" w:color="auto" w:sz="4" w:space="0"/>
            </w:tcBorders>
            <w:shd w:val="clear" w:color="auto" w:fill="auto"/>
            <w:vAlign w:val="center"/>
          </w:tcPr>
          <w:p w14:paraId="39C7307B">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1.规格：1400mm×600mm×750mm±10mm，橡木材质，采用20mm桌面，底部60mm×60mm实木方腿；</w:t>
            </w:r>
          </w:p>
          <w:p w14:paraId="0E8A0A2C">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2.结构：实木组装式结构；桌腿与台面连接牢固，采用五金连接件固定。</w:t>
            </w:r>
          </w:p>
          <w:p w14:paraId="7B0673A4">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3.表面处理：台面经过精细打磨，环保油漆，无毒无味，三底两面处理，漆面光滑有色泽。</w:t>
            </w:r>
          </w:p>
          <w:p w14:paraId="4B120819">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4.含2个凳子，外形尺寸：30cm*30cm*45cm（±1cm）；面板采用圆边圆角设计，凳腿采用4*4cm加粗木材，加粗横柱入榫，整体采用三底两面环保清漆处理，漆艺饱满、无异味。</w:t>
            </w:r>
          </w:p>
        </w:tc>
        <w:tc>
          <w:tcPr>
            <w:tcW w:w="741" w:type="dxa"/>
            <w:tcBorders>
              <w:top w:val="single" w:color="000000" w:sz="4" w:space="0"/>
              <w:left w:val="single" w:color="auto" w:sz="4" w:space="0"/>
              <w:bottom w:val="single" w:color="000000" w:sz="4" w:space="0"/>
              <w:right w:val="single" w:color="000000" w:sz="4" w:space="0"/>
            </w:tcBorders>
            <w:shd w:val="clear" w:color="auto" w:fill="auto"/>
            <w:vAlign w:val="center"/>
          </w:tcPr>
          <w:p w14:paraId="74001629">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3974C8">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100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DA8761">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134910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1976B7">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133</w:t>
            </w:r>
          </w:p>
        </w:tc>
        <w:tc>
          <w:tcPr>
            <w:tcW w:w="1266"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ECA457">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手工类</w:t>
            </w:r>
          </w:p>
        </w:tc>
        <w:tc>
          <w:tcPr>
            <w:tcW w:w="1749" w:type="dxa"/>
            <w:tcBorders>
              <w:top w:val="single" w:color="auto" w:sz="4" w:space="0"/>
              <w:left w:val="single" w:color="000000" w:sz="4" w:space="0"/>
              <w:bottom w:val="single" w:color="000000" w:sz="4" w:space="0"/>
              <w:right w:val="single" w:color="000000" w:sz="4" w:space="0"/>
            </w:tcBorders>
            <w:shd w:val="clear" w:color="auto" w:fill="auto"/>
            <w:vAlign w:val="center"/>
          </w:tcPr>
          <w:p w14:paraId="2F9BE4B3">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白色纯棉T恤</w:t>
            </w:r>
          </w:p>
        </w:tc>
        <w:tc>
          <w:tcPr>
            <w:tcW w:w="7562" w:type="dxa"/>
            <w:tcBorders>
              <w:top w:val="single" w:color="auto" w:sz="4" w:space="0"/>
              <w:left w:val="single" w:color="000000" w:sz="4" w:space="0"/>
              <w:bottom w:val="single" w:color="000000" w:sz="4" w:space="0"/>
              <w:right w:val="single" w:color="000000" w:sz="4" w:space="0"/>
            </w:tcBorders>
            <w:shd w:val="clear" w:color="auto" w:fill="auto"/>
            <w:vAlign w:val="center"/>
          </w:tcPr>
          <w:p w14:paraId="180E6EA2">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纯棉，透气舒适</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840BC7">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件</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7F6C86">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100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57D145">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3EF28A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81F0BB">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134</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B97294">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D30EAC">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纯棉方巾</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36CE72">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规格：≥30*30cm，50g；纯棉，绵密松软，不易掉毛</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B1599A">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条</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2F66D6">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100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6EDA07">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497495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424194">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135</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65EEF2">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15BC74">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扎染染料</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621C85">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规格≥100ml，5色，每组一套，每套含5种基础色</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FE956B">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863ABA">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30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6C4938">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105486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AA301E">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136</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6F60B4">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013153">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固色剂</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260897">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用于活性染料固色</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B1F143">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克</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BC06D2">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500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DBD2FE">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22A736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349877">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137</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578D66">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1657B7">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橡皮筋</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A3FC3B">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lang w:val="en-US"/>
              </w:rPr>
            </w:pPr>
            <w:r>
              <w:rPr>
                <w:rFonts w:hint="eastAsia" w:ascii="宋体" w:hAnsi="宋体" w:eastAsia="宋体" w:cs="宋体"/>
                <w:i w:val="0"/>
                <w:iCs w:val="0"/>
                <w:color w:val="000000"/>
                <w:kern w:val="0"/>
                <w:sz w:val="21"/>
                <w:szCs w:val="21"/>
                <w:u w:val="none"/>
                <w:lang w:val="en-US" w:eastAsia="zh-CN" w:bidi="ar"/>
              </w:rPr>
              <w:t>常规，多种尺寸</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9663C2">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根</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188D61">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500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172CB3">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3FE1B0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FB6CED">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138</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9DB74E">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1014DE">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棉线</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A576F3">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规格：≥2mm，≥200米，用于更精细复杂的绑扎</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7EF256">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卷</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E6507F">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704337">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73B672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1F2553">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139</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5E0F06">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3944C2">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塑料夹子</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E7310E">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规格：长≥9cm，最大口径≥4cm，防滑</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37B392">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CDAEEB">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100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A26619">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529193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B4235F">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140</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CC3670">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40FE4C">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冰棒棍</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1F3A53">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尺寸：≥100*10*2mm，原木色，用于折叠夹染</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11422E">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根</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8847EA">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200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05A5E5">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276338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A5E411">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141</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6727D9">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0C6C66">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塑料尺</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08AB23">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规格：≥20cm，塑料材质，用于折叠夹染</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9539B3">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把</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E0E289">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100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9690C7">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2564BD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82A70F">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142</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554026">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E37932">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小刷子</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72C555">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木质手柄，用于刷染</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09ACE6">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把</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8CA89E">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100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B1555E">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4ADA9F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DA739E">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143</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92B2E1">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564245">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塑料水桶</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093D54">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尺寸：直径≥33cm，高≥31cm，用于染液、固色液和清洗</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D197AD">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BC37F1">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378423">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26D589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08D591">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144</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A4D085">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89F39B">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不锈钢盆</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046454">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直径≥30cm，不锈钢材质</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BB818D">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3677B6">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131764">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43C96B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A0446E">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145</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1EFB0C">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804BDE">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染缸</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763B5E">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口径≥42cm，高度≥51cm，可装水≥100斤</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9368B2">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5964F7">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DC8A78">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267AC1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7"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63FA3B">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146</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217E59">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901A4B">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塑料搅拌棒</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E36407">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尺寸≥15cm，透明搅拌棒，材质：PS</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B15BE5">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根</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D3A1EC">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100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F7C10F">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4B5F94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0A2617">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147</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D2733A">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A4480C">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500ml量杯</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D07B99">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材质：PP,加厚防摔，清洗方便，每组一个，用于量取水</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E51AAC">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B3CE81">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94DCF0">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2D5039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CCA58B">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148</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9682C0">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DA9622">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电子秤</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2673B0">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电池款，量程≥2KG，精度0.1g，称量染料和化学品，可组间轮用</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1E5B3E">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81DF56">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390B5B">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00C639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79BA19">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149</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3E193D">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7AEFA2">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一次性橡胶手套</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26444B">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材质：乳胶，高弹力</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D1307C">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副</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8E43F3">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100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C92218">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6BAFEA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BD8736">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150</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D39C21">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D1663C">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工作围裙</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2F47D7">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材质：涤纶，防油防水，防止衣物被染料污染</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2592D2">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件</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07E517">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100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06A642">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2CF5C2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F26DB0">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151</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83AE1D">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4BF526">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抹布</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DBBD1A">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尺寸≥30*40cm，材质：超细纤维，用于随时擦拭泼洒的染液</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ED2DE5">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块</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D3ED31">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100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410769">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6FD8E1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08E5A6">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152</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F786E1">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591C2D">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海绵</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697D52">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高密度，用于吸水和清洁</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4F342B">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块</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D97974">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100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6A83B6">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194792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69BC4E">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153</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746196">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D190B1">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中性洗涤剂</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1E4E97">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lang w:val="en-US"/>
              </w:rPr>
            </w:pPr>
            <w:r>
              <w:rPr>
                <w:rFonts w:hint="eastAsia" w:ascii="宋体" w:hAnsi="宋体" w:eastAsia="宋体" w:cs="宋体"/>
                <w:i w:val="0"/>
                <w:iCs w:val="0"/>
                <w:color w:val="000000"/>
                <w:kern w:val="0"/>
                <w:sz w:val="21"/>
                <w:szCs w:val="21"/>
                <w:u w:val="none"/>
                <w:lang w:val="en-US" w:eastAsia="zh-CN" w:bidi="ar"/>
              </w:rPr>
              <w:t>规格：≥1kg，易漂易洗无残留，作品完成后初次清洗使用</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5452A3">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瓶</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E48079">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B518B1">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5445C2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E21A03">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154</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C6454A">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C5FAF5">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大号密封塑料袋</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409A30">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规格：≥40*50cm，用于包裹染好的作品，带回家静置固色</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757D8F">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32473E">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100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50FF3F">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4B66F7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ACA0EF">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155</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4B042E">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017FF0">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剪纸专用剪刀</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9F8165">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红色尖头，坚韧钢材，刃口锋利</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792A2F">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把</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3EB909">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100</w:t>
            </w:r>
          </w:p>
        </w:tc>
        <w:tc>
          <w:tcPr>
            <w:tcW w:w="15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10ECB6">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49C568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4DC552">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156</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C172F6">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F888AC">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龙凤剪刀</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17864D">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尺寸：≥19cm*9.5cm，刀口长≥7.5cm，大号</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3F23D3">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把</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F76328">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100</w:t>
            </w:r>
          </w:p>
        </w:tc>
        <w:tc>
          <w:tcPr>
            <w:tcW w:w="15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7C9549">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26526E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CFF799">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157</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017854">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070BA7">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小刀头刻刀</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14E620">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规格：铝合金材质，用于雕刻极其复杂的图案</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16726D">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把</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14E9AF">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100</w:t>
            </w:r>
          </w:p>
        </w:tc>
        <w:tc>
          <w:tcPr>
            <w:tcW w:w="15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2DE779">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4A82DF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B0C1E5">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158</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3B5AC8">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1DD243">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工艺刻刀</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683538">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刀柄长≥120mm，木质刀柄，刀片硬度高</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E1D11A">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把</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70BEE0">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100</w:t>
            </w:r>
          </w:p>
        </w:tc>
        <w:tc>
          <w:tcPr>
            <w:tcW w:w="15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8D398E">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70B5ED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CC87EE">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159</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9356CB">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B077F8">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切割垫板</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B2937D">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A3大小，≥3mm厚，绿色黑芯，双面切割</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55E426">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块</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723D60">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100</w:t>
            </w:r>
          </w:p>
        </w:tc>
        <w:tc>
          <w:tcPr>
            <w:tcW w:w="15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178F24">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369C49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7DA0AE">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160</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9352B3">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29D41E">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磨刀石</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7819C7">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lang w:val="en-US"/>
              </w:rPr>
            </w:pPr>
            <w:r>
              <w:rPr>
                <w:rFonts w:hint="eastAsia" w:ascii="宋体" w:hAnsi="宋体" w:eastAsia="宋体" w:cs="宋体"/>
                <w:i w:val="0"/>
                <w:iCs w:val="0"/>
                <w:color w:val="000000"/>
                <w:kern w:val="0"/>
                <w:sz w:val="21"/>
                <w:szCs w:val="21"/>
                <w:u w:val="none"/>
                <w:lang w:val="en-US" w:eastAsia="zh-CN" w:bidi="ar"/>
              </w:rPr>
              <w:t>材质：砂岩+金刚砂，双面使用</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7894C5">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根</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EAB61A">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20</w:t>
            </w:r>
          </w:p>
        </w:tc>
        <w:tc>
          <w:tcPr>
            <w:tcW w:w="15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71A4BB">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205856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9E1D9E">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lang w:val="en-US"/>
              </w:rPr>
            </w:pPr>
            <w:r>
              <w:rPr>
                <w:rFonts w:hint="eastAsia" w:ascii="宋体" w:hAnsi="宋体" w:eastAsia="宋体" w:cs="宋体"/>
                <w:i w:val="0"/>
                <w:iCs w:val="0"/>
                <w:color w:val="000000"/>
                <w:kern w:val="0"/>
                <w:sz w:val="21"/>
                <w:szCs w:val="21"/>
                <w:u w:val="none"/>
                <w:lang w:val="en-US" w:eastAsia="zh-CN" w:bidi="ar"/>
              </w:rPr>
              <w:t>161</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467DBB">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46B76D">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大红宣纸</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760FF0">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规格：A3，双面红宣纸</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6F2003">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张</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EDD02D">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1000</w:t>
            </w:r>
          </w:p>
        </w:tc>
        <w:tc>
          <w:tcPr>
            <w:tcW w:w="15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906B13">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6A700D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1A9049">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lang w:val="en-US" w:eastAsia="zh-CN"/>
              </w:rPr>
            </w:pPr>
            <w:r>
              <w:rPr>
                <w:rFonts w:hint="eastAsia" w:ascii="宋体" w:hAnsi="宋体" w:eastAsia="宋体" w:cs="宋体"/>
                <w:i w:val="0"/>
                <w:iCs w:val="0"/>
                <w:color w:val="000000"/>
                <w:kern w:val="0"/>
                <w:sz w:val="21"/>
                <w:szCs w:val="21"/>
                <w:u w:val="none"/>
                <w:lang w:val="en-US" w:eastAsia="zh-CN" w:bidi="ar"/>
              </w:rPr>
              <w:t>162</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4818C0">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4B43D9">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彩色宣纸</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6690F7">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规格：A4，30张/包</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DDFABC">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包</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1C069D">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30</w:t>
            </w:r>
          </w:p>
        </w:tc>
        <w:tc>
          <w:tcPr>
            <w:tcW w:w="15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B4D500">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78026D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F6934A">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lang w:val="en-US"/>
              </w:rPr>
            </w:pPr>
            <w:r>
              <w:rPr>
                <w:rFonts w:hint="eastAsia" w:ascii="宋体" w:hAnsi="宋体" w:eastAsia="宋体" w:cs="宋体"/>
                <w:i w:val="0"/>
                <w:iCs w:val="0"/>
                <w:color w:val="000000"/>
                <w:kern w:val="0"/>
                <w:sz w:val="21"/>
                <w:szCs w:val="21"/>
                <w:u w:val="none"/>
                <w:lang w:val="en-US" w:eastAsia="zh-CN" w:bidi="ar"/>
              </w:rPr>
              <w:t>163</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D3FA09">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5B4E0C">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打孔器</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D59F1B">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3个/套，孔径6mm、3mm、1.5mm，材质：金属</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7774BC">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2C5812">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10</w:t>
            </w:r>
          </w:p>
        </w:tc>
        <w:tc>
          <w:tcPr>
            <w:tcW w:w="15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4EDFD0">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5F0675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921638">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lang w:val="en-US"/>
              </w:rPr>
            </w:pPr>
            <w:r>
              <w:rPr>
                <w:rFonts w:hint="eastAsia" w:ascii="宋体" w:hAnsi="宋体" w:eastAsia="宋体" w:cs="宋体"/>
                <w:i w:val="0"/>
                <w:iCs w:val="0"/>
                <w:color w:val="000000"/>
                <w:kern w:val="0"/>
                <w:sz w:val="21"/>
                <w:szCs w:val="21"/>
                <w:u w:val="none"/>
                <w:lang w:val="en-US" w:eastAsia="zh-CN" w:bidi="ar"/>
              </w:rPr>
              <w:t>164</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C4C641">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ABAFDD">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50cm钢尺</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98D421">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不锈钢直尺，50cm，抗压耐磨，公英制双面读数。</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220A63">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根</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20C812">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60</w:t>
            </w:r>
          </w:p>
        </w:tc>
        <w:tc>
          <w:tcPr>
            <w:tcW w:w="15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CBE561">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3563BC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1C2037">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lang w:val="en-US"/>
              </w:rPr>
            </w:pPr>
            <w:r>
              <w:rPr>
                <w:rFonts w:hint="eastAsia" w:ascii="宋体" w:hAnsi="宋体" w:eastAsia="宋体" w:cs="宋体"/>
                <w:i w:val="0"/>
                <w:iCs w:val="0"/>
                <w:color w:val="000000"/>
                <w:kern w:val="0"/>
                <w:sz w:val="21"/>
                <w:szCs w:val="21"/>
                <w:u w:val="none"/>
                <w:lang w:val="en-US" w:eastAsia="zh-CN" w:bidi="ar"/>
              </w:rPr>
              <w:t>165</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CA65E4">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F0D6A2">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剪纸工具收纳盒</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F8949E">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尺寸：≥20*12.5*5cm，材质：塑料</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CCB38C">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9AA6AA">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100</w:t>
            </w:r>
          </w:p>
        </w:tc>
        <w:tc>
          <w:tcPr>
            <w:tcW w:w="15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E62FB0">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4B8316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B0C265">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lang w:val="en-US"/>
              </w:rPr>
            </w:pPr>
            <w:r>
              <w:rPr>
                <w:rFonts w:hint="eastAsia" w:ascii="宋体" w:hAnsi="宋体" w:eastAsia="宋体" w:cs="宋体"/>
                <w:i w:val="0"/>
                <w:iCs w:val="0"/>
                <w:color w:val="000000"/>
                <w:kern w:val="0"/>
                <w:sz w:val="21"/>
                <w:szCs w:val="21"/>
                <w:u w:val="none"/>
                <w:lang w:val="en-US" w:eastAsia="zh-CN" w:bidi="ar"/>
              </w:rPr>
              <w:t>166</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C78EA0">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2B3B20">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小锤子</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438DB8">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lang w:val="en-US"/>
              </w:rPr>
            </w:pPr>
            <w:r>
              <w:rPr>
                <w:rFonts w:hint="eastAsia" w:ascii="宋体" w:hAnsi="宋体" w:eastAsia="宋体" w:cs="宋体"/>
                <w:i w:val="0"/>
                <w:iCs w:val="0"/>
                <w:color w:val="000000"/>
                <w:kern w:val="0"/>
                <w:sz w:val="21"/>
                <w:szCs w:val="21"/>
                <w:u w:val="none"/>
                <w:lang w:val="en-US" w:eastAsia="zh-CN" w:bidi="ar"/>
              </w:rPr>
              <w:t>木质手柄</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F3C729">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把</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49E166">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50</w:t>
            </w:r>
          </w:p>
        </w:tc>
        <w:tc>
          <w:tcPr>
            <w:tcW w:w="15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9131CE">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4858A3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A524DC">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lang w:val="en-US"/>
              </w:rPr>
            </w:pPr>
            <w:r>
              <w:rPr>
                <w:rFonts w:hint="eastAsia" w:ascii="宋体" w:hAnsi="宋体" w:eastAsia="宋体" w:cs="宋体"/>
                <w:i w:val="0"/>
                <w:iCs w:val="0"/>
                <w:color w:val="000000"/>
                <w:kern w:val="0"/>
                <w:sz w:val="21"/>
                <w:szCs w:val="21"/>
                <w:u w:val="none"/>
                <w:lang w:val="en-US" w:eastAsia="zh-CN" w:bidi="ar"/>
              </w:rPr>
              <w:t>167</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A7816B">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AE4D3E">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u形剪刀</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8126FF">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刀刃：高碳钢，总长度≥108mm，刀刃长≥30mm</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A40B66">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把</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1F7824">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50</w:t>
            </w:r>
          </w:p>
        </w:tc>
        <w:tc>
          <w:tcPr>
            <w:tcW w:w="15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5C6A47">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6D4A3F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E102AE">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lang w:val="en-US"/>
              </w:rPr>
            </w:pPr>
            <w:r>
              <w:rPr>
                <w:rFonts w:hint="eastAsia" w:ascii="宋体" w:hAnsi="宋体" w:eastAsia="宋体" w:cs="宋体"/>
                <w:i w:val="0"/>
                <w:iCs w:val="0"/>
                <w:color w:val="000000"/>
                <w:kern w:val="0"/>
                <w:sz w:val="21"/>
                <w:szCs w:val="21"/>
                <w:u w:val="none"/>
                <w:lang w:val="en-US" w:eastAsia="zh-CN" w:bidi="ar"/>
              </w:rPr>
              <w:t>168</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7C7CAB">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24C37B">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装裱卡纸</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117A05">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规格：A4，翻页式设计</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5523DF">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张</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B1C0E5">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100</w:t>
            </w:r>
          </w:p>
        </w:tc>
        <w:tc>
          <w:tcPr>
            <w:tcW w:w="15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1F5A5D">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14EBEB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6F3347">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169</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ABF235">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14A9EF">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固体胶棒</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F594FD">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PVP材质，21g。</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4BDC9F">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支</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948D53">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100</w:t>
            </w:r>
          </w:p>
        </w:tc>
        <w:tc>
          <w:tcPr>
            <w:tcW w:w="15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8D92C8">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014BBF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9B779F">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170</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ECF233">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473C89">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弯头镊子</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12C33B">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尺寸：≥16cm，嘴部防滑设计，用于夹取细小橡皮块</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E1AE16">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把</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F2BFD3">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100</w:t>
            </w:r>
          </w:p>
        </w:tc>
        <w:tc>
          <w:tcPr>
            <w:tcW w:w="15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8C383A">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4BBB86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686769">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171</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7F93EC">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0A8B63">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订书机</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C2E010">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材质：金属＋塑料</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两种装订模式</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A97AD8">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059B8F">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20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16F60D">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282AC9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58707B">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172</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C0DCDA">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0D915E">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订书钉</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6A9FFF">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电镀防锈处理。</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BDBDDA">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盒</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8580E0">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50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53221B">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2E5DA8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423620">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173</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9849C6">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4EAA67">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highlight w:val="none"/>
                <w:u w:val="none"/>
                <w:shd w:val="clear" w:color="auto" w:fill="auto"/>
                <w:lang w:val="en-US" w:eastAsia="zh-CN" w:bidi="ar"/>
              </w:rPr>
            </w:pPr>
            <w:r>
              <w:rPr>
                <w:rFonts w:hint="eastAsia" w:ascii="宋体" w:hAnsi="宋体" w:eastAsia="宋体" w:cs="宋体"/>
                <w:i w:val="0"/>
                <w:iCs w:val="0"/>
                <w:color w:val="000000"/>
                <w:kern w:val="0"/>
                <w:sz w:val="21"/>
                <w:szCs w:val="21"/>
                <w:highlight w:val="none"/>
                <w:u w:val="none"/>
                <w:shd w:val="clear" w:color="auto" w:fill="auto"/>
                <w:lang w:val="en-US" w:eastAsia="zh-CN" w:bidi="ar"/>
              </w:rPr>
              <w:t>工作台</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56FF7D">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highlight w:val="none"/>
                <w:u w:val="none"/>
                <w:shd w:val="clear" w:color="auto" w:fill="auto"/>
                <w:lang w:val="en-US" w:eastAsia="zh-CN" w:bidi="ar"/>
              </w:rPr>
            </w:pPr>
            <w:r>
              <w:rPr>
                <w:rFonts w:hint="eastAsia" w:ascii="宋体" w:hAnsi="宋体" w:eastAsia="宋体" w:cs="宋体"/>
                <w:i w:val="0"/>
                <w:iCs w:val="0"/>
                <w:color w:val="000000"/>
                <w:kern w:val="0"/>
                <w:sz w:val="21"/>
                <w:szCs w:val="21"/>
                <w:highlight w:val="none"/>
                <w:u w:val="none"/>
                <w:shd w:val="clear" w:color="auto" w:fill="auto"/>
                <w:lang w:val="en-US" w:eastAsia="zh-CN" w:bidi="ar"/>
              </w:rPr>
              <w:t>1.规格：1400mm×600mm×750mm±10mm，橡木材质，采用20mm桌面，底部60mm×60mm实木方腿；</w:t>
            </w:r>
          </w:p>
          <w:p w14:paraId="13B93B59">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highlight w:val="none"/>
                <w:u w:val="none"/>
                <w:shd w:val="clear" w:color="auto" w:fill="auto"/>
                <w:lang w:val="en-US" w:eastAsia="zh-CN" w:bidi="ar"/>
              </w:rPr>
            </w:pPr>
            <w:r>
              <w:rPr>
                <w:rFonts w:hint="eastAsia" w:ascii="宋体" w:hAnsi="宋体" w:eastAsia="宋体" w:cs="宋体"/>
                <w:i w:val="0"/>
                <w:iCs w:val="0"/>
                <w:color w:val="000000"/>
                <w:kern w:val="0"/>
                <w:sz w:val="21"/>
                <w:szCs w:val="21"/>
                <w:highlight w:val="none"/>
                <w:u w:val="none"/>
                <w:shd w:val="clear" w:color="auto" w:fill="auto"/>
                <w:lang w:val="en-US" w:eastAsia="zh-CN" w:bidi="ar"/>
              </w:rPr>
              <w:t>2.结构：实木组装式结构；桌腿与台面连接牢固，采用五金连接件固定。</w:t>
            </w:r>
          </w:p>
          <w:p w14:paraId="08AB511C">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highlight w:val="none"/>
                <w:u w:val="none"/>
                <w:shd w:val="clear" w:color="auto" w:fill="auto"/>
                <w:lang w:val="en-US" w:eastAsia="zh-CN" w:bidi="ar"/>
              </w:rPr>
            </w:pPr>
            <w:r>
              <w:rPr>
                <w:rFonts w:hint="eastAsia" w:ascii="宋体" w:hAnsi="宋体" w:eastAsia="宋体" w:cs="宋体"/>
                <w:i w:val="0"/>
                <w:iCs w:val="0"/>
                <w:color w:val="000000"/>
                <w:kern w:val="0"/>
                <w:sz w:val="21"/>
                <w:szCs w:val="21"/>
                <w:highlight w:val="none"/>
                <w:u w:val="none"/>
                <w:shd w:val="clear" w:color="auto" w:fill="auto"/>
                <w:lang w:val="en-US" w:eastAsia="zh-CN" w:bidi="ar"/>
              </w:rPr>
              <w:t>3.表面处理：三底两面处理，漆面光滑，无毒无味</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931C70">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张</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B8C2C2">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50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63B5C9">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0DBCFF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55FEDA">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174</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76065C">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1EA2CF">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配套凳子</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9653E8">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外形尺寸：30cm*30cm*45cm（±1cm）；面板采用圆边圆角设计，凳腿采用4*4cm加粗木材，加粗横柱入榫，整体采用三底两面清漆处理，漆艺饱满、无异味。</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3E1826">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把</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6EA994">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100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977C49">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0A47A0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1474C3">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175</w:t>
            </w:r>
          </w:p>
        </w:tc>
        <w:tc>
          <w:tcPr>
            <w:tcW w:w="1266"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82604C">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黏土雕塑类</w:t>
            </w: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2FDCAA">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陶泥</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954088">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材质：高岭土，长石，瓷矿石等。</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312BB6">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公斤</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F7F38C">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50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F2BEF8">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103E42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A5184F">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176</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6DD2D1">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7FE170">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拉坯机</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D92AD6">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kern w:val="0"/>
                <w:sz w:val="21"/>
                <w:szCs w:val="21"/>
                <w:lang w:val="en-US" w:eastAsia="zh-CN" w:bidi="ar"/>
              </w:rPr>
            </w:pPr>
            <w:r>
              <w:rPr>
                <w:rFonts w:hint="eastAsia" w:ascii="宋体" w:hAnsi="宋体" w:eastAsia="宋体" w:cs="宋体"/>
                <w:color w:val="000000"/>
                <w:kern w:val="0"/>
                <w:sz w:val="21"/>
                <w:szCs w:val="21"/>
                <w:u w:val="none"/>
                <w:lang w:val="en-US" w:eastAsia="zh-CN" w:bidi="ar"/>
              </w:rPr>
              <w:t>触屏操控式拉坯机，外形尺寸≥520×400×420mm，功率：</w:t>
            </w:r>
            <w:r>
              <w:rPr>
                <w:rFonts w:hint="eastAsia" w:ascii="宋体" w:hAnsi="宋体" w:eastAsia="宋体" w:cs="宋体"/>
                <w:i w:val="0"/>
                <w:iCs w:val="0"/>
                <w:color w:val="000000"/>
                <w:kern w:val="0"/>
                <w:sz w:val="21"/>
                <w:szCs w:val="21"/>
                <w:u w:val="none"/>
                <w:lang w:val="en-US" w:eastAsia="zh-CN" w:bidi="ar"/>
              </w:rPr>
              <w:t>≥</w:t>
            </w:r>
            <w:r>
              <w:rPr>
                <w:rFonts w:hint="eastAsia" w:ascii="宋体" w:hAnsi="宋体" w:eastAsia="宋体" w:cs="宋体"/>
                <w:color w:val="000000"/>
                <w:kern w:val="0"/>
                <w:sz w:val="21"/>
                <w:szCs w:val="21"/>
                <w:u w:val="none"/>
                <w:lang w:val="en-US" w:eastAsia="zh-CN" w:bidi="ar"/>
              </w:rPr>
              <w:t>150W、可手调、脚踩控速，手调转速60-320转/分，脚踏转速0-300转/分，转盘稳定性≤0.1mm，转盘直径≥250mm，材质：铝合金，水盆材质：ABS工程塑料，▲整机噪声≤65分贝</w:t>
            </w:r>
            <w:r>
              <w:rPr>
                <w:rFonts w:hint="eastAsia" w:ascii="宋体" w:hAnsi="宋体" w:eastAsia="宋体" w:cs="宋体"/>
                <w:b/>
                <w:bCs/>
                <w:color w:val="auto"/>
                <w:kern w:val="0"/>
                <w:sz w:val="21"/>
                <w:szCs w:val="21"/>
                <w:u w:val="none"/>
                <w:lang w:val="en-US" w:eastAsia="zh-CN" w:bidi="ar"/>
              </w:rPr>
              <w:t>(提供第三方检测机构出具的检测报告)</w:t>
            </w:r>
            <w:r>
              <w:rPr>
                <w:rFonts w:hint="eastAsia" w:ascii="宋体" w:hAnsi="宋体" w:eastAsia="宋体" w:cs="宋体"/>
                <w:color w:val="000000"/>
                <w:kern w:val="0"/>
                <w:sz w:val="21"/>
                <w:szCs w:val="21"/>
                <w:u w:val="none"/>
                <w:lang w:val="en-US" w:eastAsia="zh-CN" w:bidi="ar"/>
              </w:rPr>
              <w:t>，电压：220V 1.带有漏电保护的电源插头，全密封绝缘塑料保护，可有效防止漏电； 2.采用电子控制系统，无极调速，电路内置漏电保护功能；3.采用超静音220V交流电机； 4.支脚采用直径</w:t>
            </w:r>
            <w:r>
              <w:rPr>
                <w:rFonts w:hint="eastAsia" w:ascii="宋体" w:hAnsi="宋体" w:eastAsia="宋体" w:cs="宋体"/>
                <w:i w:val="0"/>
                <w:iCs w:val="0"/>
                <w:color w:val="000000"/>
                <w:kern w:val="0"/>
                <w:sz w:val="21"/>
                <w:szCs w:val="21"/>
                <w:u w:val="none"/>
                <w:lang w:val="en-US" w:eastAsia="zh-CN" w:bidi="ar"/>
              </w:rPr>
              <w:t>≥</w:t>
            </w:r>
            <w:r>
              <w:rPr>
                <w:rFonts w:hint="eastAsia" w:ascii="宋体" w:hAnsi="宋体" w:eastAsia="宋体" w:cs="宋体"/>
                <w:color w:val="000000"/>
                <w:kern w:val="0"/>
                <w:sz w:val="21"/>
                <w:szCs w:val="21"/>
                <w:u w:val="none"/>
                <w:lang w:val="en-US" w:eastAsia="zh-CN" w:bidi="ar"/>
              </w:rPr>
              <w:t>45mm的钢管，底部有橡皮防震垫； 5.机体采用</w:t>
            </w:r>
            <w:r>
              <w:rPr>
                <w:rFonts w:hint="eastAsia" w:ascii="宋体" w:hAnsi="宋体" w:eastAsia="宋体" w:cs="宋体"/>
                <w:i w:val="0"/>
                <w:iCs w:val="0"/>
                <w:color w:val="000000"/>
                <w:kern w:val="0"/>
                <w:sz w:val="21"/>
                <w:szCs w:val="21"/>
                <w:u w:val="none"/>
                <w:lang w:val="en-US" w:eastAsia="zh-CN" w:bidi="ar"/>
              </w:rPr>
              <w:t>≥</w:t>
            </w:r>
            <w:r>
              <w:rPr>
                <w:rFonts w:hint="eastAsia" w:ascii="宋体" w:hAnsi="宋体" w:eastAsia="宋体" w:cs="宋体"/>
                <w:color w:val="000000"/>
                <w:kern w:val="0"/>
                <w:sz w:val="21"/>
                <w:szCs w:val="21"/>
                <w:u w:val="none"/>
                <w:lang w:val="en-US" w:eastAsia="zh-CN" w:bidi="ar"/>
              </w:rPr>
              <w:t>2mm厚冷轧钢板冲压，焊接而成，表面喷塑。</w:t>
            </w:r>
            <w:r>
              <w:rPr>
                <w:rFonts w:hint="eastAsia" w:ascii="宋体" w:hAnsi="宋体" w:eastAsia="宋体" w:cs="宋体"/>
                <w:color w:val="auto"/>
                <w:kern w:val="0"/>
                <w:sz w:val="21"/>
                <w:szCs w:val="21"/>
                <w:u w:val="none"/>
                <w:lang w:val="en-US" w:eastAsia="zh-CN" w:bidi="ar"/>
              </w:rPr>
              <w:t>▲6、仪器处于非工作状态，电源开关置于接通位置，电源进线与机壳绝缘电阻≥</w:t>
            </w:r>
            <w:r>
              <w:rPr>
                <w:rFonts w:hint="eastAsia" w:ascii="宋体" w:hAnsi="宋体" w:eastAsia="宋体" w:cs="宋体"/>
                <w:color w:val="auto"/>
                <w:kern w:val="0"/>
                <w:sz w:val="21"/>
                <w:szCs w:val="21"/>
                <w:u w:val="none"/>
                <w:lang w:val="en-US" w:eastAsia="zh-CN" w:bidi="ar"/>
              </w:rPr>
              <w:t>20MΩ且仪器电源进线与机壳间馈给1.5KV 实验电压，无飞弧和击穿现象</w:t>
            </w:r>
            <w:r>
              <w:rPr>
                <w:rFonts w:hint="eastAsia" w:ascii="宋体" w:hAnsi="宋体" w:eastAsia="宋体" w:cs="宋体"/>
                <w:b/>
                <w:bCs/>
                <w:color w:val="auto"/>
                <w:kern w:val="0"/>
                <w:sz w:val="21"/>
                <w:szCs w:val="21"/>
                <w:u w:val="none"/>
                <w:lang w:val="en-US" w:eastAsia="zh-CN" w:bidi="ar"/>
              </w:rPr>
              <w:t>(提供第三方</w:t>
            </w:r>
            <w:r>
              <w:rPr>
                <w:rFonts w:hint="eastAsia" w:ascii="宋体" w:hAnsi="宋体" w:cs="宋体"/>
                <w:b/>
                <w:bCs/>
                <w:color w:val="auto"/>
                <w:kern w:val="0"/>
                <w:sz w:val="21"/>
                <w:szCs w:val="21"/>
                <w:u w:val="none"/>
                <w:lang w:val="en-US" w:eastAsia="zh-CN" w:bidi="ar"/>
              </w:rPr>
              <w:t>检测机构</w:t>
            </w:r>
            <w:r>
              <w:rPr>
                <w:rFonts w:hint="eastAsia" w:ascii="宋体" w:hAnsi="宋体" w:eastAsia="宋体" w:cs="宋体"/>
                <w:b/>
                <w:bCs/>
                <w:color w:val="auto"/>
                <w:kern w:val="0"/>
                <w:sz w:val="21"/>
                <w:szCs w:val="21"/>
                <w:u w:val="none"/>
                <w:lang w:val="en-US" w:eastAsia="zh-CN" w:bidi="ar"/>
              </w:rPr>
              <w:t>出具的检测报告)</w:t>
            </w:r>
            <w:r>
              <w:rPr>
                <w:rFonts w:hint="eastAsia" w:ascii="宋体" w:hAnsi="宋体" w:eastAsia="宋体" w:cs="宋体"/>
                <w:color w:val="auto"/>
                <w:kern w:val="0"/>
                <w:sz w:val="21"/>
                <w:szCs w:val="21"/>
                <w:u w:val="none"/>
                <w:lang w:val="en-US" w:eastAsia="zh-CN" w:bidi="ar"/>
              </w:rPr>
              <w:t>。</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5CB6E2">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6C1D92">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50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213DC7">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067164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A6166B">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177</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5AA7B6">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BC2980">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泥塑工具</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5649E1">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≥22件套</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8ACBC7">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AFC439">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50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5B0947">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72D1EE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7580CF">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178</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DF6BA5">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6C353D">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练泥板</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819520">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实木材质，≥30*40cm</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59C1B3">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块</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83B6DE">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100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1D4086">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441DFE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2D78DE">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179</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8B11AF">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1CD2AC">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陶艺转盘</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C591D6">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塑钢材质，直径≥30cm</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22CF0E">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8209FC">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100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BD2CA1">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27D5FD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C26505">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180</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1C5602">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93FF2F">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陶艺基础工具套装</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A23D34">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lang w:val="en-US"/>
              </w:rPr>
            </w:pPr>
            <w:r>
              <w:rPr>
                <w:rFonts w:hint="eastAsia" w:ascii="宋体" w:hAnsi="宋体" w:eastAsia="宋体" w:cs="宋体"/>
                <w:i w:val="0"/>
                <w:iCs w:val="0"/>
                <w:color w:val="000000"/>
                <w:kern w:val="0"/>
                <w:sz w:val="21"/>
                <w:szCs w:val="21"/>
                <w:u w:val="none"/>
                <w:lang w:val="en-US" w:eastAsia="zh-CN" w:bidi="ar"/>
              </w:rPr>
              <w:t>包含泥塑刀，海绵，切割线等8种工具</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A3C75F">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23430B">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100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8F7328">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5EC500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FB262D">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181</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1BC625">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A55527">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擀泥杖</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983519">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木质，长≥30cm</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3A9E10">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根</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CF62EF">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100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7F9757">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4FAFC0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91990F">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182</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37AC76">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DC6DAE">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水桶</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1FE316">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塑料材质，用于盛放釉料及拉坯用水和废料回收。</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5DEC98">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17F344">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100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B891F2">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71E0C1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469B02">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183</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63FA7E">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9FCC94">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釉下彩颜料</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F686BD">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≥6色，≥5ml</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66F70E">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09C027">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50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41DCCB">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2EB2B3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0753CF">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184</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180A7D">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6E1671">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化妆土</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D9A5F8">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lang w:val="en-US"/>
              </w:rPr>
            </w:pPr>
            <w:r>
              <w:rPr>
                <w:rFonts w:hint="eastAsia" w:ascii="宋体" w:hAnsi="宋体" w:eastAsia="宋体" w:cs="宋体"/>
                <w:i w:val="0"/>
                <w:iCs w:val="0"/>
                <w:color w:val="000000"/>
                <w:kern w:val="0"/>
                <w:sz w:val="21"/>
                <w:szCs w:val="21"/>
                <w:u w:val="none"/>
                <w:lang w:val="en-US" w:eastAsia="zh-CN" w:bidi="ar"/>
              </w:rPr>
              <w:t>白色泥浆，规格：≥100ml，烧制温度1180~1240℃</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990A39">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瓶</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C9364D">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50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E916F4">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1DD62A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0E8CEF">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185</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B3F717">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93F1FC">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釉料</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FC397E">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1.规格：≥2.5kg/桶，单色釉≥5色，裂纹釉≥5色，花釉≥5色，无光釉≥5色，透明釉（≥3 桶）；2.功能：用于创造不同视觉质感的陶瓷作品，改善陶瓷坯体的表面性能，提高陶瓷产品的使用性能，增加陶瓷作品的美感，烧制效果稳定。</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F2DD2C">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6F1698">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BF398D">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21327C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63F74B">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186</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A98278">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4D5392">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上釉笔刷</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76283E">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不同型号的毛笔</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1A2032">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94BF8A">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50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9E3C8E">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75FEA6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3114B0">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187</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CF7E87">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0F7B15">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釉桶及搅拌棒</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CAC40E">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釉料桶，规格：≥2L,搅拌棒，长度：≥30cm，不锈钢材质</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403959">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7594D1">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50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D4FB78">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1339E1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27FDED">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188</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E75AB8">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D0A66F">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电窑</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74CD20">
            <w:pPr>
              <w:keepNext w:val="0"/>
              <w:keepLines w:val="0"/>
              <w:widowControl/>
              <w:numPr>
                <w:ilvl w:val="0"/>
                <w:numId w:val="0"/>
              </w:numPr>
              <w:suppressLineNumbers w:val="0"/>
              <w:snapToGrid w:val="0"/>
              <w:spacing w:line="240" w:lineRule="auto"/>
              <w:ind w:left="0" w:leftChars="0" w:right="0" w:rightChars="0" w:firstLine="0" w:firstLineChars="0"/>
              <w:jc w:val="left"/>
              <w:textAlignment w:val="center"/>
              <w:rPr>
                <w:rFonts w:hint="eastAsia" w:ascii="宋体" w:hAnsi="宋体" w:eastAsia="宋体" w:cs="宋体"/>
                <w:kern w:val="0"/>
                <w:sz w:val="21"/>
                <w:szCs w:val="21"/>
                <w:lang w:val="en-US" w:eastAsia="zh-CN" w:bidi="ar"/>
              </w:rPr>
            </w:pPr>
            <w:r>
              <w:rPr>
                <w:rFonts w:hint="eastAsia" w:ascii="宋体" w:hAnsi="宋体" w:eastAsia="宋体" w:cs="宋体"/>
                <w:color w:val="000000"/>
                <w:kern w:val="0"/>
                <w:sz w:val="21"/>
                <w:szCs w:val="21"/>
                <w:u w:val="none"/>
                <w:lang w:val="en-US" w:eastAsia="zh-CN" w:bidi="ar"/>
              </w:rPr>
              <w:t>1.规格：炉膛尺寸：</w:t>
            </w:r>
            <w:r>
              <w:rPr>
                <w:rFonts w:hint="eastAsia" w:ascii="宋体" w:hAnsi="宋体" w:eastAsia="宋体" w:cs="宋体"/>
                <w:i w:val="0"/>
                <w:iCs w:val="0"/>
                <w:color w:val="000000"/>
                <w:kern w:val="0"/>
                <w:sz w:val="21"/>
                <w:szCs w:val="21"/>
                <w:u w:val="none"/>
                <w:lang w:val="en-US" w:eastAsia="zh-CN" w:bidi="ar"/>
              </w:rPr>
              <w:t>≥</w:t>
            </w:r>
            <w:r>
              <w:rPr>
                <w:rFonts w:hint="eastAsia" w:ascii="宋体" w:hAnsi="宋体" w:eastAsia="宋体" w:cs="宋体"/>
                <w:color w:val="000000"/>
                <w:kern w:val="0"/>
                <w:sz w:val="21"/>
                <w:szCs w:val="21"/>
                <w:u w:val="none"/>
                <w:lang w:val="en-US" w:eastAsia="zh-CN" w:bidi="ar"/>
              </w:rPr>
              <w:t>360mm×360mm×400mm，容积：</w:t>
            </w:r>
            <w:r>
              <w:rPr>
                <w:rFonts w:hint="eastAsia" w:ascii="宋体" w:hAnsi="宋体" w:eastAsia="宋体" w:cs="宋体"/>
                <w:i w:val="0"/>
                <w:iCs w:val="0"/>
                <w:color w:val="000000"/>
                <w:kern w:val="0"/>
                <w:sz w:val="21"/>
                <w:szCs w:val="21"/>
                <w:u w:val="none"/>
                <w:lang w:val="en-US" w:eastAsia="zh-CN" w:bidi="ar"/>
              </w:rPr>
              <w:t>≥</w:t>
            </w:r>
            <w:r>
              <w:rPr>
                <w:rFonts w:hint="eastAsia" w:ascii="宋体" w:hAnsi="宋体" w:eastAsia="宋体" w:cs="宋体"/>
                <w:color w:val="000000"/>
                <w:kern w:val="0"/>
                <w:sz w:val="21"/>
                <w:szCs w:val="21"/>
                <w:u w:val="none"/>
                <w:lang w:val="en-US" w:eastAsia="zh-CN" w:bidi="ar"/>
              </w:rPr>
              <w:t>0.05m³；输入电压：AC220V；功率：</w:t>
            </w:r>
            <w:r>
              <w:rPr>
                <w:rFonts w:hint="eastAsia" w:ascii="宋体" w:hAnsi="宋体" w:eastAsia="宋体" w:cs="宋体"/>
                <w:i w:val="0"/>
                <w:iCs w:val="0"/>
                <w:color w:val="000000"/>
                <w:kern w:val="0"/>
                <w:sz w:val="21"/>
                <w:szCs w:val="21"/>
                <w:u w:val="none"/>
                <w:lang w:val="en-US" w:eastAsia="zh-CN" w:bidi="ar"/>
              </w:rPr>
              <w:t>≥</w:t>
            </w:r>
            <w:r>
              <w:rPr>
                <w:rFonts w:hint="eastAsia" w:ascii="宋体" w:hAnsi="宋体" w:eastAsia="宋体" w:cs="宋体"/>
                <w:color w:val="000000"/>
                <w:kern w:val="0"/>
                <w:sz w:val="21"/>
                <w:szCs w:val="21"/>
                <w:u w:val="none"/>
                <w:lang w:val="en-US" w:eastAsia="zh-CN" w:bidi="ar"/>
              </w:rPr>
              <w:t>6KW；窑炉的工作温度：1260℃；2.（1）保温材料采用新型高温莫来石多晶棉保温结构，隔热效果良好，▲</w:t>
            </w:r>
            <w:r>
              <w:rPr>
                <w:rFonts w:hint="eastAsia" w:ascii="宋体" w:hAnsi="宋体" w:eastAsia="宋体" w:cs="宋体"/>
                <w:color w:val="auto"/>
                <w:kern w:val="0"/>
                <w:sz w:val="21"/>
                <w:szCs w:val="21"/>
                <w:u w:val="none"/>
                <w:lang w:val="en-US" w:eastAsia="zh-CN" w:bidi="ar"/>
              </w:rPr>
              <w:t>电窑外壳温度≤60℃</w:t>
            </w:r>
            <w:r>
              <w:rPr>
                <w:rFonts w:hint="eastAsia" w:ascii="宋体" w:hAnsi="宋体" w:eastAsia="宋体" w:cs="宋体"/>
                <w:b/>
                <w:bCs/>
                <w:color w:val="auto"/>
                <w:kern w:val="0"/>
                <w:sz w:val="21"/>
                <w:szCs w:val="21"/>
                <w:u w:val="none"/>
                <w:lang w:val="en-US" w:eastAsia="zh-CN" w:bidi="ar"/>
              </w:rPr>
              <w:t>(提供第三方检测机构出具的检测报告)</w:t>
            </w:r>
            <w:r>
              <w:rPr>
                <w:rFonts w:hint="eastAsia" w:ascii="宋体" w:hAnsi="宋体" w:eastAsia="宋体" w:cs="宋体"/>
                <w:color w:val="auto"/>
                <w:kern w:val="0"/>
                <w:sz w:val="21"/>
                <w:szCs w:val="21"/>
                <w:u w:val="none"/>
                <w:lang w:val="en-US" w:eastAsia="zh-CN" w:bidi="ar"/>
              </w:rPr>
              <w:t>；（2）电窑采用</w:t>
            </w:r>
            <w:r>
              <w:rPr>
                <w:rFonts w:hint="eastAsia" w:ascii="宋体" w:hAnsi="宋体" w:eastAsia="宋体" w:cs="宋体"/>
                <w:i w:val="0"/>
                <w:iCs w:val="0"/>
                <w:color w:val="auto"/>
                <w:kern w:val="0"/>
                <w:sz w:val="21"/>
                <w:szCs w:val="21"/>
                <w:u w:val="none"/>
                <w:lang w:val="en-US" w:eastAsia="zh-CN" w:bidi="ar"/>
              </w:rPr>
              <w:t>≥</w:t>
            </w:r>
            <w:r>
              <w:rPr>
                <w:rFonts w:hint="eastAsia" w:ascii="宋体" w:hAnsi="宋体" w:eastAsia="宋体" w:cs="宋体"/>
                <w:color w:val="auto"/>
                <w:kern w:val="0"/>
                <w:sz w:val="21"/>
                <w:szCs w:val="21"/>
                <w:u w:val="none"/>
                <w:lang w:val="en-US" w:eastAsia="zh-CN" w:bidi="ar"/>
              </w:rPr>
              <w:t>4.</w:t>
            </w:r>
            <w:r>
              <w:rPr>
                <w:rFonts w:hint="eastAsia" w:ascii="宋体" w:hAnsi="宋体" w:eastAsia="宋体" w:cs="宋体"/>
                <w:color w:val="000000"/>
                <w:kern w:val="0"/>
                <w:sz w:val="21"/>
                <w:szCs w:val="21"/>
                <w:u w:val="none"/>
                <w:lang w:val="en-US" w:eastAsia="zh-CN" w:bidi="ar"/>
              </w:rPr>
              <w:t>3寸全中文液晶触摸屏控制，内部预设不少于10种烧制程序，包含素烧成型、低温烤花、高温釉烧、素后上釉、紫砂烧制、烘干等，内置不少于320段预设程序。具有断电自动续烧功能，可自由设置烧制曲线。电窑可以一键启动，操作简便。led高亮信号灯，集成电流电压显示功能，并配有急停按钮，避免错误使用，导致发生安全隐患。电窑具有断偶报警、高温报警，安全系数高，可暂停，可跳段，显示段数时间，剩余时间，总时间，并可预定烧制时间</w:t>
            </w:r>
            <w:r>
              <w:rPr>
                <w:rFonts w:hint="eastAsia" w:ascii="宋体" w:hAnsi="宋体" w:cs="宋体"/>
                <w:color w:val="000000"/>
                <w:kern w:val="0"/>
                <w:sz w:val="21"/>
                <w:szCs w:val="21"/>
                <w:u w:val="none"/>
                <w:lang w:val="en-US" w:eastAsia="zh-CN" w:bidi="ar"/>
              </w:rPr>
              <w:t>。</w:t>
            </w:r>
            <w:r>
              <w:rPr>
                <w:rFonts w:hint="eastAsia" w:ascii="宋体" w:hAnsi="宋体" w:eastAsia="宋体" w:cs="宋体"/>
                <w:color w:val="000000"/>
                <w:kern w:val="0"/>
                <w:sz w:val="21"/>
                <w:szCs w:val="21"/>
                <w:u w:val="none"/>
                <w:lang w:val="en-US" w:eastAsia="zh-CN" w:bidi="ar"/>
              </w:rPr>
              <w:t>（3）采用特制硅钼丝加热材料，最高使用温度可达1300℃，使用寿命长、表面负荷高、抗氧化性能好、电阻率高，采用内嵌式结构，炉槽采用特殊凹槽设计，使炉丝安装平滑过渡，大大提高窑炉的烧制温度上限和使用寿命，五面平衡加热，作品受热均匀，烧制作品发色更亮，</w:t>
            </w:r>
            <w:r>
              <w:rPr>
                <w:rFonts w:hint="eastAsia" w:ascii="宋体" w:hAnsi="宋体" w:eastAsia="宋体" w:cs="宋体"/>
                <w:color w:val="auto"/>
                <w:kern w:val="0"/>
                <w:sz w:val="21"/>
                <w:szCs w:val="21"/>
                <w:u w:val="none"/>
                <w:lang w:val="en-US" w:eastAsia="zh-CN" w:bidi="ar"/>
              </w:rPr>
              <w:t>▲窑室内温差≤10℃</w:t>
            </w:r>
            <w:r>
              <w:rPr>
                <w:rFonts w:hint="eastAsia" w:ascii="宋体" w:hAnsi="宋体" w:eastAsia="宋体" w:cs="宋体"/>
                <w:b/>
                <w:bCs/>
                <w:color w:val="auto"/>
                <w:kern w:val="0"/>
                <w:sz w:val="21"/>
                <w:szCs w:val="21"/>
                <w:u w:val="none"/>
                <w:lang w:val="en-US" w:eastAsia="zh-CN" w:bidi="ar"/>
              </w:rPr>
              <w:t>(提供第三方检测机构出具的检测报告)</w:t>
            </w:r>
            <w:r>
              <w:rPr>
                <w:rFonts w:hint="eastAsia" w:ascii="宋体" w:hAnsi="宋体" w:eastAsia="宋体" w:cs="宋体"/>
                <w:color w:val="auto"/>
                <w:kern w:val="0"/>
                <w:sz w:val="21"/>
                <w:szCs w:val="21"/>
                <w:u w:val="none"/>
                <w:lang w:val="en-US" w:eastAsia="zh-CN" w:bidi="ar"/>
              </w:rPr>
              <w:t>。</w:t>
            </w:r>
            <w:r>
              <w:rPr>
                <w:rFonts w:hint="eastAsia" w:ascii="宋体" w:hAnsi="宋体" w:eastAsia="宋体" w:cs="宋体"/>
                <w:color w:val="000000"/>
                <w:kern w:val="0"/>
                <w:sz w:val="21"/>
                <w:szCs w:val="21"/>
                <w:u w:val="none"/>
                <w:lang w:val="en-US" w:eastAsia="zh-CN" w:bidi="ar"/>
              </w:rPr>
              <w:t>（4）窑室内部采用高密度耐火砖，能抗酸性溶渣和酸性气体的侵蚀，耐急冷耐加热耐腐蚀，使用寿命高。（5）电窑配有万向脚轮，方便移动，配有刹车固定装置。</w:t>
            </w:r>
            <w:r>
              <w:rPr>
                <w:rFonts w:hint="eastAsia" w:ascii="宋体" w:hAnsi="宋体" w:eastAsia="宋体" w:cs="宋体"/>
                <w:color w:val="auto"/>
                <w:kern w:val="0"/>
                <w:sz w:val="21"/>
                <w:szCs w:val="21"/>
                <w:u w:val="none"/>
                <w:lang w:val="en-US" w:eastAsia="zh-CN" w:bidi="ar"/>
              </w:rPr>
              <w:t>▲(6)仪器处于非工作状态，电源开关置于接通位置，电源进线与机壳绝缘电阻≥20MΩ且仪器电源进线与机壳间馈给1.5KV实验电压，无飞弧和击穿现象</w:t>
            </w:r>
            <w:r>
              <w:rPr>
                <w:rFonts w:hint="eastAsia" w:ascii="宋体" w:hAnsi="宋体" w:eastAsia="宋体" w:cs="宋体"/>
                <w:b/>
                <w:bCs/>
                <w:color w:val="auto"/>
                <w:kern w:val="0"/>
                <w:sz w:val="21"/>
                <w:szCs w:val="21"/>
                <w:u w:val="none"/>
                <w:lang w:val="en-US" w:eastAsia="zh-CN" w:bidi="ar"/>
              </w:rPr>
              <w:t>(提供第三方</w:t>
            </w:r>
            <w:r>
              <w:rPr>
                <w:rFonts w:hint="eastAsia" w:ascii="宋体" w:hAnsi="宋体" w:cs="宋体"/>
                <w:b/>
                <w:bCs/>
                <w:color w:val="auto"/>
                <w:kern w:val="0"/>
                <w:sz w:val="21"/>
                <w:szCs w:val="21"/>
                <w:u w:val="none"/>
                <w:lang w:val="en-US" w:eastAsia="zh-CN" w:bidi="ar"/>
              </w:rPr>
              <w:t>检测机构</w:t>
            </w:r>
            <w:r>
              <w:rPr>
                <w:rFonts w:hint="eastAsia" w:ascii="宋体" w:hAnsi="宋体" w:eastAsia="宋体" w:cs="宋体"/>
                <w:b/>
                <w:bCs/>
                <w:color w:val="auto"/>
                <w:kern w:val="0"/>
                <w:sz w:val="21"/>
                <w:szCs w:val="21"/>
                <w:u w:val="none"/>
                <w:lang w:val="en-US" w:eastAsia="zh-CN" w:bidi="ar"/>
              </w:rPr>
              <w:t>出具的检测报告)</w:t>
            </w:r>
            <w:r>
              <w:rPr>
                <w:rFonts w:hint="eastAsia" w:ascii="宋体" w:hAnsi="宋体" w:eastAsia="宋体" w:cs="宋体"/>
                <w:color w:val="auto"/>
                <w:kern w:val="0"/>
                <w:sz w:val="21"/>
                <w:szCs w:val="21"/>
                <w:u w:val="none"/>
                <w:lang w:val="en-US" w:eastAsia="zh-CN" w:bidi="ar"/>
              </w:rPr>
              <w:t>。</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4BBF6B">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250303">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4695F9">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2A4AE1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C15939">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189</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33ED42">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8FA749">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lang w:val="en-US"/>
              </w:rPr>
            </w:pPr>
            <w:r>
              <w:rPr>
                <w:rFonts w:hint="eastAsia" w:ascii="宋体" w:hAnsi="宋体" w:eastAsia="宋体" w:cs="宋体"/>
                <w:i w:val="0"/>
                <w:iCs w:val="0"/>
                <w:color w:val="000000"/>
                <w:kern w:val="0"/>
                <w:sz w:val="21"/>
                <w:szCs w:val="21"/>
                <w:u w:val="none"/>
                <w:lang w:val="en-US" w:eastAsia="zh-CN" w:bidi="ar"/>
              </w:rPr>
              <w:t>窑具</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928B69">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lang w:val="en-US"/>
              </w:rPr>
            </w:pPr>
            <w:r>
              <w:rPr>
                <w:rFonts w:hint="eastAsia" w:ascii="宋体" w:hAnsi="宋体" w:eastAsia="宋体" w:cs="宋体"/>
                <w:i w:val="0"/>
                <w:iCs w:val="0"/>
                <w:color w:val="000000"/>
                <w:kern w:val="0"/>
                <w:sz w:val="21"/>
                <w:szCs w:val="21"/>
                <w:u w:val="none"/>
                <w:lang w:val="en-US" w:eastAsia="zh-CN" w:bidi="ar"/>
              </w:rPr>
              <w:t>与窑炉配套，含硼板和各种马脚</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183829">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04A0B7">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4063C4">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03CFA8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920BDC">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190</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32D7AE">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D20FAD">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测温锥</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B1282E">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含1170</w:t>
            </w:r>
            <w:r>
              <w:rPr>
                <w:rFonts w:hint="eastAsia" w:ascii="宋体" w:hAnsi="宋体" w:eastAsia="宋体" w:cs="宋体"/>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、1210</w:t>
            </w:r>
            <w:r>
              <w:rPr>
                <w:rFonts w:hint="eastAsia" w:ascii="宋体" w:hAnsi="宋体" w:eastAsia="宋体" w:cs="宋体"/>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、1250</w:t>
            </w:r>
            <w:r>
              <w:rPr>
                <w:rFonts w:hint="eastAsia" w:ascii="宋体" w:hAnsi="宋体" w:eastAsia="宋体" w:cs="宋体"/>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、1290</w:t>
            </w:r>
            <w:r>
              <w:rPr>
                <w:rFonts w:hint="eastAsia" w:ascii="宋体" w:hAnsi="宋体" w:eastAsia="宋体" w:cs="宋体"/>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、1330</w:t>
            </w:r>
            <w:r>
              <w:rPr>
                <w:rFonts w:hint="eastAsia" w:ascii="宋体" w:hAnsi="宋体" w:eastAsia="宋体" w:cs="宋体"/>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各一盒</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63204">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902F71">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409662">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512B46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2179B1">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191</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D2463B">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8FCED2">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抹布</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E95FF0">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lang w:val="en-US"/>
              </w:rPr>
            </w:pPr>
            <w:r>
              <w:rPr>
                <w:rFonts w:hint="eastAsia" w:ascii="宋体" w:hAnsi="宋体" w:eastAsia="宋体" w:cs="宋体"/>
                <w:i w:val="0"/>
                <w:iCs w:val="0"/>
                <w:color w:val="000000"/>
                <w:kern w:val="0"/>
                <w:sz w:val="21"/>
                <w:szCs w:val="21"/>
                <w:u w:val="none"/>
                <w:lang w:val="en-US" w:eastAsia="zh-CN" w:bidi="ar"/>
              </w:rPr>
              <w:t>尺寸：≥30*40cm</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EA9CB7">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条</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EED6F9">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100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B23FE3">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47A2BF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CD49C5">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192</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2B3570">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945806">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塑料布</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84105E">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尺寸：≥1m*2m，20丝</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ADEC0E">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张</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37CF04">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200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75D27A">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1158B1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F31654">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193</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8E1CB9">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A55F57">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密封箱</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18881E">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规格：≥14L，尺寸：≥42*30*16cm，用于储存剩余的湿泥</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00B2A4">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F25D30">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360F4E">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1CDEB5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4D22F0">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194</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4F0F07">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0871F4">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防尘口罩</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834004">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无纺布材质，加厚活性炭七层防护，耳戴式</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AF249D">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AC29EB">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1000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AAE282">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0C26C5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BC452D">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195</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77B5D4">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52D6A4">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护目镜</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44011F">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PC+聚碳酸酯镜，修坯、搅拌釉料时保护眼睛</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62A23C">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副</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22CA1E">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100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17BE53">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342F03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696CBB">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196</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E5CCE3">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B94496">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石塑黏土</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9C5CE9">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120g/包</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A6B700">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包</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FD3441">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100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DA3CE9">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1CCE84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D3A10E">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197</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7C1D4B">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6456FA">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木塑黏土</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7E8605">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250g/包</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241563">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包</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BF071E">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100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631EE0">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7CAA17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864C08">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198</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0F2CD1">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F23C80">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金属土</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30DFCF">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树脂粘土</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6D5CC1">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克</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30F2A2">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500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6A45C6">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41627C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2"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680402">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199</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6903B6">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0875EB">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亚克力擀泥杖</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8FCA84">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亚克力材质，防水防污</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2FD266">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ECB647">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100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1AB762">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408B64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8E70AA">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200</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10234C">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804C75">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切割垫板</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46F75E">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A3，PVC材质，规格：≥300*450mm,双面可用</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6DCBE5">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74AF1D">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100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B16239">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5186F6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0E65C1">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201</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4ACA23">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08198B">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笔刀</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1D6E94">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铝合金材质，精细切割</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3F777C">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把</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21CC7F">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100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98B001">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18F047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60703C">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202</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688B09">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B80EEA">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抹平笔</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7DD601">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圆头，用于涂抹接缝，使其平滑，配合水或稀释白乳胶使用</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133947">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支</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49F9CB">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100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12D542">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40A706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377100">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203</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DE3EA6">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C58AD6">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双头压痕笔</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38209B">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5支/套</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297D65">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86FF0F">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50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18C703">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262408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832CC7">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204</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CA8814">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9E23E7">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自来水笔</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44072D">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白色毛头，尺寸：≥115mm</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606635">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支</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D3F99D">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100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E7339B">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3385BE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906555">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205</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D32E77">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974866">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喷水壶</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8662F3">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≥500ml</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8CDC5F">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4099AB">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50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F2548D">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125422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5D7BBF">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206</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2596D5">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028872">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细节针</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1E50E2">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用于扎孔、定位、刻画细微纹理</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79A607">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FC3887">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50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2D5243">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013038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F56182">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207</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FAC4A2">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2435E7">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水性亮油</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6EC4BE">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≥10ml/瓶，防水亮光和防水哑光各半</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475685">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瓶</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CBFB24">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50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01AA76">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348281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338261">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208</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19269E">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E67E8D">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塑形棒套装</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538AB5">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用于制作凹陷、曲面等造型，4个/套</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8A5091">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5CBE53">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50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662843">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571A1F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E5E8FF">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209</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BA9308">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430486">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黏土塑形工具套装</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788B93">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用于雕刻、塑形、压痕，3个/套</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A229D2">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DEE4E9">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20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37F9FE">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37A9CE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7E91FB">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210</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02C6DB">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B2ED08">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砂纸</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767CF7">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400目（粗磨）、800目（细磨）和1500目（精磨）</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EA05DA">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2C7163">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50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623ED1">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1C585F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43D621">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211</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D7FE93">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410A76">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吸水海绵</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D36DA1">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尺寸：≥17*7*3cm</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3692C3">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块</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23A078">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100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CCC49F">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4049BB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855621">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212</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FD22A3">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9CC9EA">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打磨海绵</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BCF52B">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金刚砂+海绵材质，尺寸：≥70*100*25mm，打磨曲面和不规则形状</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F67F85">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块</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62F746">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100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376291">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3BC139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A109F4">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213</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E648DB">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344556">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平头笔</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9FC7F5">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原木杆，尺寸：≥16.5cm，专门用于均匀涂刷保护漆</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09DE8F">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支</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DCB767">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100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CBAFBA">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0E6BE9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CA104E">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214</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B8FC8D">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0A15A4">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铝箔纸</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B7B600">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尺寸：≥30*5cm,100只/卷</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F11636">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卷</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15B848">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623411">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5694E2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B212DC">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215</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052B59">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84A0E6">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密封盒</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A12A31">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容积：≥1.5L,用于保存未用完的黏土</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BDD777">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个/卷</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4F7AC1">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20DC25">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3A50E8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DEE145">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216</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0D1B0E">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E99E11">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上色夹</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4E44FC">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尺寸：≥2.5*180mm，涂色和上亮油时用于手持作品，3支/套</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0FE8A4">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8DDE5A">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35E644">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126B17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622716">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217</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0816AD">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350E52">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亚克力板</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AF4A2B">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厚度：≥5mm,尺寸：≥30*30cm</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A8EFB7">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块</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AD8753">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60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0C5DCC">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590464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9027D8">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218</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2C9A17">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7C82B3">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雕塑工具套装</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E7F7F2">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6件套</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22D162">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D782EA">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50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3CD005">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672D65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575417">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219</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06B28A">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3188B2">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转台</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1B4B97">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塑钢材质，直径30cm</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F05350">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9A1FCF">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100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861F9F">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46E8F3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84C74E">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220</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6F1C0F">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C41E67">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陶艺工作台</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AD31D9">
            <w:pPr>
              <w:keepNext w:val="0"/>
              <w:keepLines w:val="0"/>
              <w:widowControl/>
              <w:numPr>
                <w:ilvl w:val="0"/>
                <w:numId w:val="0"/>
              </w:numPr>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1.规格：1400mm×600mm×750mm±10mm，橡木材质，采用20mm桌面，底部60mm×60mm实木方腿；</w:t>
            </w:r>
          </w:p>
          <w:p w14:paraId="6FD9A832">
            <w:pPr>
              <w:keepNext w:val="0"/>
              <w:keepLines w:val="0"/>
              <w:widowControl/>
              <w:numPr>
                <w:ilvl w:val="0"/>
                <w:numId w:val="0"/>
              </w:numPr>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2.结构：实木组装式结构；桌腿与台面连接牢固，采用五金连接件固定，确保工作台在使用过程中不会摇晃。</w:t>
            </w:r>
          </w:p>
          <w:p w14:paraId="2A851870">
            <w:pPr>
              <w:keepNext w:val="0"/>
              <w:keepLines w:val="0"/>
              <w:widowControl/>
              <w:numPr>
                <w:ilvl w:val="0"/>
                <w:numId w:val="0"/>
              </w:numPr>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3.表面处理：台面经过精细打磨，环保油漆，无毒无味，三底两面处理，漆面光滑</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15C805">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张</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F4C517">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50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CCED4C">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2EC644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00B557">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221</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80C6E5">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B97B98">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凳子</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9C9291">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外形尺寸：30cm*30cm*45cm（±1cm）；面板采用圆边圆角设计，凳腿采用4*4cm加粗木材，加粗横柱入榫，整体采用三底两面环保清漆处理，漆艺饱满、无异味。</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C4383C">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把</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B7598E">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100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872CB5">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2AA5AA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8A724E">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222</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C27AA3">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DF66CC">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工具收纳箱</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907C3B">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ABS材质，尺寸≥39*20*18cm</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B2EC2B">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32BD45">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50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153473">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09AEE3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E5C42B">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223</w:t>
            </w:r>
          </w:p>
        </w:tc>
        <w:tc>
          <w:tcPr>
            <w:tcW w:w="1266"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1B0C60">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综合材料类</w:t>
            </w: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773A0E">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美工刀</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5898FA">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ABS外壳，金属刀片</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722772">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把</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FB8F95">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100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55AA21">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21CC20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7A9AE1">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224</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DD8AE4">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461528">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切割垫</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6E6041">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A3，≥3mm厚，绿色黑芯，双面切割，刻度清晰</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9BEAF5">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C7FBF3">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100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F5C3D9">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7FC6F9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64555E">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225</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B38926">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1CFD34">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UHU胶</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33E0E9">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规格：≥35ml，透明强力胶，固化快，粘力强，无痕迹</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634427">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瓶</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17F574">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100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E4B845">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53CF19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DF6BFC">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226</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AAD5DD">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9552FD">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白乳胶</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B7E90F">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规格≥100ml</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294FD9">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瓶</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35F819">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100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867133">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21A773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0C3FEA">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227</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3EFFDA">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E5B825">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热熔胶枪</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1625DC">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功率：≥20W,采用氟橡胶，不易漏胶、倒胶，铝制枪嘴，储备热量多</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1DB4AB">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把</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3866D8">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100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E04B94">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108F13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424C2E">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228</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4557A7">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4F2928">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胶棒</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6EDE17">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配胶枪使用</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AB95E4">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根</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082697">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1000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C4C707">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264358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95917C">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229</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6F31C6">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8E57E0">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双面胶</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76286D">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规格：9mm、12mm、18mm、24mm各25卷，9米/卷</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AC2E95">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卷</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E66EC8">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100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A05FD7">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507893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B43DEA">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230</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C377AC">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ABB37A">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美纹纸</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4FBD14">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规格：3mm、5mm、7mm、10mm、12mm、15mm、18mm、20mm、24mm、25mm各10卷，20米/卷</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1885E2">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卷</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A22BB3">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100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B7CC6A">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545068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2CF355">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231</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336372">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C69313">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透明胶带</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042EBE">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规格：≥60*4.5*1.2cm</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A65FCC">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卷</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4644CD">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100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1BAB4C">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72BF82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084F58">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232</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DDBEEB">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39AF57">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剪刀</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7923DE">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尖头、圆头各半</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4238F4">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把</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55507E">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100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8360DF">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168FAD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704AC7">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233</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792BE9">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CB77A1">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瓦楞纸</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8CF42E">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≥A4,彩色，10张/包</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669ADB">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张</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245730">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100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EAE0D9">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5FC311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61A3A5">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234</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27BD47">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A61BBC">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综合材料包</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D88A58">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羽毛、纽扣、布料、毛线、扭扭棒等</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281F98">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EE3A71">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D28B4F">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6547FA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4C1DDA">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235</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E1BD1C">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D29BC6">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编织绳子</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45B9C7">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厚度≥3mm，100m/轴</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B2FA39">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轴</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9C8818">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100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D68152">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6708DF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9ECD2F">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236</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D0778A">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7B281E">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空白风筝</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2DCB96">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尺寸：≥80cm</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71C7BA">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6AC357">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100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A83E99">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42C86E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35E96C">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237</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7387C2">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34B638">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空白团扇</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072546">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 xml:space="preserve">规格：直径≥10cm </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0948FE">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把</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5BC914">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50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CCFD65">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4993CF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F78EF5">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238</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E98169">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81987">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漂漆颜料</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74727B">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规格：≥15ml/瓶，≥12色</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5BCA9F">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A9DE3F">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7C7090">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76D759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D2D158">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239</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797868">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348BA6">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空白油纸伞</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204FE6">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材质：纸，直径≥30cm</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B8EC4E">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把</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5F8FFF">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20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ADECD6">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649E86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3CD563">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240</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8319C0">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C2F0C1">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全开白卡纸</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189289">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lang w:val="en-US"/>
              </w:rPr>
            </w:pPr>
            <w:r>
              <w:rPr>
                <w:rFonts w:hint="eastAsia" w:ascii="宋体" w:hAnsi="宋体" w:eastAsia="宋体" w:cs="宋体"/>
                <w:i w:val="0"/>
                <w:iCs w:val="0"/>
                <w:color w:val="000000"/>
                <w:kern w:val="0"/>
                <w:sz w:val="21"/>
                <w:szCs w:val="21"/>
                <w:u w:val="none"/>
                <w:lang w:val="en-US" w:eastAsia="zh-CN" w:bidi="ar"/>
              </w:rPr>
              <w:t>≥250克，全开</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73CA4E">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张</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1C2DFE">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20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40DDF9">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57CA9E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F88AFA">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241</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FC5894">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216842">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半开白卡纸</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86F174">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lang w:val="en-US"/>
              </w:rPr>
            </w:pPr>
            <w:r>
              <w:rPr>
                <w:rFonts w:hint="eastAsia" w:ascii="宋体" w:hAnsi="宋体" w:eastAsia="宋体" w:cs="宋体"/>
                <w:i w:val="0"/>
                <w:iCs w:val="0"/>
                <w:color w:val="000000"/>
                <w:kern w:val="0"/>
                <w:sz w:val="21"/>
                <w:szCs w:val="21"/>
                <w:u w:val="none"/>
                <w:lang w:val="en-US" w:eastAsia="zh-CN" w:bidi="ar"/>
              </w:rPr>
              <w:t>≥250克，半开</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F2013B">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张</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8A7C5A">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20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594BFE">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2760BA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1FEA60">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242</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4D90BE">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DAF1B1">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空白白色手提袋</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A7A1CC">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≥A4大小</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85B009">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C18459">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100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25C84E">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367D4E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389240">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243</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D7ACE4">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13A8E3">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空白牛皮纸手提袋</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A41044">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≥A4大小</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3D4EA4">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80B907">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100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14DB06">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675630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977282">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244</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CA206F">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E9CDA3">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空白面具</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CDD89B">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尺寸≥24*19cm</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28A876">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7E74CE">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100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70DBCA">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7281C7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26D7FF">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245</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4D98C8">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A7BE94">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空白帽子</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8AEB25">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外直径≥28cm,内直径≥17cm</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371113">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FC188D">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100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8DE396">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67941A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94B9F5">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246</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E737EB">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F1B90A">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空白纸盘子</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800977">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5寸、7寸、9寸各五包，10个/包</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D853EE">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9EAC98">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150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746C8E">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38D2CB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DBDF5C">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247</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DC4413">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255183">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瓦楞纸</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EA9544">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A4,彩色，10张/包</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535DFC">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张</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9F5BA3">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200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9FD7E1">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0BA0B8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F27E4F">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248</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A68C50">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608BA6">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铁丝</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3272E6">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≥1.5mm厚，5米</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876961">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根</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850278">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100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80F131">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13A2C6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75BD35">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249</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763D2F">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17D038">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超轻黏土</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6ABDB3">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≥12色，无味</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84AA5C">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袋</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E60C20">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100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861E18">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744250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64AEBB">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250</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F2A469">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E7B692">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打孔器</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9EB6D5">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尺寸：≥150*8mm</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B8D50E">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把</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B3EDA0">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20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7AD8F8">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14FE5F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815A8E">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251</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91504E">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C164A9">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电动削笔器</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E61BC5">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尺寸：≥82*82mm</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E91ABB">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7DE85A">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50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251137">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10B117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0E5A68">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252</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100D88">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B8D3E8">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围裙</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89E12C">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防水布材质，带背带，总长不小于92cm。</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96B0DC">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件</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58F184">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100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F34443">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3B0882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D32288">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253</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C12479">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C64D6D">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钳子</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F6FEAB">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材质：碳钢，≥6寸，塑胶手柄</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4EEE4F">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把</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902619">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2B0C98">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5BA714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EB19A3">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254</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F6E89D">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F81898">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彩色纽扣</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2912F1">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材质：树脂，带孔，混合颜色</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22D295">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袋</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E4FC47">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D7FF81">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526FA1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4955F6">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255</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7A5B8A">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2FE731">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彩色工字钉</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82EF8B">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材质：塑料，80枚/盒</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5AD1E9">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盒</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AA0F20">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50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6E25BD">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57BD7F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16D559">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256</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B2D873">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AA98F9">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回形针</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C5B271">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尺寸：≥29mm,100枚/盒</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52FB9B">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盒</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9321FF">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50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056442">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4EE3F6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88D41A">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257</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18ED12">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F469ED">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羊角钉</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5AF2AA">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混合尺寸</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A53AFC">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BFCCFD">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200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A32476">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067708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216F36">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258</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2BB052">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662F1F">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燕尾夹</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F2BFA3">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彩色，≥19mm，塑料盒收纳。</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7BAC7B">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盒</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101772">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50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16F1D1">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786C46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CCABF1">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259</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6C0C38">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C3241F">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削笔刀</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11F8FA">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总长≥15cm，宽≥1.8cm，刃长≥6.5cm。折叠收纳，铁质刀身</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EB2DCE">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4423F2">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30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C3AFD6">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0C1D31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2F153B">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260</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8E812B">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9AB7A5">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三脚架展示架</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34CE3C">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大、中、小号</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7BDC57">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B63B90">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30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6B2599">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30348D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7A5DCE">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261</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A477A9">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E1D637">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PVC高透明硬片</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204072">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A4</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800637">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张</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C97792">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100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D4B591">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17F01C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F13AE6">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262</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3C846E">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BCC14E">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3d玻璃勾线笔金色</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D6849C">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尺寸：≥11*1.5cm，10ml/支</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A8471D">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支</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DA5254">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50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656040">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71035D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4AEC9E">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263</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0AF5E8">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FF50F6">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各色卡纸</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E22F64">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8开，180g以上</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638C9C">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张</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2432B5">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100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E6ACAC">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437EA1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F1EBD2">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264</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3A8779">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AD495D">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各色卡纸</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FDE72A">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4开，180g以上</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040606">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张</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EAEB1F">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100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0AC116">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0BDEB5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AABEDF">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265</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BBB298">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20695E">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便利贴</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3B152A">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尺寸：≥76*51mm，100张/本</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A8F50F">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本</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5C645E">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20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DA2613">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70965F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E88B05">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266</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7BEE59">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EB05EE">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综合材料工具收纳箱</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FFDE65">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lang w:val="en-US"/>
              </w:rPr>
            </w:pPr>
            <w:r>
              <w:rPr>
                <w:rFonts w:hint="eastAsia" w:ascii="宋体" w:hAnsi="宋体" w:eastAsia="宋体" w:cs="宋体"/>
                <w:i w:val="0"/>
                <w:iCs w:val="0"/>
                <w:color w:val="000000"/>
                <w:kern w:val="0"/>
                <w:sz w:val="21"/>
                <w:szCs w:val="21"/>
                <w:u w:val="none"/>
                <w:lang w:val="en-US" w:eastAsia="zh-CN" w:bidi="ar"/>
              </w:rPr>
              <w:t>尺寸：≥39*20*18cm，塑料材质。</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68DA2C">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4FF2DE">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50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11EFFA">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130FCA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C22AF3">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267</w:t>
            </w:r>
          </w:p>
        </w:tc>
        <w:tc>
          <w:tcPr>
            <w:tcW w:w="1266"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2C32E7">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展示收纳类</w:t>
            </w: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DFF740">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静物台</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3E1243">
            <w:pPr>
              <w:keepNext w:val="0"/>
              <w:keepLines w:val="0"/>
              <w:widowControl/>
              <w:numPr>
                <w:ilvl w:val="0"/>
                <w:numId w:val="7"/>
              </w:numPr>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规格：60*60*62cm±1cm，台面打开高度118cm±1cm；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2.台面实木封边，可折叠，易于存放携带；</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3.表面光洁，工艺精细；底脚采用橡胶防滑脚垫；配件采用五金件；</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5553EB">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0A2240">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B25821">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5D84D2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890355">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268</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49C698">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F2048C">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静物灯</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01BA54">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1.写生灯支架伸缩自如，定位螺栓牢固，表面光洁、灯罩调节灵活，绝缘＞100M电源线长度不小于1.5m，单相二线插头；4.落地可调式可升降聚光，升降范围1300mm-2200mm。</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83CBE3">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盏</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A79D38">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F652FB">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6FD27C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C8C5AD">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269</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3EFEE4">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482039">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石膏几何体</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492CEF">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球体、立方体、圆柱体等7件，表面色泽洁白，均匀一致，无污痕、无反光、无裂纹、无沙眼等缺陷。</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7FBFA7">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F4B639">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D22C42">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22FA11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1B884E">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270</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09ADBE">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BFBA20">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石膏像</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B5E1B3">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海盗、大卫、伏尔泰等经典头像，表面色泽洁白，均匀一致，无污痕、无反光、无裂纹、无沙眼等缺陷。</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1654CD">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4D9083">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D56038">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4FA056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4DADAF">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271</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A4FDC2">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37730B">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静物</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D9733E">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lang w:val="en-US"/>
              </w:rPr>
            </w:pPr>
            <w:r>
              <w:rPr>
                <w:rFonts w:hint="eastAsia" w:ascii="宋体" w:hAnsi="宋体" w:eastAsia="宋体" w:cs="宋体"/>
                <w:i w:val="0"/>
                <w:iCs w:val="0"/>
                <w:color w:val="000000"/>
                <w:kern w:val="0"/>
                <w:sz w:val="21"/>
                <w:szCs w:val="21"/>
                <w:u w:val="none"/>
                <w:lang w:val="en-US" w:eastAsia="zh-CN" w:bidi="ar"/>
              </w:rPr>
              <w:t>不同形状陶罐、多种颜色，不少于5个</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451FC3">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9598F0">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DBDC68">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09900C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C69FA6">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272</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16255B">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DFFC2B">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静物</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751385">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lang w:val="en-US"/>
              </w:rPr>
            </w:pPr>
            <w:r>
              <w:rPr>
                <w:rFonts w:hint="eastAsia" w:ascii="宋体" w:hAnsi="宋体" w:eastAsia="宋体" w:cs="宋体"/>
                <w:i w:val="0"/>
                <w:iCs w:val="0"/>
                <w:color w:val="000000"/>
                <w:kern w:val="0"/>
                <w:sz w:val="21"/>
                <w:szCs w:val="21"/>
                <w:u w:val="none"/>
                <w:lang w:val="en-US" w:eastAsia="zh-CN" w:bidi="ar"/>
              </w:rPr>
              <w:t>发泡材质，包含各种水果模型，不少于6个</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A66703">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281827">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DD4463">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1F78C8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BBE679">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273</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7D4B8F">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1D7442">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瓷盘</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41B618">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lang w:val="en-US"/>
              </w:rPr>
            </w:pPr>
            <w:r>
              <w:rPr>
                <w:rFonts w:hint="eastAsia" w:ascii="宋体" w:hAnsi="宋体" w:eastAsia="宋体" w:cs="宋体"/>
                <w:i w:val="0"/>
                <w:iCs w:val="0"/>
                <w:color w:val="000000"/>
                <w:kern w:val="0"/>
                <w:sz w:val="21"/>
                <w:szCs w:val="21"/>
                <w:u w:val="none"/>
                <w:lang w:val="en-US" w:eastAsia="zh-CN" w:bidi="ar"/>
              </w:rPr>
              <w:t>不同大小、形状，陶瓷材质</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60222E">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0193A9">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47E398">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1D46F1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CFD80F">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274</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18C2FA">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E785A1">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衬布</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DF068C">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lang w:val="en-US"/>
              </w:rPr>
            </w:pPr>
            <w:r>
              <w:rPr>
                <w:rFonts w:hint="eastAsia" w:ascii="宋体" w:hAnsi="宋体" w:eastAsia="宋体" w:cs="宋体"/>
                <w:i w:val="0"/>
                <w:iCs w:val="0"/>
                <w:color w:val="000000"/>
                <w:kern w:val="0"/>
                <w:sz w:val="21"/>
                <w:szCs w:val="21"/>
                <w:u w:val="none"/>
                <w:lang w:val="en-US" w:eastAsia="zh-CN" w:bidi="ar"/>
              </w:rPr>
              <w:t>多种颜色，尺寸100*150cm</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834540">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块</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8EE156">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300041">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5C40D5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528CA6">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275</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51A46F">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07CB1B">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蓝印花布</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B343A1">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各种尺寸</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BC0B2B">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块</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DAA48D">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EEC206">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72DF8A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B21AD9">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276</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144058">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A72697">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黑色展示架</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3D05B2">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带滚轮，单面180*80cm，用于作品展示。</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DBA0F5">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面</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2DE95">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20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B1B663">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215D20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92EAFF">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277</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F9921A">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8150C6">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作品展示柜</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0EC0AB">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lang w:val="en-US"/>
              </w:rPr>
            </w:pPr>
            <w:r>
              <w:rPr>
                <w:rFonts w:hint="eastAsia" w:ascii="宋体" w:hAnsi="宋体" w:eastAsia="宋体" w:cs="宋体"/>
                <w:i w:val="0"/>
                <w:iCs w:val="0"/>
                <w:color w:val="000000"/>
                <w:kern w:val="0"/>
                <w:sz w:val="21"/>
                <w:szCs w:val="21"/>
                <w:u w:val="none"/>
                <w:lang w:val="en-US" w:eastAsia="zh-CN" w:bidi="ar"/>
              </w:rPr>
              <w:t>规格：85*39*180cm国标冷轧钢板,上部二层玻璃对开门，下部二层铁质对开门，板材不低于0.7mm，外表静电喷塑；国标五金配件及锁具。</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25AFEC">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组</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7C0AA3">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D550A0">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3F9BF5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755DF1">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278</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7DFCFB">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5AD3E4">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磁性白板</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C5A3AF">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60×90(cm)，双面用；</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989A50">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块</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60E415">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81D70A">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576B51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2B67D3">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279</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076BA3">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B54E31">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工具收纳柜</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E22AE7">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规格：85*39*180cm国标冷轧钢板,上部二层玻璃对开门，下部二层铁质对开门，板材不低于0.7mm，外表静电喷塑；国标五金配件及锁具。</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8B1007">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组</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228332">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10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001145">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720A88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20BC7C">
            <w:pPr>
              <w:keepNext w:val="0"/>
              <w:keepLines w:val="0"/>
              <w:widowControl/>
              <w:suppressLineNumbers w:val="0"/>
              <w:snapToGrid w:val="0"/>
              <w:spacing w:line="240" w:lineRule="auto"/>
              <w:ind w:left="0" w:leftChars="0" w:right="0" w:rightChars="0" w:firstLine="0" w:firstLineChars="0"/>
              <w:jc w:val="center"/>
              <w:textAlignment w:val="bottom"/>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280</w:t>
            </w:r>
          </w:p>
        </w:tc>
        <w:tc>
          <w:tcPr>
            <w:tcW w:w="12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58DAED">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707133">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画作储存柜</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C0B44D">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尺寸：60*40*60cm，六层，木纹色；材质：橡木</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FA395F">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组</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714DC4">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FCE08D">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color w:val="auto"/>
                <w:kern w:val="0"/>
                <w:sz w:val="21"/>
                <w:szCs w:val="21"/>
                <w:highlight w:val="none"/>
                <w:lang w:eastAsia="zh-CN"/>
              </w:rPr>
              <w:t>工业</w:t>
            </w:r>
          </w:p>
        </w:tc>
      </w:tr>
      <w:tr w14:paraId="10A077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12665"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3E9F5682">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体育器材</w:t>
            </w:r>
          </w:p>
        </w:tc>
        <w:tc>
          <w:tcPr>
            <w:tcW w:w="1562" w:type="dxa"/>
            <w:tcBorders>
              <w:top w:val="single" w:color="auto" w:sz="4" w:space="0"/>
              <w:left w:val="single" w:color="auto" w:sz="4" w:space="0"/>
              <w:bottom w:val="single" w:color="auto" w:sz="4" w:space="0"/>
              <w:right w:val="single" w:color="auto" w:sz="4" w:space="0"/>
            </w:tcBorders>
            <w:shd w:val="clear" w:color="auto" w:fill="auto"/>
            <w:vAlign w:val="center"/>
          </w:tcPr>
          <w:p w14:paraId="78F201F5">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lang w:val="en-US" w:eastAsia="zh-CN" w:bidi="ar"/>
              </w:rPr>
            </w:pPr>
          </w:p>
        </w:tc>
      </w:tr>
      <w:tr w14:paraId="3786CE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14227" w:type="dxa"/>
            <w:gridSpan w:val="7"/>
            <w:tcBorders>
              <w:top w:val="single" w:color="auto" w:sz="4" w:space="0"/>
              <w:left w:val="single" w:color="000000" w:sz="4" w:space="0"/>
              <w:bottom w:val="single" w:color="000000" w:sz="4" w:space="0"/>
              <w:right w:val="single" w:color="auto" w:sz="4" w:space="0"/>
            </w:tcBorders>
            <w:shd w:val="clear" w:color="auto" w:fill="C9E4B4"/>
            <w:vAlign w:val="center"/>
          </w:tcPr>
          <w:p w14:paraId="1C085FDD">
            <w:pPr>
              <w:snapToGrid w:val="0"/>
              <w:spacing w:line="240" w:lineRule="auto"/>
              <w:ind w:left="0" w:leftChars="0" w:right="0" w:rightChars="0" w:firstLine="0" w:firstLineChars="0"/>
              <w:jc w:val="both"/>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b/>
                <w:bCs/>
                <w:i w:val="0"/>
                <w:iCs w:val="0"/>
                <w:color w:val="000000"/>
                <w:kern w:val="0"/>
                <w:sz w:val="21"/>
                <w:szCs w:val="21"/>
                <w:u w:val="none"/>
                <w:shd w:val="clear" w:color="auto" w:fill="auto"/>
                <w:lang w:val="en-US" w:eastAsia="zh-CN" w:bidi="ar"/>
              </w:rPr>
              <w:t>田径类</w:t>
            </w:r>
          </w:p>
        </w:tc>
      </w:tr>
      <w:tr w14:paraId="0B93C0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BD1BA7">
            <w:pPr>
              <w:keepNext w:val="0"/>
              <w:keepLines w:val="0"/>
              <w:widowControl/>
              <w:suppressLineNumbers w:val="0"/>
              <w:snapToGrid w:val="0"/>
              <w:spacing w:line="240" w:lineRule="auto"/>
              <w:ind w:left="0" w:leftChars="0" w:right="0" w:rightChars="0" w:firstLine="0" w:firstLineChars="0"/>
              <w:jc w:val="center"/>
              <w:textAlignment w:val="top"/>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1</w:t>
            </w:r>
          </w:p>
        </w:tc>
        <w:tc>
          <w:tcPr>
            <w:tcW w:w="301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55B886F">
            <w:pPr>
              <w:keepNext w:val="0"/>
              <w:keepLines w:val="0"/>
              <w:widowControl/>
              <w:suppressLineNumbers w:val="0"/>
              <w:snapToGrid w:val="0"/>
              <w:spacing w:line="240" w:lineRule="auto"/>
              <w:ind w:left="0" w:leftChars="0" w:right="0" w:rightChars="0" w:firstLine="0" w:firstLineChars="0"/>
              <w:jc w:val="center"/>
              <w:textAlignment w:val="top"/>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计时器</w:t>
            </w:r>
          </w:p>
        </w:tc>
        <w:tc>
          <w:tcPr>
            <w:tcW w:w="7562" w:type="dxa"/>
            <w:tcBorders>
              <w:top w:val="single" w:color="000000" w:sz="4" w:space="0"/>
              <w:left w:val="single" w:color="000000" w:sz="4" w:space="0"/>
              <w:bottom w:val="single" w:color="000000" w:sz="4" w:space="0"/>
              <w:right w:val="nil"/>
            </w:tcBorders>
            <w:shd w:val="clear" w:color="auto" w:fill="auto"/>
            <w:vAlign w:val="center"/>
          </w:tcPr>
          <w:p w14:paraId="67A0D22F">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电子表计时器；记忆容量≥100道；计时单位：1/1000秒；计时限度≥8小时</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1C6B16">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块</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001DCF">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16</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FDC5B0">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lang w:val="en-US" w:eastAsia="zh-CN" w:bidi="ar"/>
              </w:rPr>
            </w:pPr>
            <w:r>
              <w:rPr>
                <w:rFonts w:hint="eastAsia" w:ascii="宋体" w:hAnsi="宋体" w:eastAsia="宋体" w:cs="宋体"/>
                <w:color w:val="auto"/>
                <w:kern w:val="0"/>
                <w:sz w:val="21"/>
                <w:szCs w:val="21"/>
                <w:highlight w:val="none"/>
                <w:lang w:eastAsia="zh-CN"/>
              </w:rPr>
              <w:t>工业</w:t>
            </w:r>
          </w:p>
        </w:tc>
      </w:tr>
      <w:tr w14:paraId="51CFC9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DBB9BC">
            <w:pPr>
              <w:keepNext w:val="0"/>
              <w:keepLines w:val="0"/>
              <w:widowControl/>
              <w:suppressLineNumbers w:val="0"/>
              <w:snapToGrid w:val="0"/>
              <w:spacing w:line="240" w:lineRule="auto"/>
              <w:ind w:left="0" w:leftChars="0" w:right="0" w:rightChars="0" w:firstLine="0" w:firstLineChars="0"/>
              <w:jc w:val="center"/>
              <w:textAlignment w:val="top"/>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2</w:t>
            </w:r>
          </w:p>
        </w:tc>
        <w:tc>
          <w:tcPr>
            <w:tcW w:w="301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902D692">
            <w:pPr>
              <w:keepNext w:val="0"/>
              <w:keepLines w:val="0"/>
              <w:widowControl/>
              <w:suppressLineNumbers w:val="0"/>
              <w:snapToGrid w:val="0"/>
              <w:spacing w:line="240" w:lineRule="auto"/>
              <w:ind w:left="0" w:leftChars="0" w:right="0" w:rightChars="0" w:firstLine="0" w:firstLineChars="0"/>
              <w:jc w:val="center"/>
              <w:textAlignment w:val="top"/>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发令枪</w:t>
            </w:r>
          </w:p>
        </w:tc>
        <w:tc>
          <w:tcPr>
            <w:tcW w:w="7562" w:type="dxa"/>
            <w:tcBorders>
              <w:top w:val="single" w:color="000000" w:sz="4" w:space="0"/>
              <w:left w:val="single" w:color="000000" w:sz="4" w:space="0"/>
              <w:bottom w:val="single" w:color="000000" w:sz="4" w:space="0"/>
              <w:right w:val="nil"/>
            </w:tcBorders>
            <w:shd w:val="clear" w:color="auto" w:fill="auto"/>
            <w:vAlign w:val="center"/>
          </w:tcPr>
          <w:p w14:paraId="19D5D879">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1．材质：塑胶手柄。</w:t>
            </w:r>
            <w:r>
              <w:rPr>
                <w:rFonts w:hint="eastAsia" w:ascii="宋体" w:hAnsi="宋体" w:eastAsia="宋体" w:cs="宋体"/>
                <w:i w:val="0"/>
                <w:iCs w:val="0"/>
                <w:color w:val="000000"/>
                <w:kern w:val="0"/>
                <w:sz w:val="21"/>
                <w:szCs w:val="21"/>
                <w:u w:val="none"/>
                <w:shd w:val="clear" w:color="auto" w:fill="auto"/>
                <w:lang w:val="en-US" w:eastAsia="zh-CN" w:bidi="ar"/>
              </w:rPr>
              <w:br w:type="textWrapping"/>
            </w:r>
            <w:r>
              <w:rPr>
                <w:rFonts w:hint="eastAsia" w:ascii="宋体" w:hAnsi="宋体" w:eastAsia="宋体" w:cs="宋体"/>
                <w:i w:val="0"/>
                <w:iCs w:val="0"/>
                <w:color w:val="000000"/>
                <w:kern w:val="0"/>
                <w:sz w:val="21"/>
                <w:szCs w:val="21"/>
                <w:u w:val="none"/>
                <w:shd w:val="clear" w:color="auto" w:fill="auto"/>
                <w:lang w:val="en-US" w:eastAsia="zh-CN" w:bidi="ar"/>
              </w:rPr>
              <w:t>2．容弹量不少于 2 发，单发。</w:t>
            </w:r>
            <w:r>
              <w:rPr>
                <w:rFonts w:hint="eastAsia" w:ascii="宋体" w:hAnsi="宋体" w:eastAsia="宋体" w:cs="宋体"/>
                <w:i w:val="0"/>
                <w:iCs w:val="0"/>
                <w:color w:val="000000"/>
                <w:kern w:val="0"/>
                <w:sz w:val="21"/>
                <w:szCs w:val="21"/>
                <w:u w:val="none"/>
                <w:shd w:val="clear" w:color="auto" w:fill="auto"/>
                <w:lang w:val="en-US" w:eastAsia="zh-CN" w:bidi="ar"/>
              </w:rPr>
              <w:br w:type="textWrapping"/>
            </w:r>
            <w:r>
              <w:rPr>
                <w:rFonts w:hint="eastAsia" w:ascii="宋体" w:hAnsi="宋体" w:eastAsia="宋体" w:cs="宋体"/>
                <w:i w:val="0"/>
                <w:iCs w:val="0"/>
                <w:color w:val="000000"/>
                <w:kern w:val="0"/>
                <w:sz w:val="21"/>
                <w:szCs w:val="21"/>
                <w:u w:val="none"/>
                <w:shd w:val="clear" w:color="auto" w:fill="auto"/>
                <w:lang w:val="en-US" w:eastAsia="zh-CN" w:bidi="ar"/>
              </w:rPr>
              <w:t>3．声响：枪口水平正前方100米处，声强值不小于60分贝。</w:t>
            </w:r>
            <w:r>
              <w:rPr>
                <w:rFonts w:hint="eastAsia" w:ascii="宋体" w:hAnsi="宋体" w:eastAsia="宋体" w:cs="宋体"/>
                <w:i w:val="0"/>
                <w:iCs w:val="0"/>
                <w:color w:val="000000"/>
                <w:kern w:val="0"/>
                <w:sz w:val="21"/>
                <w:szCs w:val="21"/>
                <w:u w:val="none"/>
                <w:shd w:val="clear" w:color="auto" w:fill="auto"/>
                <w:lang w:val="en-US" w:eastAsia="zh-CN" w:bidi="ar"/>
              </w:rPr>
              <w:br w:type="textWrapping"/>
            </w:r>
            <w:r>
              <w:rPr>
                <w:rFonts w:hint="eastAsia" w:ascii="宋体" w:hAnsi="宋体" w:eastAsia="宋体" w:cs="宋体"/>
                <w:i w:val="0"/>
                <w:iCs w:val="0"/>
                <w:color w:val="000000"/>
                <w:kern w:val="0"/>
                <w:sz w:val="21"/>
                <w:szCs w:val="21"/>
                <w:u w:val="none"/>
                <w:shd w:val="clear" w:color="auto" w:fill="auto"/>
                <w:lang w:val="en-US" w:eastAsia="zh-CN" w:bidi="ar"/>
              </w:rPr>
              <w:t>4．烟雾：在规定背景下，枪正前方 150米清晰可见。</w:t>
            </w:r>
            <w:r>
              <w:rPr>
                <w:rFonts w:hint="eastAsia" w:ascii="宋体" w:hAnsi="宋体" w:eastAsia="宋体" w:cs="宋体"/>
                <w:i w:val="0"/>
                <w:iCs w:val="0"/>
                <w:color w:val="000000"/>
                <w:kern w:val="0"/>
                <w:sz w:val="21"/>
                <w:szCs w:val="21"/>
                <w:u w:val="none"/>
                <w:shd w:val="clear" w:color="auto" w:fill="auto"/>
                <w:lang w:val="en-US" w:eastAsia="zh-CN" w:bidi="ar"/>
              </w:rPr>
              <w:br w:type="textWrapping"/>
            </w:r>
            <w:r>
              <w:rPr>
                <w:rFonts w:hint="eastAsia" w:ascii="宋体" w:hAnsi="宋体" w:eastAsia="宋体" w:cs="宋体"/>
                <w:i w:val="0"/>
                <w:iCs w:val="0"/>
                <w:color w:val="000000"/>
                <w:kern w:val="0"/>
                <w:sz w:val="21"/>
                <w:szCs w:val="21"/>
                <w:u w:val="none"/>
                <w:shd w:val="clear" w:color="auto" w:fill="auto"/>
                <w:lang w:val="en-US" w:eastAsia="zh-CN" w:bidi="ar"/>
              </w:rPr>
              <w:t>5．军用钢发射装置,具有一定撞针冲击力，无后坐力设计。</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D960C2">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把</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4CB493">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3</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86D4FD">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lang w:val="en-US" w:eastAsia="zh-CN" w:bidi="ar"/>
              </w:rPr>
            </w:pPr>
            <w:r>
              <w:rPr>
                <w:rFonts w:hint="eastAsia" w:ascii="宋体" w:hAnsi="宋体" w:eastAsia="宋体" w:cs="宋体"/>
                <w:color w:val="auto"/>
                <w:kern w:val="0"/>
                <w:sz w:val="21"/>
                <w:szCs w:val="21"/>
                <w:highlight w:val="none"/>
                <w:lang w:eastAsia="zh-CN"/>
              </w:rPr>
              <w:t>工业</w:t>
            </w:r>
          </w:p>
        </w:tc>
      </w:tr>
      <w:tr w14:paraId="7A7879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D6AAEA">
            <w:pPr>
              <w:keepNext w:val="0"/>
              <w:keepLines w:val="0"/>
              <w:widowControl/>
              <w:suppressLineNumbers w:val="0"/>
              <w:snapToGrid w:val="0"/>
              <w:spacing w:line="240" w:lineRule="auto"/>
              <w:ind w:left="0" w:leftChars="0" w:right="0" w:rightChars="0" w:firstLine="0" w:firstLineChars="0"/>
              <w:jc w:val="center"/>
              <w:textAlignment w:val="top"/>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3</w:t>
            </w:r>
          </w:p>
        </w:tc>
        <w:tc>
          <w:tcPr>
            <w:tcW w:w="301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8E23C3C">
            <w:pPr>
              <w:keepNext w:val="0"/>
              <w:keepLines w:val="0"/>
              <w:widowControl/>
              <w:suppressLineNumbers w:val="0"/>
              <w:snapToGrid w:val="0"/>
              <w:spacing w:line="240" w:lineRule="auto"/>
              <w:ind w:left="0" w:leftChars="0" w:right="0" w:rightChars="0" w:firstLine="0" w:firstLineChars="0"/>
              <w:jc w:val="center"/>
              <w:textAlignment w:val="top"/>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发令台</w:t>
            </w:r>
          </w:p>
        </w:tc>
        <w:tc>
          <w:tcPr>
            <w:tcW w:w="7562" w:type="dxa"/>
            <w:tcBorders>
              <w:top w:val="single" w:color="000000" w:sz="4" w:space="0"/>
              <w:left w:val="single" w:color="000000" w:sz="4" w:space="0"/>
              <w:bottom w:val="single" w:color="000000" w:sz="4" w:space="0"/>
              <w:right w:val="nil"/>
            </w:tcBorders>
            <w:shd w:val="clear" w:color="auto" w:fill="auto"/>
            <w:vAlign w:val="center"/>
          </w:tcPr>
          <w:p w14:paraId="687A7E5A">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金属材质，底部带有一个台阶</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12B62">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副</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212CC1">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1</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CD4899">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lang w:val="en-US" w:eastAsia="zh-CN" w:bidi="ar"/>
              </w:rPr>
            </w:pPr>
            <w:r>
              <w:rPr>
                <w:rFonts w:hint="eastAsia" w:ascii="宋体" w:hAnsi="宋体" w:eastAsia="宋体" w:cs="宋体"/>
                <w:color w:val="auto"/>
                <w:kern w:val="0"/>
                <w:sz w:val="21"/>
                <w:szCs w:val="21"/>
                <w:highlight w:val="none"/>
                <w:lang w:eastAsia="zh-CN"/>
              </w:rPr>
              <w:t>工业</w:t>
            </w:r>
          </w:p>
        </w:tc>
      </w:tr>
      <w:tr w14:paraId="6784E8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A35338">
            <w:pPr>
              <w:keepNext w:val="0"/>
              <w:keepLines w:val="0"/>
              <w:widowControl/>
              <w:suppressLineNumbers w:val="0"/>
              <w:snapToGrid w:val="0"/>
              <w:spacing w:line="240" w:lineRule="auto"/>
              <w:ind w:left="0" w:leftChars="0" w:right="0" w:rightChars="0" w:firstLine="0" w:firstLineChars="0"/>
              <w:jc w:val="center"/>
              <w:textAlignment w:val="top"/>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4</w:t>
            </w:r>
          </w:p>
        </w:tc>
        <w:tc>
          <w:tcPr>
            <w:tcW w:w="301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5ABE4E1">
            <w:pPr>
              <w:keepNext w:val="0"/>
              <w:keepLines w:val="0"/>
              <w:widowControl/>
              <w:suppressLineNumbers w:val="0"/>
              <w:snapToGrid w:val="0"/>
              <w:spacing w:line="240" w:lineRule="auto"/>
              <w:ind w:left="0" w:leftChars="0" w:right="0" w:rightChars="0" w:firstLine="0" w:firstLineChars="0"/>
              <w:jc w:val="center"/>
              <w:textAlignment w:val="top"/>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起跑器</w:t>
            </w:r>
          </w:p>
        </w:tc>
        <w:tc>
          <w:tcPr>
            <w:tcW w:w="7562" w:type="dxa"/>
            <w:tcBorders>
              <w:top w:val="single" w:color="000000" w:sz="4" w:space="0"/>
              <w:left w:val="single" w:color="000000" w:sz="4" w:space="0"/>
              <w:bottom w:val="single" w:color="000000" w:sz="4" w:space="0"/>
              <w:right w:val="nil"/>
            </w:tcBorders>
            <w:shd w:val="clear" w:color="auto" w:fill="auto"/>
            <w:vAlign w:val="center"/>
          </w:tcPr>
          <w:p w14:paraId="5ED883FC">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color w:val="000000"/>
                <w:kern w:val="0"/>
                <w:sz w:val="21"/>
                <w:szCs w:val="21"/>
                <w:u w:val="none"/>
                <w:shd w:val="clear" w:color="auto" w:fill="auto"/>
                <w:lang w:val="en-US" w:eastAsia="zh-CN" w:bidi="ar"/>
              </w:rPr>
              <w:t>1</w:t>
            </w:r>
            <w:r>
              <w:rPr>
                <w:rFonts w:hint="eastAsia" w:ascii="宋体" w:hAnsi="宋体" w:eastAsia="宋体" w:cs="宋体"/>
                <w:i w:val="0"/>
                <w:iCs w:val="0"/>
                <w:color w:val="000000"/>
                <w:kern w:val="0"/>
                <w:sz w:val="21"/>
                <w:szCs w:val="21"/>
                <w:u w:val="none"/>
                <w:shd w:val="clear" w:color="auto" w:fill="auto"/>
                <w:lang w:val="en-US" w:eastAsia="zh-CN" w:bidi="ar"/>
              </w:rPr>
              <w:t>.起跑器主要由底座和踏脚座组成，塑胶场地与灰渣场地两用；</w:t>
            </w:r>
            <w:r>
              <w:rPr>
                <w:rFonts w:hint="eastAsia" w:ascii="宋体" w:hAnsi="宋体" w:eastAsia="宋体" w:cs="宋体"/>
                <w:i w:val="0"/>
                <w:iCs w:val="0"/>
                <w:color w:val="000000"/>
                <w:kern w:val="0"/>
                <w:sz w:val="21"/>
                <w:szCs w:val="21"/>
                <w:u w:val="none"/>
                <w:shd w:val="clear" w:color="auto" w:fill="auto"/>
                <w:lang w:val="en-US" w:eastAsia="zh-CN" w:bidi="ar"/>
              </w:rPr>
              <w:br w:type="textWrapping"/>
            </w:r>
            <w:r>
              <w:rPr>
                <w:rFonts w:hint="eastAsia" w:ascii="宋体" w:hAnsi="宋体" w:eastAsia="宋体" w:cs="宋体"/>
                <w:i w:val="0"/>
                <w:iCs w:val="0"/>
                <w:color w:val="000000"/>
                <w:kern w:val="0"/>
                <w:sz w:val="21"/>
                <w:szCs w:val="21"/>
                <w:u w:val="none"/>
                <w:shd w:val="clear" w:color="auto" w:fill="auto"/>
                <w:lang w:val="en-US" w:eastAsia="zh-CN" w:bidi="ar"/>
              </w:rPr>
              <w:t>2.起跑器长≥700mm,宽≥300mm（便捷款）；三角体抵脚板,长≥150mm,宽≥100mm,高≥120mm，倾斜度可调整.</w:t>
            </w:r>
            <w:r>
              <w:rPr>
                <w:rFonts w:hint="eastAsia" w:ascii="宋体" w:hAnsi="宋体" w:eastAsia="宋体" w:cs="宋体"/>
                <w:i w:val="0"/>
                <w:iCs w:val="0"/>
                <w:color w:val="000000"/>
                <w:kern w:val="0"/>
                <w:sz w:val="21"/>
                <w:szCs w:val="21"/>
                <w:u w:val="none"/>
                <w:shd w:val="clear" w:color="auto" w:fill="auto"/>
                <w:lang w:val="en-US" w:eastAsia="zh-CN" w:bidi="ar"/>
              </w:rPr>
              <w:br w:type="textWrapping"/>
            </w:r>
            <w:r>
              <w:rPr>
                <w:rFonts w:hint="eastAsia" w:ascii="宋体" w:hAnsi="宋体" w:eastAsia="宋体" w:cs="宋体"/>
                <w:i w:val="0"/>
                <w:iCs w:val="0"/>
                <w:color w:val="000000"/>
                <w:kern w:val="0"/>
                <w:sz w:val="21"/>
                <w:szCs w:val="21"/>
                <w:u w:val="none"/>
                <w:shd w:val="clear" w:color="auto" w:fill="auto"/>
                <w:lang w:val="en-US" w:eastAsia="zh-CN" w:bidi="ar"/>
              </w:rPr>
              <w:t>3.起跑器底座结构全部采用航空铝材，插钉为圆钢；</w:t>
            </w:r>
            <w:r>
              <w:rPr>
                <w:rFonts w:hint="eastAsia" w:ascii="宋体" w:hAnsi="宋体" w:eastAsia="宋体" w:cs="宋体"/>
                <w:i w:val="0"/>
                <w:iCs w:val="0"/>
                <w:color w:val="000000"/>
                <w:kern w:val="0"/>
                <w:sz w:val="21"/>
                <w:szCs w:val="21"/>
                <w:u w:val="none"/>
                <w:shd w:val="clear" w:color="auto" w:fill="auto"/>
                <w:lang w:val="en-US" w:eastAsia="zh-CN" w:bidi="ar"/>
              </w:rPr>
              <w:br w:type="textWrapping"/>
            </w:r>
            <w:r>
              <w:rPr>
                <w:rFonts w:hint="eastAsia" w:ascii="宋体" w:hAnsi="宋体" w:eastAsia="宋体" w:cs="宋体"/>
                <w:i w:val="0"/>
                <w:iCs w:val="0"/>
                <w:color w:val="000000"/>
                <w:kern w:val="0"/>
                <w:sz w:val="21"/>
                <w:szCs w:val="21"/>
                <w:u w:val="none"/>
                <w:shd w:val="clear" w:color="auto" w:fill="auto"/>
                <w:lang w:val="en-US" w:eastAsia="zh-CN" w:bidi="ar"/>
              </w:rPr>
              <w:t>4.起跑器踏脚座分固定座和活动座，经镀铬处理，活动座面板采用橡胶层，起防滑作用，活动座面板斜度可调；</w:t>
            </w:r>
            <w:r>
              <w:rPr>
                <w:rFonts w:hint="eastAsia" w:ascii="宋体" w:hAnsi="宋体" w:eastAsia="宋体" w:cs="宋体"/>
                <w:i w:val="0"/>
                <w:iCs w:val="0"/>
                <w:color w:val="000000"/>
                <w:kern w:val="0"/>
                <w:sz w:val="21"/>
                <w:szCs w:val="21"/>
                <w:u w:val="none"/>
                <w:shd w:val="clear" w:color="auto" w:fill="auto"/>
                <w:lang w:val="en-US" w:eastAsia="zh-CN" w:bidi="ar"/>
              </w:rPr>
              <w:br w:type="textWrapping"/>
            </w:r>
            <w:r>
              <w:rPr>
                <w:rFonts w:hint="eastAsia" w:ascii="宋体" w:hAnsi="宋体" w:eastAsia="宋体" w:cs="宋体"/>
                <w:i w:val="0"/>
                <w:iCs w:val="0"/>
                <w:color w:val="000000"/>
                <w:kern w:val="0"/>
                <w:sz w:val="21"/>
                <w:szCs w:val="21"/>
                <w:u w:val="none"/>
                <w:shd w:val="clear" w:color="auto" w:fill="auto"/>
                <w:lang w:val="en-US" w:eastAsia="zh-CN" w:bidi="ar"/>
              </w:rPr>
              <w:t>5.所有钢制件均经除锈等金属表面处理。</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34465C">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副</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11E178">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8</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A8B8D0">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lang w:val="en-US" w:eastAsia="zh-CN" w:bidi="ar"/>
              </w:rPr>
            </w:pPr>
            <w:r>
              <w:rPr>
                <w:rFonts w:hint="eastAsia" w:ascii="宋体" w:hAnsi="宋体" w:eastAsia="宋体" w:cs="宋体"/>
                <w:color w:val="auto"/>
                <w:kern w:val="0"/>
                <w:sz w:val="21"/>
                <w:szCs w:val="21"/>
                <w:highlight w:val="none"/>
                <w:lang w:eastAsia="zh-CN"/>
              </w:rPr>
              <w:t>工业</w:t>
            </w:r>
          </w:p>
        </w:tc>
      </w:tr>
      <w:tr w14:paraId="37B392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660B1A">
            <w:pPr>
              <w:keepNext w:val="0"/>
              <w:keepLines w:val="0"/>
              <w:widowControl/>
              <w:suppressLineNumbers w:val="0"/>
              <w:snapToGrid w:val="0"/>
              <w:spacing w:line="240" w:lineRule="auto"/>
              <w:ind w:left="0" w:leftChars="0" w:right="0" w:rightChars="0" w:firstLine="0" w:firstLineChars="0"/>
              <w:jc w:val="center"/>
              <w:textAlignment w:val="top"/>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5</w:t>
            </w:r>
          </w:p>
        </w:tc>
        <w:tc>
          <w:tcPr>
            <w:tcW w:w="301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1F53EA3">
            <w:pPr>
              <w:keepNext w:val="0"/>
              <w:keepLines w:val="0"/>
              <w:widowControl/>
              <w:suppressLineNumbers w:val="0"/>
              <w:snapToGrid w:val="0"/>
              <w:spacing w:line="240" w:lineRule="auto"/>
              <w:ind w:left="0" w:leftChars="0" w:right="0" w:rightChars="0" w:firstLine="0" w:firstLineChars="0"/>
              <w:jc w:val="center"/>
              <w:textAlignment w:val="top"/>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道次牌</w:t>
            </w:r>
          </w:p>
        </w:tc>
        <w:tc>
          <w:tcPr>
            <w:tcW w:w="7562" w:type="dxa"/>
            <w:tcBorders>
              <w:top w:val="single" w:color="000000" w:sz="4" w:space="0"/>
              <w:left w:val="single" w:color="000000" w:sz="4" w:space="0"/>
              <w:bottom w:val="single" w:color="000000" w:sz="4" w:space="0"/>
              <w:right w:val="nil"/>
            </w:tcBorders>
            <w:shd w:val="clear" w:color="auto" w:fill="auto"/>
            <w:vAlign w:val="center"/>
          </w:tcPr>
          <w:p w14:paraId="6A034EF3">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高≥48cm，一套8个，玻璃钢材质</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A5F670">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副</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F7FF61">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8</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6E065C">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lang w:val="en-US" w:eastAsia="zh-CN" w:bidi="ar"/>
              </w:rPr>
            </w:pPr>
            <w:r>
              <w:rPr>
                <w:rFonts w:hint="eastAsia" w:ascii="宋体" w:hAnsi="宋体" w:eastAsia="宋体" w:cs="宋体"/>
                <w:color w:val="auto"/>
                <w:kern w:val="0"/>
                <w:sz w:val="21"/>
                <w:szCs w:val="21"/>
                <w:highlight w:val="none"/>
                <w:lang w:eastAsia="zh-CN"/>
              </w:rPr>
              <w:t>工业</w:t>
            </w:r>
          </w:p>
        </w:tc>
      </w:tr>
      <w:tr w14:paraId="525C6B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83D63B">
            <w:pPr>
              <w:keepNext w:val="0"/>
              <w:keepLines w:val="0"/>
              <w:widowControl/>
              <w:suppressLineNumbers w:val="0"/>
              <w:snapToGrid w:val="0"/>
              <w:spacing w:line="240" w:lineRule="auto"/>
              <w:ind w:left="0" w:leftChars="0" w:right="0" w:rightChars="0" w:firstLine="0" w:firstLineChars="0"/>
              <w:jc w:val="center"/>
              <w:textAlignment w:val="top"/>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6</w:t>
            </w:r>
          </w:p>
        </w:tc>
        <w:tc>
          <w:tcPr>
            <w:tcW w:w="301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C90D6EF">
            <w:pPr>
              <w:keepNext w:val="0"/>
              <w:keepLines w:val="0"/>
              <w:widowControl/>
              <w:suppressLineNumbers w:val="0"/>
              <w:snapToGrid w:val="0"/>
              <w:spacing w:line="240" w:lineRule="auto"/>
              <w:ind w:left="0" w:leftChars="0" w:right="0" w:rightChars="0" w:firstLine="0" w:firstLineChars="0"/>
              <w:jc w:val="center"/>
              <w:textAlignment w:val="top"/>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接力棒</w:t>
            </w:r>
          </w:p>
        </w:tc>
        <w:tc>
          <w:tcPr>
            <w:tcW w:w="7562" w:type="dxa"/>
            <w:tcBorders>
              <w:top w:val="single" w:color="000000" w:sz="4" w:space="0"/>
              <w:left w:val="single" w:color="000000" w:sz="4" w:space="0"/>
              <w:bottom w:val="single" w:color="000000" w:sz="4" w:space="0"/>
              <w:right w:val="nil"/>
            </w:tcBorders>
            <w:shd w:val="clear" w:color="auto" w:fill="auto"/>
            <w:vAlign w:val="center"/>
          </w:tcPr>
          <w:p w14:paraId="09EC5358">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长280mm-300mm,直径30mm-42mm,铝合金材质，接力棒分为2个颜色，一端为红色，一端为白色。</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9A2665">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根</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A4A917">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30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6FA759">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lang w:val="en-US" w:eastAsia="zh-CN" w:bidi="ar"/>
              </w:rPr>
            </w:pPr>
            <w:r>
              <w:rPr>
                <w:rFonts w:hint="eastAsia" w:ascii="宋体" w:hAnsi="宋体" w:eastAsia="宋体" w:cs="宋体"/>
                <w:color w:val="auto"/>
                <w:kern w:val="0"/>
                <w:sz w:val="21"/>
                <w:szCs w:val="21"/>
                <w:highlight w:val="none"/>
                <w:lang w:eastAsia="zh-CN"/>
              </w:rPr>
              <w:t>工业</w:t>
            </w:r>
          </w:p>
        </w:tc>
      </w:tr>
      <w:tr w14:paraId="776775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89225F">
            <w:pPr>
              <w:keepNext w:val="0"/>
              <w:keepLines w:val="0"/>
              <w:widowControl/>
              <w:suppressLineNumbers w:val="0"/>
              <w:snapToGrid w:val="0"/>
              <w:spacing w:line="240" w:lineRule="auto"/>
              <w:ind w:left="0" w:leftChars="0" w:right="0" w:rightChars="0" w:firstLine="0" w:firstLineChars="0"/>
              <w:jc w:val="center"/>
              <w:textAlignment w:val="top"/>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7</w:t>
            </w:r>
          </w:p>
        </w:tc>
        <w:tc>
          <w:tcPr>
            <w:tcW w:w="301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5D8010A">
            <w:pPr>
              <w:keepNext w:val="0"/>
              <w:keepLines w:val="0"/>
              <w:widowControl/>
              <w:suppressLineNumbers w:val="0"/>
              <w:snapToGrid w:val="0"/>
              <w:spacing w:line="240" w:lineRule="auto"/>
              <w:ind w:left="0" w:leftChars="0" w:right="0" w:rightChars="0" w:firstLine="0" w:firstLineChars="0"/>
              <w:jc w:val="center"/>
              <w:textAlignment w:val="top"/>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钢卷米尺</w:t>
            </w:r>
          </w:p>
        </w:tc>
        <w:tc>
          <w:tcPr>
            <w:tcW w:w="7562" w:type="dxa"/>
            <w:tcBorders>
              <w:top w:val="single" w:color="000000" w:sz="4" w:space="0"/>
              <w:left w:val="nil"/>
              <w:bottom w:val="single" w:color="000000" w:sz="4" w:space="0"/>
              <w:right w:val="nil"/>
            </w:tcBorders>
            <w:shd w:val="clear" w:color="auto" w:fill="auto"/>
            <w:vAlign w:val="center"/>
          </w:tcPr>
          <w:p w14:paraId="085545C4">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100m、20m</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83CFF8">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卷</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EA359E">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4</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35C6D8">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lang w:val="en-US" w:eastAsia="zh-CN" w:bidi="ar"/>
              </w:rPr>
            </w:pPr>
            <w:r>
              <w:rPr>
                <w:rFonts w:hint="eastAsia" w:ascii="宋体" w:hAnsi="宋体" w:eastAsia="宋体" w:cs="宋体"/>
                <w:color w:val="auto"/>
                <w:kern w:val="0"/>
                <w:sz w:val="21"/>
                <w:szCs w:val="21"/>
                <w:highlight w:val="none"/>
                <w:lang w:eastAsia="zh-CN"/>
              </w:rPr>
              <w:t>工业</w:t>
            </w:r>
          </w:p>
        </w:tc>
      </w:tr>
      <w:tr w14:paraId="500F69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C3273C">
            <w:pPr>
              <w:keepNext w:val="0"/>
              <w:keepLines w:val="0"/>
              <w:widowControl/>
              <w:suppressLineNumbers w:val="0"/>
              <w:snapToGrid w:val="0"/>
              <w:spacing w:line="240" w:lineRule="auto"/>
              <w:ind w:left="0" w:leftChars="0" w:right="0" w:rightChars="0" w:firstLine="0" w:firstLineChars="0"/>
              <w:jc w:val="center"/>
              <w:textAlignment w:val="top"/>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8</w:t>
            </w:r>
          </w:p>
        </w:tc>
        <w:tc>
          <w:tcPr>
            <w:tcW w:w="301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5F06393">
            <w:pPr>
              <w:keepNext w:val="0"/>
              <w:keepLines w:val="0"/>
              <w:widowControl/>
              <w:suppressLineNumbers w:val="0"/>
              <w:snapToGrid w:val="0"/>
              <w:spacing w:line="240" w:lineRule="auto"/>
              <w:ind w:left="0" w:leftChars="0" w:right="0" w:rightChars="0" w:firstLine="0" w:firstLineChars="0"/>
              <w:jc w:val="center"/>
              <w:textAlignment w:val="top"/>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钢卷米尺</w:t>
            </w:r>
          </w:p>
        </w:tc>
        <w:tc>
          <w:tcPr>
            <w:tcW w:w="7562" w:type="dxa"/>
            <w:tcBorders>
              <w:top w:val="single" w:color="000000" w:sz="4" w:space="0"/>
              <w:left w:val="nil"/>
              <w:bottom w:val="single" w:color="000000" w:sz="4" w:space="0"/>
              <w:right w:val="nil"/>
            </w:tcBorders>
            <w:shd w:val="clear" w:color="auto" w:fill="auto"/>
            <w:vAlign w:val="center"/>
          </w:tcPr>
          <w:p w14:paraId="26F6754F">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5m</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6FA64B">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卷</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140A79">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16</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368D67">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lang w:val="en-US" w:eastAsia="zh-CN" w:bidi="ar"/>
              </w:rPr>
            </w:pPr>
            <w:r>
              <w:rPr>
                <w:rFonts w:hint="eastAsia" w:ascii="宋体" w:hAnsi="宋体" w:eastAsia="宋体" w:cs="宋体"/>
                <w:color w:val="auto"/>
                <w:kern w:val="0"/>
                <w:sz w:val="21"/>
                <w:szCs w:val="21"/>
                <w:highlight w:val="none"/>
                <w:lang w:eastAsia="zh-CN"/>
              </w:rPr>
              <w:t>工业</w:t>
            </w:r>
          </w:p>
        </w:tc>
      </w:tr>
      <w:tr w14:paraId="7433A7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385267">
            <w:pPr>
              <w:keepNext w:val="0"/>
              <w:keepLines w:val="0"/>
              <w:widowControl/>
              <w:suppressLineNumbers w:val="0"/>
              <w:snapToGrid w:val="0"/>
              <w:spacing w:line="240" w:lineRule="auto"/>
              <w:ind w:left="0" w:leftChars="0" w:right="0" w:rightChars="0" w:firstLine="0" w:firstLineChars="0"/>
              <w:jc w:val="center"/>
              <w:textAlignment w:val="top"/>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9</w:t>
            </w:r>
          </w:p>
        </w:tc>
        <w:tc>
          <w:tcPr>
            <w:tcW w:w="301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FB8CC98">
            <w:pPr>
              <w:keepNext w:val="0"/>
              <w:keepLines w:val="0"/>
              <w:widowControl/>
              <w:suppressLineNumbers w:val="0"/>
              <w:snapToGrid w:val="0"/>
              <w:spacing w:line="240" w:lineRule="auto"/>
              <w:ind w:left="0" w:leftChars="0" w:right="0" w:rightChars="0" w:firstLine="0" w:firstLineChars="0"/>
              <w:jc w:val="center"/>
              <w:textAlignment w:val="top"/>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皮尺</w:t>
            </w:r>
          </w:p>
        </w:tc>
        <w:tc>
          <w:tcPr>
            <w:tcW w:w="7562" w:type="dxa"/>
            <w:tcBorders>
              <w:top w:val="single" w:color="000000" w:sz="4" w:space="0"/>
              <w:left w:val="nil"/>
              <w:bottom w:val="single" w:color="000000" w:sz="4" w:space="0"/>
              <w:right w:val="nil"/>
            </w:tcBorders>
            <w:shd w:val="clear" w:color="auto" w:fill="auto"/>
            <w:vAlign w:val="center"/>
          </w:tcPr>
          <w:p w14:paraId="6CAEFF83">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50m、15m</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8259BA">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卷</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C4D52A">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5</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8CC953">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lang w:val="en-US" w:eastAsia="zh-CN" w:bidi="ar"/>
              </w:rPr>
            </w:pPr>
            <w:r>
              <w:rPr>
                <w:rFonts w:hint="eastAsia" w:ascii="宋体" w:hAnsi="宋体" w:eastAsia="宋体" w:cs="宋体"/>
                <w:color w:val="auto"/>
                <w:kern w:val="0"/>
                <w:sz w:val="21"/>
                <w:szCs w:val="21"/>
                <w:highlight w:val="none"/>
                <w:lang w:eastAsia="zh-CN"/>
              </w:rPr>
              <w:t>工业</w:t>
            </w:r>
          </w:p>
        </w:tc>
      </w:tr>
      <w:tr w14:paraId="273972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3C4C57">
            <w:pPr>
              <w:keepNext w:val="0"/>
              <w:keepLines w:val="0"/>
              <w:widowControl/>
              <w:suppressLineNumbers w:val="0"/>
              <w:snapToGrid w:val="0"/>
              <w:spacing w:line="240" w:lineRule="auto"/>
              <w:ind w:left="0" w:leftChars="0" w:right="0" w:rightChars="0" w:firstLine="0" w:firstLineChars="0"/>
              <w:jc w:val="center"/>
              <w:textAlignment w:val="top"/>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10</w:t>
            </w:r>
          </w:p>
        </w:tc>
        <w:tc>
          <w:tcPr>
            <w:tcW w:w="301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583DD23">
            <w:pPr>
              <w:keepNext w:val="0"/>
              <w:keepLines w:val="0"/>
              <w:widowControl/>
              <w:suppressLineNumbers w:val="0"/>
              <w:snapToGrid w:val="0"/>
              <w:spacing w:line="240" w:lineRule="auto"/>
              <w:ind w:left="0" w:leftChars="0" w:right="0" w:rightChars="0" w:firstLine="0" w:firstLineChars="0"/>
              <w:jc w:val="center"/>
              <w:textAlignment w:val="top"/>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实心球</w:t>
            </w:r>
          </w:p>
        </w:tc>
        <w:tc>
          <w:tcPr>
            <w:tcW w:w="7562" w:type="dxa"/>
            <w:tcBorders>
              <w:top w:val="single" w:color="000000" w:sz="4" w:space="0"/>
              <w:left w:val="nil"/>
              <w:bottom w:val="single" w:color="000000" w:sz="4" w:space="0"/>
              <w:right w:val="nil"/>
            </w:tcBorders>
            <w:shd w:val="clear" w:color="auto" w:fill="auto"/>
            <w:vAlign w:val="center"/>
          </w:tcPr>
          <w:p w14:paraId="757F7435">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≥2Kg</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ABDE3A">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D66056">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60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FAE472">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lang w:val="en-US" w:eastAsia="zh-CN" w:bidi="ar"/>
              </w:rPr>
            </w:pPr>
            <w:r>
              <w:rPr>
                <w:rFonts w:hint="eastAsia" w:ascii="宋体" w:hAnsi="宋体" w:eastAsia="宋体" w:cs="宋体"/>
                <w:color w:val="auto"/>
                <w:kern w:val="0"/>
                <w:sz w:val="21"/>
                <w:szCs w:val="21"/>
                <w:highlight w:val="none"/>
                <w:lang w:eastAsia="zh-CN"/>
              </w:rPr>
              <w:t>工业</w:t>
            </w:r>
          </w:p>
        </w:tc>
      </w:tr>
      <w:tr w14:paraId="3B9F44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43EF58">
            <w:pPr>
              <w:keepNext w:val="0"/>
              <w:keepLines w:val="0"/>
              <w:widowControl/>
              <w:suppressLineNumbers w:val="0"/>
              <w:snapToGrid w:val="0"/>
              <w:spacing w:line="240" w:lineRule="auto"/>
              <w:ind w:left="0" w:leftChars="0" w:right="0" w:rightChars="0" w:firstLine="0" w:firstLineChars="0"/>
              <w:jc w:val="center"/>
              <w:textAlignment w:val="top"/>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11</w:t>
            </w:r>
          </w:p>
        </w:tc>
        <w:tc>
          <w:tcPr>
            <w:tcW w:w="301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429E9AE">
            <w:pPr>
              <w:keepNext w:val="0"/>
              <w:keepLines w:val="0"/>
              <w:widowControl/>
              <w:suppressLineNumbers w:val="0"/>
              <w:snapToGrid w:val="0"/>
              <w:spacing w:line="240" w:lineRule="auto"/>
              <w:ind w:left="0" w:leftChars="0" w:right="0" w:rightChars="0" w:firstLine="0" w:firstLineChars="0"/>
              <w:jc w:val="center"/>
              <w:textAlignment w:val="top"/>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跳高丈量尺</w:t>
            </w:r>
          </w:p>
        </w:tc>
        <w:tc>
          <w:tcPr>
            <w:tcW w:w="7562" w:type="dxa"/>
            <w:tcBorders>
              <w:top w:val="single" w:color="000000" w:sz="4" w:space="0"/>
              <w:left w:val="nil"/>
              <w:bottom w:val="single" w:color="000000" w:sz="4" w:space="0"/>
              <w:right w:val="nil"/>
            </w:tcBorders>
            <w:shd w:val="clear" w:color="auto" w:fill="auto"/>
            <w:vAlign w:val="center"/>
          </w:tcPr>
          <w:p w14:paraId="69895648">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≥2.5m，铝合金材质</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0992F4">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根</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C2A1F8">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4</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E3E25A">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lang w:val="en-US" w:eastAsia="zh-CN" w:bidi="ar"/>
              </w:rPr>
            </w:pPr>
            <w:r>
              <w:rPr>
                <w:rFonts w:hint="eastAsia" w:ascii="宋体" w:hAnsi="宋体" w:eastAsia="宋体" w:cs="宋体"/>
                <w:color w:val="auto"/>
                <w:kern w:val="0"/>
                <w:sz w:val="21"/>
                <w:szCs w:val="21"/>
                <w:highlight w:val="none"/>
                <w:lang w:eastAsia="zh-CN"/>
              </w:rPr>
              <w:t>工业</w:t>
            </w:r>
          </w:p>
        </w:tc>
      </w:tr>
      <w:tr w14:paraId="38E318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C23988">
            <w:pPr>
              <w:keepNext w:val="0"/>
              <w:keepLines w:val="0"/>
              <w:widowControl/>
              <w:suppressLineNumbers w:val="0"/>
              <w:snapToGrid w:val="0"/>
              <w:spacing w:line="240" w:lineRule="auto"/>
              <w:ind w:left="0" w:leftChars="0" w:right="0" w:rightChars="0" w:firstLine="0" w:firstLineChars="0"/>
              <w:jc w:val="center"/>
              <w:textAlignment w:val="top"/>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12</w:t>
            </w:r>
          </w:p>
        </w:tc>
        <w:tc>
          <w:tcPr>
            <w:tcW w:w="301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70A03AC">
            <w:pPr>
              <w:keepNext w:val="0"/>
              <w:keepLines w:val="0"/>
              <w:widowControl/>
              <w:suppressLineNumbers w:val="0"/>
              <w:snapToGrid w:val="0"/>
              <w:spacing w:line="240" w:lineRule="auto"/>
              <w:ind w:left="0" w:leftChars="0" w:right="0" w:rightChars="0" w:firstLine="0" w:firstLineChars="0"/>
              <w:jc w:val="center"/>
              <w:textAlignment w:val="top"/>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跳高架</w:t>
            </w:r>
          </w:p>
        </w:tc>
        <w:tc>
          <w:tcPr>
            <w:tcW w:w="7562" w:type="dxa"/>
            <w:tcBorders>
              <w:top w:val="single" w:color="000000" w:sz="4" w:space="0"/>
              <w:left w:val="nil"/>
              <w:bottom w:val="single" w:color="000000" w:sz="4" w:space="0"/>
              <w:right w:val="nil"/>
            </w:tcBorders>
            <w:shd w:val="clear" w:color="auto" w:fill="auto"/>
            <w:vAlign w:val="center"/>
          </w:tcPr>
          <w:p w14:paraId="75E437A2">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跳高架由底座、固定立柱、移动立柱、横杆托架、微调支脚构成。固定立柱与移动立柱选用铝合金型材，底座选用δ2铁板一次冲压成型，底部设有PU滚轮，移动方便。立柱高度1600mm～2000mm；高度刻度500mm～1800mm；横杆托长≥60mm，宽≥40mm。</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17F36D">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副</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8B4BD8">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6</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153F81">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lang w:val="en-US" w:eastAsia="zh-CN" w:bidi="ar"/>
              </w:rPr>
            </w:pPr>
            <w:r>
              <w:rPr>
                <w:rFonts w:hint="eastAsia" w:ascii="宋体" w:hAnsi="宋体" w:eastAsia="宋体" w:cs="宋体"/>
                <w:color w:val="auto"/>
                <w:kern w:val="0"/>
                <w:sz w:val="21"/>
                <w:szCs w:val="21"/>
                <w:highlight w:val="none"/>
                <w:lang w:eastAsia="zh-CN"/>
              </w:rPr>
              <w:t>工业</w:t>
            </w:r>
          </w:p>
        </w:tc>
      </w:tr>
      <w:tr w14:paraId="0FD4DD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73A577">
            <w:pPr>
              <w:keepNext w:val="0"/>
              <w:keepLines w:val="0"/>
              <w:widowControl/>
              <w:suppressLineNumbers w:val="0"/>
              <w:snapToGrid w:val="0"/>
              <w:spacing w:line="240" w:lineRule="auto"/>
              <w:ind w:left="0" w:leftChars="0" w:right="0" w:rightChars="0" w:firstLine="0" w:firstLineChars="0"/>
              <w:jc w:val="center"/>
              <w:textAlignment w:val="top"/>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13</w:t>
            </w:r>
          </w:p>
        </w:tc>
        <w:tc>
          <w:tcPr>
            <w:tcW w:w="301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31A2D81">
            <w:pPr>
              <w:keepNext w:val="0"/>
              <w:keepLines w:val="0"/>
              <w:widowControl/>
              <w:suppressLineNumbers w:val="0"/>
              <w:snapToGrid w:val="0"/>
              <w:spacing w:line="240" w:lineRule="auto"/>
              <w:ind w:left="0" w:leftChars="0" w:right="0" w:rightChars="0" w:firstLine="0" w:firstLineChars="0"/>
              <w:jc w:val="center"/>
              <w:textAlignment w:val="top"/>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跳高海绵包</w:t>
            </w:r>
          </w:p>
        </w:tc>
        <w:tc>
          <w:tcPr>
            <w:tcW w:w="7562" w:type="dxa"/>
            <w:tcBorders>
              <w:top w:val="single" w:color="000000" w:sz="4" w:space="0"/>
              <w:left w:val="nil"/>
              <w:bottom w:val="single" w:color="000000" w:sz="4" w:space="0"/>
              <w:right w:val="nil"/>
            </w:tcBorders>
            <w:shd w:val="clear" w:color="auto" w:fill="auto"/>
            <w:vAlign w:val="center"/>
          </w:tcPr>
          <w:p w14:paraId="6D9A3668">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规格：≥2000*1000*150mm</w:t>
            </w:r>
            <w:r>
              <w:rPr>
                <w:rFonts w:hint="eastAsia" w:ascii="宋体" w:hAnsi="宋体" w:eastAsia="宋体" w:cs="宋体"/>
                <w:i w:val="0"/>
                <w:iCs w:val="0"/>
                <w:color w:val="000000"/>
                <w:kern w:val="0"/>
                <w:sz w:val="21"/>
                <w:szCs w:val="21"/>
                <w:u w:val="none"/>
                <w:shd w:val="clear" w:color="auto" w:fill="auto"/>
                <w:lang w:val="en-US" w:eastAsia="zh-CN" w:bidi="ar"/>
              </w:rPr>
              <w:br w:type="textWrapping"/>
            </w:r>
            <w:r>
              <w:rPr>
                <w:rFonts w:hint="eastAsia" w:ascii="宋体" w:hAnsi="宋体" w:eastAsia="宋体" w:cs="宋体"/>
                <w:i w:val="0"/>
                <w:iCs w:val="0"/>
                <w:color w:val="000000"/>
                <w:kern w:val="0"/>
                <w:sz w:val="21"/>
                <w:szCs w:val="21"/>
                <w:u w:val="none"/>
                <w:shd w:val="clear" w:color="auto" w:fill="auto"/>
                <w:lang w:val="en-US" w:eastAsia="zh-CN" w:bidi="ar"/>
              </w:rPr>
              <w:t>1、套经缝纫组合，四角为直角，每个角均有皮革复合保护。</w:t>
            </w:r>
            <w:r>
              <w:rPr>
                <w:rFonts w:hint="eastAsia" w:ascii="宋体" w:hAnsi="宋体" w:eastAsia="宋体" w:cs="宋体"/>
                <w:i w:val="0"/>
                <w:iCs w:val="0"/>
                <w:color w:val="000000"/>
                <w:kern w:val="0"/>
                <w:sz w:val="21"/>
                <w:szCs w:val="21"/>
                <w:u w:val="none"/>
                <w:shd w:val="clear" w:color="auto" w:fill="auto"/>
                <w:lang w:val="en-US" w:eastAsia="zh-CN" w:bidi="ar"/>
              </w:rPr>
              <w:br w:type="textWrapping"/>
            </w:r>
            <w:r>
              <w:rPr>
                <w:rFonts w:hint="eastAsia" w:ascii="宋体" w:hAnsi="宋体" w:eastAsia="宋体" w:cs="宋体"/>
                <w:i w:val="0"/>
                <w:iCs w:val="0"/>
                <w:color w:val="000000"/>
                <w:kern w:val="0"/>
                <w:sz w:val="21"/>
                <w:szCs w:val="21"/>
                <w:u w:val="none"/>
                <w:shd w:val="clear" w:color="auto" w:fill="auto"/>
                <w:lang w:val="en-US" w:eastAsia="zh-CN" w:bidi="ar"/>
              </w:rPr>
              <w:t>2、当载荷落至跳垫时，垫外层不会起皱折，里外层不会发生相对位移</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55C9E0">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张</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DEB6D5">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6</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C90270">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lang w:val="en-US" w:eastAsia="zh-CN" w:bidi="ar"/>
              </w:rPr>
            </w:pPr>
            <w:r>
              <w:rPr>
                <w:rFonts w:hint="eastAsia" w:ascii="宋体" w:hAnsi="宋体" w:eastAsia="宋体" w:cs="宋体"/>
                <w:color w:val="auto"/>
                <w:kern w:val="0"/>
                <w:sz w:val="21"/>
                <w:szCs w:val="21"/>
                <w:highlight w:val="none"/>
                <w:lang w:eastAsia="zh-CN"/>
              </w:rPr>
              <w:t>工业</w:t>
            </w:r>
          </w:p>
        </w:tc>
      </w:tr>
      <w:tr w14:paraId="4BC507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86AB8A">
            <w:pPr>
              <w:keepNext w:val="0"/>
              <w:keepLines w:val="0"/>
              <w:widowControl/>
              <w:suppressLineNumbers w:val="0"/>
              <w:snapToGrid w:val="0"/>
              <w:spacing w:line="240" w:lineRule="auto"/>
              <w:ind w:left="0" w:leftChars="0" w:right="0" w:rightChars="0" w:firstLine="0" w:firstLineChars="0"/>
              <w:jc w:val="center"/>
              <w:textAlignment w:val="top"/>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14</w:t>
            </w:r>
          </w:p>
        </w:tc>
        <w:tc>
          <w:tcPr>
            <w:tcW w:w="301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8B6D2E5">
            <w:pPr>
              <w:keepNext w:val="0"/>
              <w:keepLines w:val="0"/>
              <w:widowControl/>
              <w:suppressLineNumbers w:val="0"/>
              <w:snapToGrid w:val="0"/>
              <w:spacing w:line="240" w:lineRule="auto"/>
              <w:ind w:left="0" w:leftChars="0" w:right="0" w:rightChars="0" w:firstLine="0" w:firstLineChars="0"/>
              <w:jc w:val="center"/>
              <w:textAlignment w:val="top"/>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横竿</w:t>
            </w:r>
          </w:p>
        </w:tc>
        <w:tc>
          <w:tcPr>
            <w:tcW w:w="7562" w:type="dxa"/>
            <w:tcBorders>
              <w:top w:val="single" w:color="000000" w:sz="4" w:space="0"/>
              <w:left w:val="nil"/>
              <w:bottom w:val="single" w:color="000000" w:sz="4" w:space="0"/>
              <w:right w:val="nil"/>
            </w:tcBorders>
            <w:shd w:val="clear" w:color="auto" w:fill="auto"/>
            <w:vAlign w:val="center"/>
          </w:tcPr>
          <w:p w14:paraId="46442468">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1.跳高横杆由横杆和横杆接头组成；</w:t>
            </w:r>
            <w:r>
              <w:rPr>
                <w:rFonts w:hint="eastAsia" w:ascii="宋体" w:hAnsi="宋体" w:eastAsia="宋体" w:cs="宋体"/>
                <w:i w:val="0"/>
                <w:iCs w:val="0"/>
                <w:color w:val="000000"/>
                <w:kern w:val="0"/>
                <w:sz w:val="21"/>
                <w:szCs w:val="21"/>
                <w:u w:val="none"/>
                <w:shd w:val="clear" w:color="auto" w:fill="auto"/>
                <w:lang w:val="en-US" w:eastAsia="zh-CN" w:bidi="ar"/>
              </w:rPr>
              <w:br w:type="textWrapping"/>
            </w:r>
            <w:r>
              <w:rPr>
                <w:rFonts w:hint="eastAsia" w:ascii="宋体" w:hAnsi="宋体" w:eastAsia="宋体" w:cs="宋体"/>
                <w:i w:val="0"/>
                <w:iCs w:val="0"/>
                <w:color w:val="000000"/>
                <w:kern w:val="0"/>
                <w:sz w:val="21"/>
                <w:szCs w:val="21"/>
                <w:u w:val="none"/>
                <w:shd w:val="clear" w:color="auto" w:fill="auto"/>
                <w:lang w:val="en-US" w:eastAsia="zh-CN" w:bidi="ar"/>
              </w:rPr>
              <w:t>2.材质：横杆采用≥φ30的玻璃钢材料制作，总长为≥4000mm；</w:t>
            </w:r>
            <w:r>
              <w:rPr>
                <w:rFonts w:hint="eastAsia" w:ascii="宋体" w:hAnsi="宋体" w:eastAsia="宋体" w:cs="宋体"/>
                <w:i w:val="0"/>
                <w:iCs w:val="0"/>
                <w:color w:val="000000"/>
                <w:kern w:val="0"/>
                <w:sz w:val="21"/>
                <w:szCs w:val="21"/>
                <w:u w:val="none"/>
                <w:shd w:val="clear" w:color="auto" w:fill="auto"/>
                <w:lang w:val="en-US" w:eastAsia="zh-CN" w:bidi="ar"/>
              </w:rPr>
              <w:br w:type="textWrapping"/>
            </w:r>
            <w:r>
              <w:rPr>
                <w:rFonts w:hint="eastAsia" w:ascii="宋体" w:hAnsi="宋体" w:eastAsia="宋体" w:cs="宋体"/>
                <w:i w:val="0"/>
                <w:iCs w:val="0"/>
                <w:color w:val="000000"/>
                <w:kern w:val="0"/>
                <w:sz w:val="21"/>
                <w:szCs w:val="21"/>
                <w:u w:val="none"/>
                <w:shd w:val="clear" w:color="auto" w:fill="auto"/>
                <w:lang w:val="en-US" w:eastAsia="zh-CN" w:bidi="ar"/>
              </w:rPr>
              <w:t>3.横杆接头采用特殊的外形结构；</w:t>
            </w:r>
            <w:r>
              <w:rPr>
                <w:rFonts w:hint="eastAsia" w:ascii="宋体" w:hAnsi="宋体" w:eastAsia="宋体" w:cs="宋体"/>
                <w:i w:val="0"/>
                <w:iCs w:val="0"/>
                <w:color w:val="000000"/>
                <w:kern w:val="0"/>
                <w:sz w:val="21"/>
                <w:szCs w:val="21"/>
                <w:u w:val="none"/>
                <w:shd w:val="clear" w:color="auto" w:fill="auto"/>
                <w:lang w:val="en-US" w:eastAsia="zh-CN" w:bidi="ar"/>
              </w:rPr>
              <w:br w:type="textWrapping"/>
            </w:r>
            <w:r>
              <w:rPr>
                <w:rFonts w:hint="eastAsia" w:ascii="宋体" w:hAnsi="宋体" w:eastAsia="宋体" w:cs="宋体"/>
                <w:i w:val="0"/>
                <w:iCs w:val="0"/>
                <w:color w:val="000000"/>
                <w:kern w:val="0"/>
                <w:sz w:val="21"/>
                <w:szCs w:val="21"/>
                <w:u w:val="none"/>
                <w:shd w:val="clear" w:color="auto" w:fill="auto"/>
                <w:lang w:val="en-US" w:eastAsia="zh-CN" w:bidi="ar"/>
              </w:rPr>
              <w:t>4.横杆固定在立柱上时，中心自然下垂20mm；</w:t>
            </w:r>
            <w:r>
              <w:rPr>
                <w:rFonts w:hint="eastAsia" w:ascii="宋体" w:hAnsi="宋体" w:eastAsia="宋体" w:cs="宋体"/>
                <w:i w:val="0"/>
                <w:iCs w:val="0"/>
                <w:color w:val="000000"/>
                <w:kern w:val="0"/>
                <w:sz w:val="21"/>
                <w:szCs w:val="21"/>
                <w:u w:val="none"/>
                <w:shd w:val="clear" w:color="auto" w:fill="auto"/>
                <w:lang w:val="en-US" w:eastAsia="zh-CN" w:bidi="ar"/>
              </w:rPr>
              <w:br w:type="textWrapping"/>
            </w:r>
            <w:r>
              <w:rPr>
                <w:rFonts w:hint="eastAsia" w:ascii="宋体" w:hAnsi="宋体" w:eastAsia="宋体" w:cs="宋体"/>
                <w:i w:val="0"/>
                <w:iCs w:val="0"/>
                <w:color w:val="000000"/>
                <w:kern w:val="0"/>
                <w:sz w:val="21"/>
                <w:szCs w:val="21"/>
                <w:u w:val="none"/>
                <w:shd w:val="clear" w:color="auto" w:fill="auto"/>
                <w:lang w:val="en-US" w:eastAsia="zh-CN" w:bidi="ar"/>
              </w:rPr>
              <w:t>5.横杠具有一定的弹性，在横杠中央悬挂3kg重物时，横杠中心下垂不超过70mm；</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60F43C">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根</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4D2D17">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10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F6034F">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lang w:val="en-US" w:eastAsia="zh-CN" w:bidi="ar"/>
              </w:rPr>
            </w:pPr>
            <w:r>
              <w:rPr>
                <w:rFonts w:hint="eastAsia" w:ascii="宋体" w:hAnsi="宋体" w:eastAsia="宋体" w:cs="宋体"/>
                <w:color w:val="auto"/>
                <w:kern w:val="0"/>
                <w:sz w:val="21"/>
                <w:szCs w:val="21"/>
                <w:highlight w:val="none"/>
                <w:lang w:eastAsia="zh-CN"/>
              </w:rPr>
              <w:t>工业</w:t>
            </w:r>
          </w:p>
        </w:tc>
      </w:tr>
      <w:tr w14:paraId="4C6371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C3E7F2">
            <w:pPr>
              <w:keepNext w:val="0"/>
              <w:keepLines w:val="0"/>
              <w:widowControl/>
              <w:suppressLineNumbers w:val="0"/>
              <w:snapToGrid w:val="0"/>
              <w:spacing w:line="240" w:lineRule="auto"/>
              <w:ind w:left="0" w:leftChars="0" w:right="0" w:rightChars="0" w:firstLine="0" w:firstLineChars="0"/>
              <w:jc w:val="center"/>
              <w:textAlignment w:val="top"/>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15</w:t>
            </w:r>
          </w:p>
        </w:tc>
        <w:tc>
          <w:tcPr>
            <w:tcW w:w="301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D7679B7">
            <w:pPr>
              <w:keepNext w:val="0"/>
              <w:keepLines w:val="0"/>
              <w:widowControl/>
              <w:suppressLineNumbers w:val="0"/>
              <w:snapToGrid w:val="0"/>
              <w:spacing w:line="240" w:lineRule="auto"/>
              <w:ind w:left="0" w:leftChars="0" w:right="0" w:rightChars="0" w:firstLine="0" w:firstLineChars="0"/>
              <w:jc w:val="center"/>
              <w:textAlignment w:val="top"/>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摸高器</w:t>
            </w:r>
          </w:p>
        </w:tc>
        <w:tc>
          <w:tcPr>
            <w:tcW w:w="7562" w:type="dxa"/>
            <w:tcBorders>
              <w:top w:val="single" w:color="000000" w:sz="4" w:space="0"/>
              <w:left w:val="nil"/>
              <w:bottom w:val="single" w:color="000000" w:sz="4" w:space="0"/>
              <w:right w:val="nil"/>
            </w:tcBorders>
            <w:shd w:val="clear" w:color="auto" w:fill="auto"/>
            <w:vAlign w:val="center"/>
          </w:tcPr>
          <w:p w14:paraId="700594E1">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 xml:space="preserve">1、整体高≥3.5m，主管直径为≥114*3mm钢管，配有两块高1.6m的刻度钢板 </w:t>
            </w:r>
            <w:r>
              <w:rPr>
                <w:rFonts w:hint="eastAsia" w:ascii="宋体" w:hAnsi="宋体" w:eastAsia="宋体" w:cs="宋体"/>
                <w:i w:val="0"/>
                <w:iCs w:val="0"/>
                <w:color w:val="000000"/>
                <w:kern w:val="0"/>
                <w:sz w:val="21"/>
                <w:szCs w:val="21"/>
                <w:u w:val="none"/>
                <w:shd w:val="clear" w:color="auto" w:fill="auto"/>
                <w:lang w:val="en-US" w:eastAsia="zh-CN" w:bidi="ar"/>
              </w:rPr>
              <w:br w:type="textWrapping"/>
            </w:r>
            <w:r>
              <w:rPr>
                <w:rFonts w:hint="eastAsia" w:ascii="宋体" w:hAnsi="宋体" w:eastAsia="宋体" w:cs="宋体"/>
                <w:i w:val="0"/>
                <w:iCs w:val="0"/>
                <w:color w:val="000000"/>
                <w:kern w:val="0"/>
                <w:sz w:val="21"/>
                <w:szCs w:val="21"/>
                <w:u w:val="none"/>
                <w:shd w:val="clear" w:color="auto" w:fill="auto"/>
                <w:lang w:val="en-US" w:eastAsia="zh-CN" w:bidi="ar"/>
              </w:rPr>
              <w:t xml:space="preserve">2、不锈钢钢板刻度为2000-3500mm </w:t>
            </w:r>
            <w:r>
              <w:rPr>
                <w:rFonts w:hint="eastAsia" w:ascii="宋体" w:hAnsi="宋体" w:eastAsia="宋体" w:cs="宋体"/>
                <w:i w:val="0"/>
                <w:iCs w:val="0"/>
                <w:color w:val="000000"/>
                <w:kern w:val="0"/>
                <w:sz w:val="21"/>
                <w:szCs w:val="21"/>
                <w:u w:val="none"/>
                <w:shd w:val="clear" w:color="auto" w:fill="auto"/>
                <w:lang w:val="en-US" w:eastAsia="zh-CN" w:bidi="ar"/>
              </w:rPr>
              <w:br w:type="textWrapping"/>
            </w:r>
            <w:r>
              <w:rPr>
                <w:rFonts w:hint="eastAsia" w:ascii="宋体" w:hAnsi="宋体" w:eastAsia="宋体" w:cs="宋体"/>
                <w:i w:val="0"/>
                <w:iCs w:val="0"/>
                <w:color w:val="000000"/>
                <w:kern w:val="0"/>
                <w:sz w:val="21"/>
                <w:szCs w:val="21"/>
                <w:u w:val="none"/>
                <w:shd w:val="clear" w:color="auto" w:fill="auto"/>
                <w:lang w:val="en-US" w:eastAsia="zh-CN" w:bidi="ar"/>
              </w:rPr>
              <w:t xml:space="preserve">3、所有铁制件表面均经初级处理后在自动喷涂线上采用纯聚酯粉末喷涂完成最后表面处理，涂层厚度70-80um，确保涂层能在户外长期使用。 </w:t>
            </w:r>
            <w:r>
              <w:rPr>
                <w:rFonts w:hint="eastAsia" w:ascii="宋体" w:hAnsi="宋体" w:eastAsia="宋体" w:cs="宋体"/>
                <w:i w:val="0"/>
                <w:iCs w:val="0"/>
                <w:color w:val="000000"/>
                <w:kern w:val="0"/>
                <w:sz w:val="21"/>
                <w:szCs w:val="21"/>
                <w:u w:val="none"/>
                <w:shd w:val="clear" w:color="auto" w:fill="auto"/>
                <w:lang w:val="en-US" w:eastAsia="zh-CN" w:bidi="ar"/>
              </w:rPr>
              <w:br w:type="textWrapping"/>
            </w:r>
            <w:r>
              <w:rPr>
                <w:rFonts w:hint="eastAsia" w:ascii="宋体" w:hAnsi="宋体" w:eastAsia="宋体" w:cs="宋体"/>
                <w:i w:val="0"/>
                <w:iCs w:val="0"/>
                <w:color w:val="000000"/>
                <w:kern w:val="0"/>
                <w:sz w:val="21"/>
                <w:szCs w:val="21"/>
                <w:u w:val="none"/>
                <w:shd w:val="clear" w:color="auto" w:fill="auto"/>
                <w:lang w:val="en-US" w:eastAsia="zh-CN" w:bidi="ar"/>
              </w:rPr>
              <w:t>4</w:t>
            </w:r>
            <w:r>
              <w:rPr>
                <w:rFonts w:hint="eastAsia" w:ascii="宋体" w:hAnsi="宋体" w:cs="宋体"/>
                <w:i w:val="0"/>
                <w:iCs w:val="0"/>
                <w:color w:val="000000"/>
                <w:kern w:val="0"/>
                <w:sz w:val="21"/>
                <w:szCs w:val="21"/>
                <w:u w:val="none"/>
                <w:shd w:val="clear" w:color="auto" w:fill="auto"/>
                <w:lang w:val="en-US" w:eastAsia="zh-CN" w:bidi="ar"/>
              </w:rPr>
              <w:t>、</w:t>
            </w:r>
            <w:r>
              <w:rPr>
                <w:rFonts w:hint="eastAsia" w:ascii="宋体" w:hAnsi="宋体" w:eastAsia="宋体" w:cs="宋体"/>
                <w:i w:val="0"/>
                <w:iCs w:val="0"/>
                <w:color w:val="000000"/>
                <w:kern w:val="0"/>
                <w:sz w:val="21"/>
                <w:szCs w:val="21"/>
                <w:u w:val="none"/>
                <w:shd w:val="clear" w:color="auto" w:fill="auto"/>
                <w:lang w:val="en-US" w:eastAsia="zh-CN" w:bidi="ar"/>
              </w:rPr>
              <w:t>室外地埋固定式。</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A5A9F0">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副</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3C3218">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2</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5CF06A">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lang w:val="en-US" w:eastAsia="zh-CN" w:bidi="ar"/>
              </w:rPr>
            </w:pPr>
            <w:r>
              <w:rPr>
                <w:rFonts w:hint="eastAsia" w:ascii="宋体" w:hAnsi="宋体" w:eastAsia="宋体" w:cs="宋体"/>
                <w:color w:val="auto"/>
                <w:kern w:val="0"/>
                <w:sz w:val="21"/>
                <w:szCs w:val="21"/>
                <w:highlight w:val="none"/>
                <w:lang w:eastAsia="zh-CN"/>
              </w:rPr>
              <w:t>工业</w:t>
            </w:r>
          </w:p>
        </w:tc>
      </w:tr>
      <w:tr w14:paraId="2C16B2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8720A3">
            <w:pPr>
              <w:keepNext w:val="0"/>
              <w:keepLines w:val="0"/>
              <w:widowControl/>
              <w:suppressLineNumbers w:val="0"/>
              <w:snapToGrid w:val="0"/>
              <w:spacing w:line="240" w:lineRule="auto"/>
              <w:ind w:left="0" w:leftChars="0" w:right="0" w:rightChars="0" w:firstLine="0" w:firstLineChars="0"/>
              <w:jc w:val="center"/>
              <w:textAlignment w:val="top"/>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16</w:t>
            </w:r>
          </w:p>
        </w:tc>
        <w:tc>
          <w:tcPr>
            <w:tcW w:w="301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B887AED">
            <w:pPr>
              <w:keepNext w:val="0"/>
              <w:keepLines w:val="0"/>
              <w:widowControl/>
              <w:suppressLineNumbers w:val="0"/>
              <w:snapToGrid w:val="0"/>
              <w:spacing w:line="240" w:lineRule="auto"/>
              <w:ind w:left="0" w:leftChars="0" w:right="0" w:rightChars="0" w:firstLine="0" w:firstLineChars="0"/>
              <w:jc w:val="center"/>
              <w:textAlignment w:val="top"/>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起跳板</w:t>
            </w:r>
          </w:p>
        </w:tc>
        <w:tc>
          <w:tcPr>
            <w:tcW w:w="7562" w:type="dxa"/>
            <w:tcBorders>
              <w:top w:val="single" w:color="000000" w:sz="4" w:space="0"/>
              <w:left w:val="single" w:color="000000" w:sz="4" w:space="0"/>
              <w:bottom w:val="single" w:color="000000" w:sz="4" w:space="0"/>
              <w:right w:val="nil"/>
            </w:tcBorders>
            <w:shd w:val="clear" w:color="auto" w:fill="auto"/>
            <w:vAlign w:val="center"/>
          </w:tcPr>
          <w:p w14:paraId="61A8CB1C">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规格：≥1220*300*100mm，起跳板为长方形，用材料拼接而成，木材经防水处理，不变形，防雨水淋。</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A0810A">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块</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081EFF">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8</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005CFA">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lang w:val="en-US" w:eastAsia="zh-CN" w:bidi="ar"/>
              </w:rPr>
            </w:pPr>
            <w:r>
              <w:rPr>
                <w:rFonts w:hint="eastAsia" w:ascii="宋体" w:hAnsi="宋体" w:eastAsia="宋体" w:cs="宋体"/>
                <w:color w:val="auto"/>
                <w:kern w:val="0"/>
                <w:sz w:val="21"/>
                <w:szCs w:val="21"/>
                <w:highlight w:val="none"/>
                <w:lang w:eastAsia="zh-CN"/>
              </w:rPr>
              <w:t>工业</w:t>
            </w:r>
          </w:p>
        </w:tc>
      </w:tr>
      <w:tr w14:paraId="4179D3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CFACE6">
            <w:pPr>
              <w:keepNext w:val="0"/>
              <w:keepLines w:val="0"/>
              <w:widowControl/>
              <w:suppressLineNumbers w:val="0"/>
              <w:snapToGrid w:val="0"/>
              <w:spacing w:line="240" w:lineRule="auto"/>
              <w:ind w:left="0" w:leftChars="0" w:right="0" w:rightChars="0" w:firstLine="0" w:firstLineChars="0"/>
              <w:jc w:val="center"/>
              <w:textAlignment w:val="top"/>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17</w:t>
            </w:r>
          </w:p>
        </w:tc>
        <w:tc>
          <w:tcPr>
            <w:tcW w:w="301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E83FBC9">
            <w:pPr>
              <w:keepNext w:val="0"/>
              <w:keepLines w:val="0"/>
              <w:widowControl/>
              <w:suppressLineNumbers w:val="0"/>
              <w:snapToGrid w:val="0"/>
              <w:spacing w:line="240" w:lineRule="auto"/>
              <w:ind w:left="0" w:leftChars="0" w:right="0" w:rightChars="0" w:firstLine="0" w:firstLineChars="0"/>
              <w:jc w:val="center"/>
              <w:textAlignment w:val="top"/>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跨栏架</w:t>
            </w:r>
          </w:p>
        </w:tc>
        <w:tc>
          <w:tcPr>
            <w:tcW w:w="7562" w:type="dxa"/>
            <w:tcBorders>
              <w:top w:val="single" w:color="000000" w:sz="4" w:space="0"/>
              <w:left w:val="nil"/>
              <w:bottom w:val="single" w:color="000000" w:sz="4" w:space="0"/>
              <w:right w:val="nil"/>
            </w:tcBorders>
            <w:shd w:val="clear" w:color="auto" w:fill="auto"/>
            <w:vAlign w:val="center"/>
          </w:tcPr>
          <w:p w14:paraId="79F94BF0">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1、整体尺寸：≥1200mm*752mm*1067mm。</w:t>
            </w:r>
            <w:r>
              <w:rPr>
                <w:rFonts w:hint="eastAsia" w:ascii="宋体" w:hAnsi="宋体" w:eastAsia="宋体" w:cs="宋体"/>
                <w:i w:val="0"/>
                <w:iCs w:val="0"/>
                <w:color w:val="000000"/>
                <w:kern w:val="0"/>
                <w:sz w:val="21"/>
                <w:szCs w:val="21"/>
                <w:u w:val="none"/>
                <w:shd w:val="clear" w:color="auto" w:fill="auto"/>
                <w:lang w:val="en-US" w:eastAsia="zh-CN" w:bidi="ar"/>
              </w:rPr>
              <w:br w:type="textWrapping"/>
            </w:r>
            <w:r>
              <w:rPr>
                <w:rFonts w:hint="eastAsia" w:ascii="宋体" w:hAnsi="宋体" w:eastAsia="宋体" w:cs="宋体"/>
                <w:i w:val="0"/>
                <w:iCs w:val="0"/>
                <w:color w:val="000000"/>
                <w:kern w:val="0"/>
                <w:sz w:val="21"/>
                <w:szCs w:val="21"/>
                <w:u w:val="none"/>
                <w:shd w:val="clear" w:color="auto" w:fill="auto"/>
                <w:lang w:val="en-US" w:eastAsia="zh-CN" w:bidi="ar"/>
              </w:rPr>
              <w:t>2、由底部方管、底部连接管，竖向立管、伸缩管、栏板连接件，跨栏板等组成；</w:t>
            </w:r>
            <w:r>
              <w:rPr>
                <w:rFonts w:hint="eastAsia" w:ascii="宋体" w:hAnsi="宋体" w:eastAsia="宋体" w:cs="宋体"/>
                <w:i w:val="0"/>
                <w:iCs w:val="0"/>
                <w:color w:val="000000"/>
                <w:kern w:val="0"/>
                <w:sz w:val="21"/>
                <w:szCs w:val="21"/>
                <w:u w:val="none"/>
                <w:shd w:val="clear" w:color="auto" w:fill="auto"/>
                <w:lang w:val="en-US" w:eastAsia="zh-CN" w:bidi="ar"/>
              </w:rPr>
              <w:br w:type="textWrapping"/>
            </w:r>
            <w:r>
              <w:rPr>
                <w:rFonts w:hint="eastAsia" w:ascii="宋体" w:hAnsi="宋体" w:eastAsia="宋体" w:cs="宋体"/>
                <w:i w:val="0"/>
                <w:iCs w:val="0"/>
                <w:color w:val="000000"/>
                <w:kern w:val="0"/>
                <w:sz w:val="21"/>
                <w:szCs w:val="21"/>
                <w:u w:val="none"/>
                <w:shd w:val="clear" w:color="auto" w:fill="auto"/>
                <w:lang w:val="en-US" w:eastAsia="zh-CN" w:bidi="ar"/>
              </w:rPr>
              <w:t xml:space="preserve">3、跨栏架可调高度五档可调，每个高度都有相应的配重相适应，并标有高度标识。 </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BD9319">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副</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299E20">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60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83F44D">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lang w:val="en-US" w:eastAsia="zh-CN" w:bidi="ar"/>
              </w:rPr>
            </w:pPr>
            <w:r>
              <w:rPr>
                <w:rFonts w:hint="eastAsia" w:ascii="宋体" w:hAnsi="宋体" w:eastAsia="宋体" w:cs="宋体"/>
                <w:color w:val="auto"/>
                <w:kern w:val="0"/>
                <w:sz w:val="21"/>
                <w:szCs w:val="21"/>
                <w:highlight w:val="none"/>
                <w:lang w:eastAsia="zh-CN"/>
              </w:rPr>
              <w:t>工业</w:t>
            </w:r>
          </w:p>
        </w:tc>
      </w:tr>
      <w:tr w14:paraId="4AAB0C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004082">
            <w:pPr>
              <w:keepNext w:val="0"/>
              <w:keepLines w:val="0"/>
              <w:widowControl/>
              <w:suppressLineNumbers w:val="0"/>
              <w:snapToGrid w:val="0"/>
              <w:spacing w:line="240" w:lineRule="auto"/>
              <w:ind w:left="0" w:leftChars="0" w:right="0" w:rightChars="0" w:firstLine="0" w:firstLineChars="0"/>
              <w:jc w:val="center"/>
              <w:textAlignment w:val="top"/>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18</w:t>
            </w:r>
          </w:p>
        </w:tc>
        <w:tc>
          <w:tcPr>
            <w:tcW w:w="301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905AA9B">
            <w:pPr>
              <w:keepNext w:val="0"/>
              <w:keepLines w:val="0"/>
              <w:widowControl/>
              <w:suppressLineNumbers w:val="0"/>
              <w:snapToGrid w:val="0"/>
              <w:spacing w:line="240" w:lineRule="auto"/>
              <w:ind w:left="0" w:leftChars="0" w:right="0" w:rightChars="0" w:firstLine="0" w:firstLineChars="0"/>
              <w:jc w:val="center"/>
              <w:textAlignment w:val="top"/>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信号旗</w:t>
            </w:r>
          </w:p>
        </w:tc>
        <w:tc>
          <w:tcPr>
            <w:tcW w:w="7562" w:type="dxa"/>
            <w:tcBorders>
              <w:top w:val="single" w:color="000000" w:sz="4" w:space="0"/>
              <w:left w:val="nil"/>
              <w:bottom w:val="single" w:color="000000" w:sz="4" w:space="0"/>
              <w:right w:val="nil"/>
            </w:tcBorders>
            <w:shd w:val="clear" w:color="auto" w:fill="auto"/>
            <w:vAlign w:val="center"/>
          </w:tcPr>
          <w:p w14:paraId="0528603B">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 xml:space="preserve">1、黄色或黄、橙色间隔方格图案 </w:t>
            </w:r>
            <w:r>
              <w:rPr>
                <w:rFonts w:hint="eastAsia" w:ascii="宋体" w:hAnsi="宋体" w:eastAsia="宋体" w:cs="宋体"/>
                <w:i w:val="0"/>
                <w:iCs w:val="0"/>
                <w:color w:val="000000"/>
                <w:kern w:val="0"/>
                <w:sz w:val="21"/>
                <w:szCs w:val="21"/>
                <w:u w:val="none"/>
                <w:shd w:val="clear" w:color="auto" w:fill="auto"/>
                <w:lang w:val="en-US" w:eastAsia="zh-CN" w:bidi="ar"/>
              </w:rPr>
              <w:br w:type="textWrapping"/>
            </w:r>
            <w:r>
              <w:rPr>
                <w:rFonts w:hint="eastAsia" w:ascii="宋体" w:hAnsi="宋体" w:eastAsia="宋体" w:cs="宋体"/>
                <w:i w:val="0"/>
                <w:iCs w:val="0"/>
                <w:color w:val="000000"/>
                <w:kern w:val="0"/>
                <w:sz w:val="21"/>
                <w:szCs w:val="21"/>
                <w:u w:val="none"/>
                <w:shd w:val="clear" w:color="auto" w:fill="auto"/>
                <w:lang w:val="en-US" w:eastAsia="zh-CN" w:bidi="ar"/>
              </w:rPr>
              <w:t xml:space="preserve">2、杆子为不锈钢管，外套软质手把套 </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3558CD">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面</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5C8C89">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16</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7A5620">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lang w:val="en-US" w:eastAsia="zh-CN" w:bidi="ar"/>
              </w:rPr>
            </w:pPr>
            <w:r>
              <w:rPr>
                <w:rFonts w:hint="eastAsia" w:ascii="宋体" w:hAnsi="宋体" w:eastAsia="宋体" w:cs="宋体"/>
                <w:color w:val="auto"/>
                <w:kern w:val="0"/>
                <w:sz w:val="21"/>
                <w:szCs w:val="21"/>
                <w:highlight w:val="none"/>
                <w:lang w:eastAsia="zh-CN"/>
              </w:rPr>
              <w:t>工业</w:t>
            </w:r>
          </w:p>
        </w:tc>
      </w:tr>
      <w:tr w14:paraId="2FD596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90FFD4">
            <w:pPr>
              <w:keepNext w:val="0"/>
              <w:keepLines w:val="0"/>
              <w:widowControl/>
              <w:suppressLineNumbers w:val="0"/>
              <w:snapToGrid w:val="0"/>
              <w:spacing w:line="240" w:lineRule="auto"/>
              <w:ind w:left="0" w:leftChars="0" w:right="0" w:rightChars="0" w:firstLine="0" w:firstLineChars="0"/>
              <w:jc w:val="center"/>
              <w:textAlignment w:val="top"/>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19</w:t>
            </w:r>
          </w:p>
        </w:tc>
        <w:tc>
          <w:tcPr>
            <w:tcW w:w="301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8E15739">
            <w:pPr>
              <w:keepNext w:val="0"/>
              <w:keepLines w:val="0"/>
              <w:widowControl/>
              <w:suppressLineNumbers w:val="0"/>
              <w:snapToGrid w:val="0"/>
              <w:spacing w:line="240" w:lineRule="auto"/>
              <w:ind w:left="0" w:leftChars="0" w:right="0" w:rightChars="0" w:firstLine="0" w:firstLineChars="0"/>
              <w:jc w:val="center"/>
              <w:textAlignment w:val="top"/>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计时台与终点裁判台</w:t>
            </w:r>
          </w:p>
        </w:tc>
        <w:tc>
          <w:tcPr>
            <w:tcW w:w="7562" w:type="dxa"/>
            <w:tcBorders>
              <w:top w:val="single" w:color="000000" w:sz="4" w:space="0"/>
              <w:left w:val="nil"/>
              <w:bottom w:val="single" w:color="000000" w:sz="4" w:space="0"/>
              <w:right w:val="nil"/>
            </w:tcBorders>
            <w:shd w:val="clear" w:color="auto" w:fill="auto"/>
            <w:vAlign w:val="center"/>
          </w:tcPr>
          <w:p w14:paraId="4A2110D4">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8座，固定式</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FA37A9">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副</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EFB935">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1</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E19AE5">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lang w:val="en-US" w:eastAsia="zh-CN" w:bidi="ar"/>
              </w:rPr>
            </w:pPr>
            <w:r>
              <w:rPr>
                <w:rFonts w:hint="eastAsia" w:ascii="宋体" w:hAnsi="宋体" w:eastAsia="宋体" w:cs="宋体"/>
                <w:color w:val="auto"/>
                <w:kern w:val="0"/>
                <w:sz w:val="21"/>
                <w:szCs w:val="21"/>
                <w:highlight w:val="none"/>
                <w:lang w:eastAsia="zh-CN"/>
              </w:rPr>
              <w:t>工业</w:t>
            </w:r>
          </w:p>
        </w:tc>
      </w:tr>
      <w:tr w14:paraId="339E20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A7C509">
            <w:pPr>
              <w:keepNext w:val="0"/>
              <w:keepLines w:val="0"/>
              <w:widowControl/>
              <w:suppressLineNumbers w:val="0"/>
              <w:snapToGrid w:val="0"/>
              <w:spacing w:line="240" w:lineRule="auto"/>
              <w:ind w:left="0" w:leftChars="0" w:right="0" w:rightChars="0" w:firstLine="0" w:firstLineChars="0"/>
              <w:jc w:val="center"/>
              <w:textAlignment w:val="top"/>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20</w:t>
            </w:r>
          </w:p>
        </w:tc>
        <w:tc>
          <w:tcPr>
            <w:tcW w:w="301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E73C83B">
            <w:pPr>
              <w:keepNext w:val="0"/>
              <w:keepLines w:val="0"/>
              <w:widowControl/>
              <w:suppressLineNumbers w:val="0"/>
              <w:snapToGrid w:val="0"/>
              <w:spacing w:line="240" w:lineRule="auto"/>
              <w:ind w:left="0" w:leftChars="0" w:right="0" w:rightChars="0" w:firstLine="0" w:firstLineChars="0"/>
              <w:jc w:val="center"/>
              <w:textAlignment w:val="top"/>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标枪</w:t>
            </w:r>
          </w:p>
        </w:tc>
        <w:tc>
          <w:tcPr>
            <w:tcW w:w="7562" w:type="dxa"/>
            <w:tcBorders>
              <w:top w:val="single" w:color="000000" w:sz="4" w:space="0"/>
              <w:left w:val="nil"/>
              <w:bottom w:val="single" w:color="000000" w:sz="4" w:space="0"/>
              <w:right w:val="nil"/>
            </w:tcBorders>
            <w:shd w:val="clear" w:color="auto" w:fill="auto"/>
            <w:vAlign w:val="center"/>
          </w:tcPr>
          <w:p w14:paraId="309AE8B1">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 xml:space="preserve">800g和600g各5根 </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A1B5E8">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根</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E6061D">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10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7849D3">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lang w:val="en-US" w:eastAsia="zh-CN" w:bidi="ar"/>
              </w:rPr>
            </w:pPr>
            <w:r>
              <w:rPr>
                <w:rFonts w:hint="eastAsia" w:ascii="宋体" w:hAnsi="宋体" w:eastAsia="宋体" w:cs="宋体"/>
                <w:color w:val="auto"/>
                <w:kern w:val="0"/>
                <w:sz w:val="21"/>
                <w:szCs w:val="21"/>
                <w:highlight w:val="none"/>
                <w:lang w:eastAsia="zh-CN"/>
              </w:rPr>
              <w:t>工业</w:t>
            </w:r>
          </w:p>
        </w:tc>
      </w:tr>
      <w:tr w14:paraId="078C1C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63EB77">
            <w:pPr>
              <w:keepNext w:val="0"/>
              <w:keepLines w:val="0"/>
              <w:widowControl/>
              <w:suppressLineNumbers w:val="0"/>
              <w:snapToGrid w:val="0"/>
              <w:spacing w:line="240" w:lineRule="auto"/>
              <w:ind w:left="0" w:leftChars="0" w:right="0" w:rightChars="0" w:firstLine="0" w:firstLineChars="0"/>
              <w:jc w:val="center"/>
              <w:textAlignment w:val="top"/>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21</w:t>
            </w:r>
          </w:p>
        </w:tc>
        <w:tc>
          <w:tcPr>
            <w:tcW w:w="301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DC95B9D">
            <w:pPr>
              <w:keepNext w:val="0"/>
              <w:keepLines w:val="0"/>
              <w:widowControl/>
              <w:suppressLineNumbers w:val="0"/>
              <w:snapToGrid w:val="0"/>
              <w:spacing w:line="240" w:lineRule="auto"/>
              <w:ind w:left="0" w:leftChars="0" w:right="0" w:rightChars="0" w:firstLine="0" w:firstLineChars="0"/>
              <w:jc w:val="center"/>
              <w:textAlignment w:val="top"/>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铅球</w:t>
            </w:r>
          </w:p>
        </w:tc>
        <w:tc>
          <w:tcPr>
            <w:tcW w:w="7562" w:type="dxa"/>
            <w:tcBorders>
              <w:top w:val="single" w:color="000000" w:sz="4" w:space="0"/>
              <w:left w:val="nil"/>
              <w:bottom w:val="single" w:color="000000" w:sz="4" w:space="0"/>
              <w:right w:val="nil"/>
            </w:tcBorders>
            <w:shd w:val="clear" w:color="auto" w:fill="auto"/>
            <w:vAlign w:val="center"/>
          </w:tcPr>
          <w:p w14:paraId="4F568A29">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4Kg,5Kg,7.26Kg各2个</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A50FFB">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38D958">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6</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46A841">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lang w:val="en-US" w:eastAsia="zh-CN" w:bidi="ar"/>
              </w:rPr>
            </w:pPr>
            <w:r>
              <w:rPr>
                <w:rFonts w:hint="eastAsia" w:ascii="宋体" w:hAnsi="宋体" w:eastAsia="宋体" w:cs="宋体"/>
                <w:color w:val="auto"/>
                <w:kern w:val="0"/>
                <w:sz w:val="21"/>
                <w:szCs w:val="21"/>
                <w:highlight w:val="none"/>
                <w:lang w:eastAsia="zh-CN"/>
              </w:rPr>
              <w:t>工业</w:t>
            </w:r>
          </w:p>
        </w:tc>
      </w:tr>
      <w:tr w14:paraId="06C528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B781B3">
            <w:pPr>
              <w:keepNext w:val="0"/>
              <w:keepLines w:val="0"/>
              <w:widowControl/>
              <w:suppressLineNumbers w:val="0"/>
              <w:snapToGrid w:val="0"/>
              <w:spacing w:line="240" w:lineRule="auto"/>
              <w:ind w:left="0" w:leftChars="0" w:right="0" w:rightChars="0" w:firstLine="0" w:firstLineChars="0"/>
              <w:jc w:val="center"/>
              <w:textAlignment w:val="top"/>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22</w:t>
            </w:r>
          </w:p>
        </w:tc>
        <w:tc>
          <w:tcPr>
            <w:tcW w:w="301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C8688F6">
            <w:pPr>
              <w:keepNext w:val="0"/>
              <w:keepLines w:val="0"/>
              <w:widowControl/>
              <w:suppressLineNumbers w:val="0"/>
              <w:snapToGrid w:val="0"/>
              <w:spacing w:line="240" w:lineRule="auto"/>
              <w:ind w:left="0" w:leftChars="0" w:right="0" w:rightChars="0" w:firstLine="0" w:firstLineChars="0"/>
              <w:jc w:val="center"/>
              <w:textAlignment w:val="top"/>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铁饼</w:t>
            </w:r>
          </w:p>
        </w:tc>
        <w:tc>
          <w:tcPr>
            <w:tcW w:w="7562" w:type="dxa"/>
            <w:tcBorders>
              <w:top w:val="single" w:color="000000" w:sz="4" w:space="0"/>
              <w:left w:val="nil"/>
              <w:bottom w:val="single" w:color="000000" w:sz="4" w:space="0"/>
              <w:right w:val="nil"/>
            </w:tcBorders>
            <w:shd w:val="clear" w:color="auto" w:fill="auto"/>
            <w:vAlign w:val="center"/>
          </w:tcPr>
          <w:p w14:paraId="45636A19">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1Kg,1.5Kg,2Kg各1个</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597497">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块</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0A9DFC">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6</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5CCAE8">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lang w:val="en-US" w:eastAsia="zh-CN" w:bidi="ar"/>
              </w:rPr>
            </w:pPr>
            <w:r>
              <w:rPr>
                <w:rFonts w:hint="eastAsia" w:ascii="宋体" w:hAnsi="宋体" w:eastAsia="宋体" w:cs="宋体"/>
                <w:color w:val="auto"/>
                <w:kern w:val="0"/>
                <w:sz w:val="21"/>
                <w:szCs w:val="21"/>
                <w:highlight w:val="none"/>
                <w:lang w:eastAsia="zh-CN"/>
              </w:rPr>
              <w:t>工业</w:t>
            </w:r>
          </w:p>
        </w:tc>
      </w:tr>
      <w:tr w14:paraId="71F92A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BC9C30">
            <w:pPr>
              <w:keepNext w:val="0"/>
              <w:keepLines w:val="0"/>
              <w:widowControl/>
              <w:suppressLineNumbers w:val="0"/>
              <w:snapToGrid w:val="0"/>
              <w:spacing w:line="240" w:lineRule="auto"/>
              <w:ind w:left="0" w:leftChars="0" w:right="0" w:rightChars="0" w:firstLine="0" w:firstLineChars="0"/>
              <w:jc w:val="center"/>
              <w:textAlignment w:val="top"/>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23</w:t>
            </w:r>
          </w:p>
        </w:tc>
        <w:tc>
          <w:tcPr>
            <w:tcW w:w="301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3C1F199">
            <w:pPr>
              <w:keepNext w:val="0"/>
              <w:keepLines w:val="0"/>
              <w:widowControl/>
              <w:suppressLineNumbers w:val="0"/>
              <w:snapToGrid w:val="0"/>
              <w:spacing w:line="240" w:lineRule="auto"/>
              <w:ind w:left="0" w:leftChars="0" w:right="0" w:rightChars="0" w:firstLine="0" w:firstLineChars="0"/>
              <w:jc w:val="center"/>
              <w:textAlignment w:val="top"/>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标志旗</w:t>
            </w:r>
          </w:p>
        </w:tc>
        <w:tc>
          <w:tcPr>
            <w:tcW w:w="7562" w:type="dxa"/>
            <w:tcBorders>
              <w:top w:val="single" w:color="000000" w:sz="4" w:space="0"/>
              <w:left w:val="single" w:color="000000" w:sz="4" w:space="0"/>
              <w:bottom w:val="single" w:color="000000" w:sz="4" w:space="0"/>
              <w:right w:val="nil"/>
            </w:tcBorders>
            <w:shd w:val="clear" w:color="auto" w:fill="auto"/>
            <w:vAlign w:val="center"/>
          </w:tcPr>
          <w:p w14:paraId="4B9E0EC3">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1、高1.2m～1.6m，立柱直径≥25mm</w:t>
            </w:r>
            <w:r>
              <w:rPr>
                <w:rFonts w:hint="eastAsia" w:ascii="宋体" w:hAnsi="宋体" w:eastAsia="宋体" w:cs="宋体"/>
                <w:i w:val="0"/>
                <w:iCs w:val="0"/>
                <w:color w:val="000000"/>
                <w:kern w:val="0"/>
                <w:sz w:val="21"/>
                <w:szCs w:val="21"/>
                <w:u w:val="none"/>
                <w:shd w:val="clear" w:color="auto" w:fill="auto"/>
                <w:lang w:val="en-US" w:eastAsia="zh-CN" w:bidi="ar"/>
              </w:rPr>
              <w:br w:type="textWrapping"/>
            </w:r>
            <w:r>
              <w:rPr>
                <w:rFonts w:hint="eastAsia" w:ascii="宋体" w:hAnsi="宋体" w:eastAsia="宋体" w:cs="宋体"/>
                <w:i w:val="0"/>
                <w:iCs w:val="0"/>
                <w:color w:val="000000"/>
                <w:kern w:val="0"/>
                <w:sz w:val="21"/>
                <w:szCs w:val="21"/>
                <w:u w:val="none"/>
                <w:shd w:val="clear" w:color="auto" w:fill="auto"/>
                <w:lang w:val="en-US" w:eastAsia="zh-CN" w:bidi="ar"/>
              </w:rPr>
              <w:t>2、立柱为ABS材质，颜色多样且鲜艳；三角形红色旗面，春亚纺材质；</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CDD978">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面</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BE6C7F">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10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B4F9F0">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lang w:val="en-US" w:eastAsia="zh-CN" w:bidi="ar"/>
              </w:rPr>
            </w:pPr>
            <w:r>
              <w:rPr>
                <w:rFonts w:hint="eastAsia" w:ascii="宋体" w:hAnsi="宋体" w:eastAsia="宋体" w:cs="宋体"/>
                <w:color w:val="auto"/>
                <w:kern w:val="0"/>
                <w:sz w:val="21"/>
                <w:szCs w:val="21"/>
                <w:highlight w:val="none"/>
                <w:lang w:eastAsia="zh-CN"/>
              </w:rPr>
              <w:t>工业</w:t>
            </w:r>
          </w:p>
        </w:tc>
      </w:tr>
      <w:tr w14:paraId="5D42D3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11215" w:type="dxa"/>
            <w:gridSpan w:val="4"/>
            <w:tcBorders>
              <w:top w:val="single" w:color="000000" w:sz="4" w:space="0"/>
              <w:left w:val="single" w:color="000000" w:sz="4" w:space="0"/>
              <w:bottom w:val="single" w:color="000000" w:sz="4" w:space="0"/>
              <w:right w:val="nil"/>
            </w:tcBorders>
            <w:shd w:val="clear" w:color="auto" w:fill="C9E4B4"/>
            <w:vAlign w:val="center"/>
          </w:tcPr>
          <w:p w14:paraId="1E447143">
            <w:pPr>
              <w:keepNext w:val="0"/>
              <w:keepLines w:val="0"/>
              <w:widowControl/>
              <w:suppressLineNumbers w:val="0"/>
              <w:snapToGrid w:val="0"/>
              <w:spacing w:line="240" w:lineRule="auto"/>
              <w:ind w:left="0" w:leftChars="0" w:right="0" w:rightChars="0" w:firstLine="0" w:firstLineChars="0"/>
              <w:jc w:val="center"/>
              <w:textAlignment w:val="top"/>
              <w:rPr>
                <w:rFonts w:hint="eastAsia" w:ascii="宋体" w:hAnsi="宋体" w:eastAsia="宋体" w:cs="宋体"/>
                <w:b/>
                <w:bCs/>
                <w:i w:val="0"/>
                <w:iCs w:val="0"/>
                <w:color w:val="000000"/>
                <w:kern w:val="0"/>
                <w:sz w:val="21"/>
                <w:szCs w:val="21"/>
                <w:u w:val="none"/>
                <w:shd w:val="clear" w:color="auto" w:fill="auto"/>
              </w:rPr>
            </w:pPr>
            <w:r>
              <w:rPr>
                <w:rFonts w:hint="eastAsia" w:ascii="宋体" w:hAnsi="宋体" w:eastAsia="宋体" w:cs="宋体"/>
                <w:b/>
                <w:bCs/>
                <w:i w:val="0"/>
                <w:iCs w:val="0"/>
                <w:color w:val="000000"/>
                <w:kern w:val="0"/>
                <w:sz w:val="21"/>
                <w:szCs w:val="21"/>
                <w:u w:val="none"/>
                <w:shd w:val="clear" w:color="auto" w:fill="auto"/>
                <w:lang w:val="en-US" w:eastAsia="zh-CN" w:bidi="ar"/>
              </w:rPr>
              <w:t>球类</w:t>
            </w:r>
          </w:p>
        </w:tc>
        <w:tc>
          <w:tcPr>
            <w:tcW w:w="741" w:type="dxa"/>
            <w:tcBorders>
              <w:top w:val="single" w:color="000000" w:sz="4" w:space="0"/>
              <w:left w:val="nil"/>
              <w:bottom w:val="single" w:color="000000" w:sz="4" w:space="0"/>
              <w:right w:val="nil"/>
            </w:tcBorders>
            <w:shd w:val="clear" w:color="auto" w:fill="C9E4B4"/>
            <w:vAlign w:val="center"/>
          </w:tcPr>
          <w:p w14:paraId="18A2A0A0">
            <w:pPr>
              <w:snapToGrid w:val="0"/>
              <w:spacing w:line="240" w:lineRule="auto"/>
              <w:ind w:left="0" w:leftChars="0" w:right="0" w:rightChars="0" w:firstLine="0" w:firstLineChars="0"/>
              <w:jc w:val="center"/>
              <w:rPr>
                <w:rFonts w:hint="eastAsia" w:ascii="宋体" w:hAnsi="宋体" w:eastAsia="宋体" w:cs="宋体"/>
                <w:b/>
                <w:bCs/>
                <w:i w:val="0"/>
                <w:iCs w:val="0"/>
                <w:color w:val="000000"/>
                <w:kern w:val="0"/>
                <w:sz w:val="21"/>
                <w:szCs w:val="21"/>
                <w:u w:val="none"/>
                <w:shd w:val="clear" w:color="auto" w:fill="auto"/>
              </w:rPr>
            </w:pPr>
          </w:p>
        </w:tc>
        <w:tc>
          <w:tcPr>
            <w:tcW w:w="709" w:type="dxa"/>
            <w:tcBorders>
              <w:top w:val="single" w:color="000000" w:sz="4" w:space="0"/>
              <w:left w:val="nil"/>
              <w:bottom w:val="single" w:color="000000" w:sz="4" w:space="0"/>
              <w:right w:val="single" w:color="auto" w:sz="4" w:space="0"/>
            </w:tcBorders>
            <w:shd w:val="clear" w:color="auto" w:fill="C9E4B4"/>
            <w:vAlign w:val="center"/>
          </w:tcPr>
          <w:p w14:paraId="089E19F9">
            <w:pPr>
              <w:snapToGrid w:val="0"/>
              <w:spacing w:line="240" w:lineRule="auto"/>
              <w:ind w:left="0" w:leftChars="0" w:right="0" w:rightChars="0" w:firstLine="0" w:firstLineChars="0"/>
              <w:jc w:val="center"/>
              <w:rPr>
                <w:rFonts w:hint="eastAsia" w:ascii="宋体" w:hAnsi="宋体" w:eastAsia="宋体" w:cs="宋体"/>
                <w:b/>
                <w:bCs/>
                <w:i w:val="0"/>
                <w:iCs w:val="0"/>
                <w:color w:val="000000"/>
                <w:kern w:val="0"/>
                <w:sz w:val="21"/>
                <w:szCs w:val="21"/>
                <w:u w:val="none"/>
                <w:shd w:val="clear" w:color="auto" w:fill="auto"/>
              </w:rPr>
            </w:pPr>
          </w:p>
        </w:tc>
        <w:tc>
          <w:tcPr>
            <w:tcW w:w="1562" w:type="dxa"/>
            <w:tcBorders>
              <w:top w:val="single" w:color="000000" w:sz="4" w:space="0"/>
              <w:left w:val="nil"/>
              <w:bottom w:val="single" w:color="000000" w:sz="4" w:space="0"/>
              <w:right w:val="single" w:color="auto" w:sz="4" w:space="0"/>
            </w:tcBorders>
            <w:shd w:val="clear" w:color="auto" w:fill="C9E4B4"/>
            <w:vAlign w:val="center"/>
          </w:tcPr>
          <w:p w14:paraId="143828C1">
            <w:pPr>
              <w:snapToGrid w:val="0"/>
              <w:spacing w:line="240" w:lineRule="auto"/>
              <w:ind w:left="0" w:leftChars="0" w:right="0" w:rightChars="0" w:firstLine="0" w:firstLineChars="0"/>
              <w:jc w:val="center"/>
              <w:rPr>
                <w:rFonts w:hint="eastAsia" w:ascii="宋体" w:hAnsi="宋体" w:eastAsia="宋体" w:cs="宋体"/>
                <w:b/>
                <w:bCs/>
                <w:i w:val="0"/>
                <w:iCs w:val="0"/>
                <w:color w:val="000000"/>
                <w:kern w:val="0"/>
                <w:sz w:val="21"/>
                <w:szCs w:val="21"/>
                <w:u w:val="none"/>
                <w:shd w:val="clear" w:color="auto" w:fill="auto"/>
              </w:rPr>
            </w:pPr>
          </w:p>
        </w:tc>
      </w:tr>
      <w:tr w14:paraId="033316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3FD597">
            <w:pPr>
              <w:keepNext w:val="0"/>
              <w:keepLines w:val="0"/>
              <w:widowControl/>
              <w:suppressLineNumbers w:val="0"/>
              <w:snapToGrid w:val="0"/>
              <w:spacing w:line="240" w:lineRule="auto"/>
              <w:ind w:left="0" w:leftChars="0" w:right="0" w:rightChars="0" w:firstLine="0" w:firstLineChars="0"/>
              <w:jc w:val="center"/>
              <w:textAlignment w:val="top"/>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1</w:t>
            </w:r>
          </w:p>
        </w:tc>
        <w:tc>
          <w:tcPr>
            <w:tcW w:w="301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B6BCDD9">
            <w:pPr>
              <w:keepNext w:val="0"/>
              <w:keepLines w:val="0"/>
              <w:widowControl/>
              <w:suppressLineNumbers w:val="0"/>
              <w:snapToGrid w:val="0"/>
              <w:spacing w:line="240" w:lineRule="auto"/>
              <w:ind w:left="0" w:leftChars="0" w:right="0" w:rightChars="0" w:firstLine="0" w:firstLineChars="0"/>
              <w:jc w:val="center"/>
              <w:textAlignment w:val="top"/>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篮球</w:t>
            </w:r>
          </w:p>
        </w:tc>
        <w:tc>
          <w:tcPr>
            <w:tcW w:w="7562" w:type="dxa"/>
            <w:tcBorders>
              <w:top w:val="single" w:color="000000" w:sz="4" w:space="0"/>
              <w:left w:val="nil"/>
              <w:bottom w:val="single" w:color="000000" w:sz="4" w:space="0"/>
              <w:right w:val="nil"/>
            </w:tcBorders>
            <w:shd w:val="clear" w:color="auto" w:fill="auto"/>
            <w:vAlign w:val="center"/>
          </w:tcPr>
          <w:p w14:paraId="4337CA36">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1、7号篮球，圆周长749mm～780mm，质量567～650g；</w:t>
            </w:r>
            <w:r>
              <w:rPr>
                <w:rFonts w:hint="eastAsia" w:ascii="宋体" w:hAnsi="宋体" w:eastAsia="宋体" w:cs="宋体"/>
                <w:i w:val="0"/>
                <w:iCs w:val="0"/>
                <w:color w:val="000000"/>
                <w:kern w:val="0"/>
                <w:sz w:val="21"/>
                <w:szCs w:val="21"/>
                <w:u w:val="none"/>
                <w:shd w:val="clear" w:color="auto" w:fill="auto"/>
                <w:lang w:val="en-US" w:eastAsia="zh-CN" w:bidi="ar"/>
              </w:rPr>
              <w:br w:type="textWrapping"/>
            </w:r>
            <w:r>
              <w:rPr>
                <w:rFonts w:hint="eastAsia" w:ascii="宋体" w:hAnsi="宋体" w:eastAsia="宋体" w:cs="宋体"/>
                <w:i w:val="0"/>
                <w:iCs w:val="0"/>
                <w:color w:val="000000"/>
                <w:kern w:val="0"/>
                <w:sz w:val="21"/>
                <w:szCs w:val="21"/>
                <w:u w:val="none"/>
                <w:shd w:val="clear" w:color="auto" w:fill="auto"/>
                <w:lang w:val="en-US" w:eastAsia="zh-CN" w:bidi="ar"/>
              </w:rPr>
              <w:t>2、高档吸湿革，橡胶内胆，耐冲击次数2000次不变形、无开胶</w:t>
            </w:r>
            <w:r>
              <w:rPr>
                <w:rFonts w:hint="eastAsia" w:ascii="宋体" w:hAnsi="宋体" w:eastAsia="宋体" w:cs="宋体"/>
                <w:i w:val="0"/>
                <w:iCs w:val="0"/>
                <w:color w:val="000000"/>
                <w:kern w:val="0"/>
                <w:sz w:val="21"/>
                <w:szCs w:val="21"/>
                <w:u w:val="none"/>
                <w:shd w:val="clear" w:color="auto" w:fill="auto"/>
                <w:lang w:val="en-US" w:eastAsia="zh-CN" w:bidi="ar"/>
              </w:rPr>
              <w:br w:type="textWrapping"/>
            </w:r>
            <w:r>
              <w:rPr>
                <w:rFonts w:hint="eastAsia" w:ascii="宋体" w:hAnsi="宋体" w:eastAsia="宋体" w:cs="宋体"/>
                <w:i w:val="0"/>
                <w:iCs w:val="0"/>
                <w:color w:val="000000"/>
                <w:kern w:val="0"/>
                <w:sz w:val="21"/>
                <w:szCs w:val="21"/>
                <w:u w:val="none"/>
                <w:shd w:val="clear" w:color="auto" w:fill="auto"/>
                <w:lang w:val="en-US" w:eastAsia="zh-CN" w:bidi="ar"/>
              </w:rPr>
              <w:t>3、商标、图案、色泽等字迹清晰、图案端正、色彩鲜艳，球片粘接无缝隙。</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B700F7">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23DC7F">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120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49FD8B">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lang w:val="en-US" w:eastAsia="zh-CN" w:bidi="ar"/>
              </w:rPr>
            </w:pPr>
            <w:r>
              <w:rPr>
                <w:rFonts w:hint="eastAsia" w:ascii="宋体" w:hAnsi="宋体" w:eastAsia="宋体" w:cs="宋体"/>
                <w:color w:val="auto"/>
                <w:kern w:val="0"/>
                <w:sz w:val="21"/>
                <w:szCs w:val="21"/>
                <w:highlight w:val="none"/>
                <w:lang w:eastAsia="zh-CN"/>
              </w:rPr>
              <w:t>工业</w:t>
            </w:r>
          </w:p>
        </w:tc>
      </w:tr>
      <w:tr w14:paraId="323ED5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BBB0DD">
            <w:pPr>
              <w:keepNext w:val="0"/>
              <w:keepLines w:val="0"/>
              <w:widowControl/>
              <w:suppressLineNumbers w:val="0"/>
              <w:snapToGrid w:val="0"/>
              <w:spacing w:line="240" w:lineRule="auto"/>
              <w:ind w:left="0" w:leftChars="0" w:right="0" w:rightChars="0" w:firstLine="0" w:firstLineChars="0"/>
              <w:jc w:val="center"/>
              <w:textAlignment w:val="top"/>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2</w:t>
            </w:r>
          </w:p>
        </w:tc>
        <w:tc>
          <w:tcPr>
            <w:tcW w:w="301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C8C81F0">
            <w:pPr>
              <w:keepNext w:val="0"/>
              <w:keepLines w:val="0"/>
              <w:widowControl/>
              <w:suppressLineNumbers w:val="0"/>
              <w:snapToGrid w:val="0"/>
              <w:spacing w:line="240" w:lineRule="auto"/>
              <w:ind w:left="0" w:leftChars="0" w:right="0" w:rightChars="0" w:firstLine="0" w:firstLineChars="0"/>
              <w:jc w:val="center"/>
              <w:textAlignment w:val="top"/>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可移动篮球架</w:t>
            </w:r>
          </w:p>
        </w:tc>
        <w:tc>
          <w:tcPr>
            <w:tcW w:w="7562" w:type="dxa"/>
            <w:tcBorders>
              <w:top w:val="single" w:color="000000" w:sz="4" w:space="0"/>
              <w:left w:val="nil"/>
              <w:bottom w:val="single" w:color="000000" w:sz="4" w:space="0"/>
              <w:right w:val="nil"/>
            </w:tcBorders>
            <w:shd w:val="clear" w:color="auto" w:fill="auto"/>
            <w:vAlign w:val="center"/>
          </w:tcPr>
          <w:p w14:paraId="25EC4CE5">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shd w:val="clear" w:color="auto" w:fill="auto"/>
                <w:lang w:val="en-US" w:eastAsia="zh-CN" w:bidi="ar"/>
              </w:rPr>
            </w:pPr>
            <w:r>
              <w:rPr>
                <w:rFonts w:hint="eastAsia" w:ascii="宋体" w:hAnsi="宋体" w:eastAsia="宋体" w:cs="宋体"/>
                <w:i w:val="0"/>
                <w:iCs w:val="0"/>
                <w:color w:val="000000"/>
                <w:kern w:val="0"/>
                <w:sz w:val="21"/>
                <w:szCs w:val="21"/>
                <w:u w:val="none"/>
                <w:shd w:val="clear" w:color="auto" w:fill="auto"/>
                <w:lang w:val="en-US" w:eastAsia="zh-CN" w:bidi="ar"/>
              </w:rPr>
              <w:t>1.前立柱为组合式加宽型力臂，方管尺寸≥300×100mm，壁厚≥2.75mm，横臂尺寸为≥200×250mm,壁厚≥2.75mm，底座长≥2000mm，宽≥1100mm。</w:t>
            </w:r>
          </w:p>
          <w:p w14:paraId="60213A6E">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shd w:val="clear" w:color="auto" w:fill="auto"/>
                <w:lang w:val="en-US" w:eastAsia="zh-CN" w:bidi="ar"/>
              </w:rPr>
            </w:pPr>
            <w:r>
              <w:rPr>
                <w:rFonts w:hint="eastAsia" w:ascii="宋体" w:hAnsi="宋体" w:eastAsia="宋体" w:cs="宋体"/>
                <w:i w:val="0"/>
                <w:iCs w:val="0"/>
                <w:color w:val="000000"/>
                <w:kern w:val="0"/>
                <w:sz w:val="21"/>
                <w:szCs w:val="21"/>
                <w:u w:val="none"/>
                <w:shd w:val="clear" w:color="auto" w:fill="auto"/>
                <w:lang w:val="en-US" w:eastAsia="zh-CN" w:bidi="ar"/>
              </w:rPr>
              <w:t>2.篮球架伸壁≥2250mm，篮圈上沿离地面高3050mm；</w:t>
            </w:r>
          </w:p>
          <w:p w14:paraId="12806FFC">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shd w:val="clear" w:color="auto" w:fill="auto"/>
                <w:lang w:val="en-US" w:eastAsia="zh-CN" w:bidi="ar"/>
              </w:rPr>
            </w:pPr>
            <w:r>
              <w:rPr>
                <w:rFonts w:hint="eastAsia" w:ascii="宋体" w:hAnsi="宋体" w:eastAsia="宋体" w:cs="宋体"/>
                <w:i w:val="0"/>
                <w:iCs w:val="0"/>
                <w:color w:val="000000"/>
                <w:kern w:val="0"/>
                <w:sz w:val="21"/>
                <w:szCs w:val="21"/>
                <w:u w:val="none"/>
                <w:shd w:val="clear" w:color="auto" w:fill="auto"/>
                <w:lang w:val="en-US" w:eastAsia="zh-CN" w:bidi="ar"/>
              </w:rPr>
              <w:t>3.篮板采用钢化玻璃篮板，高强度安全玻璃篮板。外围为钢框架。篮球板玻璃规格为：1800×1050×10mm，表面贴有防爆膜。从篮板底起有最小高度≥280mm橡胶保护条，厚度≥30mm；</w:t>
            </w:r>
          </w:p>
          <w:p w14:paraId="317C40B1">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shd w:val="clear" w:color="auto" w:fill="auto"/>
                <w:lang w:val="en-US" w:eastAsia="zh-CN" w:bidi="ar"/>
              </w:rPr>
            </w:pPr>
            <w:r>
              <w:rPr>
                <w:rFonts w:hint="eastAsia" w:ascii="宋体" w:hAnsi="宋体" w:eastAsia="宋体" w:cs="宋体"/>
                <w:i w:val="0"/>
                <w:iCs w:val="0"/>
                <w:color w:val="000000"/>
                <w:kern w:val="0"/>
                <w:sz w:val="21"/>
                <w:szCs w:val="21"/>
                <w:u w:val="none"/>
                <w:shd w:val="clear" w:color="auto" w:fill="auto"/>
                <w:lang w:val="en-US" w:eastAsia="zh-CN" w:bidi="ar"/>
              </w:rPr>
              <w:t>4.篮圈：弹性篮圈，内径为≥450mm，漆成橘色，篮圈顶面成水平，固定在与篮板两垂直边的距离相等的位置，篮圈上沿与篮球板黑边上沿对齐。配尼龙篮球网；</w:t>
            </w:r>
          </w:p>
          <w:p w14:paraId="4E62BF9D">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shd w:val="clear" w:color="auto" w:fill="auto"/>
                <w:lang w:val="en-US" w:eastAsia="zh-CN" w:bidi="ar"/>
              </w:rPr>
            </w:pPr>
            <w:r>
              <w:rPr>
                <w:rFonts w:hint="eastAsia" w:ascii="宋体" w:hAnsi="宋体" w:eastAsia="宋体" w:cs="宋体"/>
                <w:i w:val="0"/>
                <w:iCs w:val="0"/>
                <w:color w:val="000000"/>
                <w:kern w:val="0"/>
                <w:sz w:val="21"/>
                <w:szCs w:val="21"/>
                <w:u w:val="none"/>
                <w:shd w:val="clear" w:color="auto" w:fill="auto"/>
                <w:lang w:val="en-US" w:eastAsia="zh-CN" w:bidi="ar"/>
              </w:rPr>
              <w:t>5.篮架外表为喷砂除锈，后经喷塑处理，具有抗锈、抗划痕、抗脱漆、耐腐蚀等特点；</w:t>
            </w:r>
          </w:p>
          <w:p w14:paraId="033C52EB">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shd w:val="clear" w:color="auto" w:fill="auto"/>
                <w:lang w:val="en-US" w:eastAsia="zh-CN" w:bidi="ar"/>
              </w:rPr>
            </w:pPr>
            <w:r>
              <w:rPr>
                <w:rFonts w:hint="eastAsia" w:ascii="宋体" w:hAnsi="宋体" w:eastAsia="宋体" w:cs="宋体"/>
                <w:i w:val="0"/>
                <w:iCs w:val="0"/>
                <w:color w:val="000000"/>
                <w:kern w:val="0"/>
                <w:sz w:val="21"/>
                <w:szCs w:val="21"/>
                <w:u w:val="none"/>
                <w:shd w:val="clear" w:color="auto" w:fill="auto"/>
                <w:lang w:val="en-US" w:eastAsia="zh-CN" w:bidi="ar"/>
              </w:rPr>
              <w:t>6.篮球架立柱及箱体配有保护套，护套表面采用PE防水材料，内包海绵，海绵厚度≥30mm；</w:t>
            </w:r>
          </w:p>
          <w:p w14:paraId="5C23712D">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7.涂料必须符合环保要求；紧固件：篮架所有紧固件均采用表面热镀锌处理或不锈钢件；</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FC6396">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副</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B5105B">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2</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5373E5">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lang w:val="en-US" w:eastAsia="zh-CN" w:bidi="ar"/>
              </w:rPr>
            </w:pPr>
            <w:r>
              <w:rPr>
                <w:rFonts w:hint="eastAsia" w:ascii="宋体" w:hAnsi="宋体" w:eastAsia="宋体" w:cs="宋体"/>
                <w:color w:val="auto"/>
                <w:kern w:val="0"/>
                <w:sz w:val="21"/>
                <w:szCs w:val="21"/>
                <w:highlight w:val="none"/>
                <w:lang w:eastAsia="zh-CN"/>
              </w:rPr>
              <w:t>工业</w:t>
            </w:r>
          </w:p>
        </w:tc>
      </w:tr>
      <w:tr w14:paraId="6D1C88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2B7FAB">
            <w:pPr>
              <w:keepNext w:val="0"/>
              <w:keepLines w:val="0"/>
              <w:widowControl/>
              <w:suppressLineNumbers w:val="0"/>
              <w:snapToGrid w:val="0"/>
              <w:spacing w:line="240" w:lineRule="auto"/>
              <w:ind w:left="0" w:leftChars="0" w:right="0" w:rightChars="0" w:firstLine="0" w:firstLineChars="0"/>
              <w:jc w:val="center"/>
              <w:textAlignment w:val="top"/>
              <w:rPr>
                <w:rFonts w:hint="eastAsia" w:ascii="宋体" w:hAnsi="宋体" w:eastAsia="宋体" w:cs="宋体"/>
                <w:i w:val="0"/>
                <w:iCs w:val="0"/>
                <w:color w:val="000000"/>
                <w:kern w:val="0"/>
                <w:sz w:val="21"/>
                <w:szCs w:val="21"/>
                <w:u w:val="none"/>
                <w:shd w:val="clear" w:color="auto" w:fill="auto"/>
                <w:lang w:val="en-US" w:eastAsia="zh-CN" w:bidi="ar"/>
              </w:rPr>
            </w:pPr>
            <w:r>
              <w:rPr>
                <w:rFonts w:hint="eastAsia" w:ascii="宋体" w:hAnsi="宋体" w:eastAsia="宋体" w:cs="宋体"/>
                <w:i w:val="0"/>
                <w:iCs w:val="0"/>
                <w:color w:val="000000"/>
                <w:kern w:val="0"/>
                <w:sz w:val="21"/>
                <w:szCs w:val="21"/>
                <w:u w:val="none"/>
                <w:shd w:val="clear" w:color="auto" w:fill="auto"/>
                <w:lang w:val="en-US" w:eastAsia="zh-CN" w:bidi="ar"/>
              </w:rPr>
              <w:t>3</w:t>
            </w:r>
          </w:p>
        </w:tc>
        <w:tc>
          <w:tcPr>
            <w:tcW w:w="301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0F362BC">
            <w:pPr>
              <w:keepNext w:val="0"/>
              <w:keepLines w:val="0"/>
              <w:widowControl/>
              <w:suppressLineNumbers w:val="0"/>
              <w:snapToGrid w:val="0"/>
              <w:spacing w:line="240" w:lineRule="auto"/>
              <w:ind w:left="0" w:leftChars="0" w:right="0" w:rightChars="0" w:firstLine="0" w:firstLineChars="0"/>
              <w:jc w:val="center"/>
              <w:textAlignment w:val="top"/>
              <w:rPr>
                <w:rFonts w:hint="eastAsia" w:ascii="宋体" w:hAnsi="宋体" w:eastAsia="宋体" w:cs="宋体"/>
                <w:i w:val="0"/>
                <w:iCs w:val="0"/>
                <w:color w:val="000000"/>
                <w:kern w:val="0"/>
                <w:sz w:val="21"/>
                <w:szCs w:val="21"/>
                <w:u w:val="none"/>
                <w:shd w:val="clear" w:color="auto" w:fill="auto"/>
                <w:lang w:val="en-US" w:eastAsia="zh-CN" w:bidi="ar"/>
              </w:rPr>
            </w:pPr>
            <w:r>
              <w:rPr>
                <w:rFonts w:hint="eastAsia" w:ascii="宋体" w:hAnsi="宋体" w:eastAsia="宋体" w:cs="宋体"/>
                <w:i w:val="0"/>
                <w:iCs w:val="0"/>
                <w:color w:val="000000"/>
                <w:kern w:val="0"/>
                <w:sz w:val="21"/>
                <w:szCs w:val="21"/>
                <w:u w:val="none"/>
                <w:shd w:val="clear" w:color="auto" w:fill="auto"/>
                <w:lang w:val="en-US" w:eastAsia="zh-CN" w:bidi="ar"/>
              </w:rPr>
              <w:t>24秒倒计时装置</w:t>
            </w:r>
          </w:p>
        </w:tc>
        <w:tc>
          <w:tcPr>
            <w:tcW w:w="7562" w:type="dxa"/>
            <w:tcBorders>
              <w:top w:val="single" w:color="000000" w:sz="4" w:space="0"/>
              <w:left w:val="nil"/>
              <w:bottom w:val="single" w:color="000000" w:sz="4" w:space="0"/>
              <w:right w:val="nil"/>
            </w:tcBorders>
            <w:shd w:val="clear" w:color="auto" w:fill="auto"/>
            <w:vAlign w:val="center"/>
          </w:tcPr>
          <w:p w14:paraId="4B11DA83">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kern w:val="0"/>
                <w:sz w:val="21"/>
                <w:szCs w:val="21"/>
                <w:shd w:val="clear" w:color="auto" w:fill="auto"/>
                <w:lang w:val="en-US" w:eastAsia="zh-CN" w:bidi="ar"/>
              </w:rPr>
            </w:pPr>
            <w:r>
              <w:rPr>
                <w:rFonts w:hint="eastAsia" w:ascii="宋体" w:hAnsi="宋体" w:eastAsia="宋体" w:cs="宋体"/>
                <w:color w:val="000000"/>
                <w:kern w:val="0"/>
                <w:sz w:val="21"/>
                <w:szCs w:val="21"/>
                <w:u w:val="none"/>
                <w:shd w:val="clear" w:color="auto" w:fill="auto"/>
                <w:lang w:val="en-US" w:eastAsia="zh-CN" w:bidi="ar"/>
              </w:rPr>
              <w:t>工作电压交流220V</w:t>
            </w:r>
          </w:p>
          <w:p w14:paraId="45C37C23">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kern w:val="0"/>
                <w:sz w:val="21"/>
                <w:szCs w:val="21"/>
                <w:shd w:val="clear" w:color="auto" w:fill="auto"/>
                <w:lang w:val="en-US" w:eastAsia="zh-CN" w:bidi="ar"/>
              </w:rPr>
            </w:pPr>
            <w:r>
              <w:rPr>
                <w:rFonts w:hint="eastAsia" w:ascii="宋体" w:hAnsi="宋体" w:eastAsia="宋体" w:cs="宋体"/>
                <w:color w:val="000000"/>
                <w:kern w:val="0"/>
                <w:sz w:val="21"/>
                <w:szCs w:val="21"/>
                <w:u w:val="none"/>
                <w:shd w:val="clear" w:color="auto" w:fill="auto"/>
                <w:lang w:val="en-US" w:eastAsia="zh-CN" w:bidi="ar"/>
              </w:rPr>
              <w:t>整机功率：</w:t>
            </w:r>
            <w:r>
              <w:rPr>
                <w:rFonts w:hint="eastAsia" w:ascii="宋体" w:hAnsi="宋体" w:eastAsia="宋体" w:cs="宋体"/>
                <w:i w:val="0"/>
                <w:iCs w:val="0"/>
                <w:color w:val="000000"/>
                <w:kern w:val="0"/>
                <w:sz w:val="21"/>
                <w:szCs w:val="21"/>
                <w:u w:val="none"/>
                <w:shd w:val="clear" w:color="auto" w:fill="auto"/>
                <w:lang w:val="en-US" w:eastAsia="zh-CN" w:bidi="ar"/>
              </w:rPr>
              <w:t>≥</w:t>
            </w:r>
            <w:r>
              <w:rPr>
                <w:rFonts w:hint="eastAsia" w:ascii="宋体" w:hAnsi="宋体" w:eastAsia="宋体" w:cs="宋体"/>
                <w:color w:val="000000"/>
                <w:kern w:val="0"/>
                <w:sz w:val="21"/>
                <w:szCs w:val="21"/>
                <w:u w:val="none"/>
                <w:shd w:val="clear" w:color="auto" w:fill="auto"/>
                <w:lang w:val="en-US" w:eastAsia="zh-CN" w:bidi="ar"/>
              </w:rPr>
              <w:t>50W（两个显示屏）功能</w:t>
            </w:r>
          </w:p>
          <w:p w14:paraId="06C0641B">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kern w:val="0"/>
                <w:sz w:val="21"/>
                <w:szCs w:val="21"/>
                <w:shd w:val="clear" w:color="auto" w:fill="auto"/>
                <w:lang w:val="en-US" w:eastAsia="zh-CN" w:bidi="ar"/>
              </w:rPr>
            </w:pPr>
            <w:r>
              <w:rPr>
                <w:rFonts w:hint="eastAsia" w:ascii="宋体" w:hAnsi="宋体" w:eastAsia="宋体" w:cs="宋体"/>
                <w:color w:val="000000"/>
                <w:kern w:val="0"/>
                <w:sz w:val="21"/>
                <w:szCs w:val="21"/>
                <w:u w:val="none"/>
                <w:shd w:val="clear" w:color="auto" w:fill="auto"/>
                <w:lang w:val="en-US" w:eastAsia="zh-CN" w:bidi="ar"/>
              </w:rPr>
              <w:t>1.分计时：能实现0--99分和0--99秒任意调整,具有启动、暂停、复位功能。</w:t>
            </w:r>
          </w:p>
          <w:p w14:paraId="7B642D1A">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kern w:val="0"/>
                <w:sz w:val="21"/>
                <w:szCs w:val="21"/>
                <w:shd w:val="clear" w:color="auto" w:fill="auto"/>
                <w:lang w:val="en-US" w:eastAsia="zh-CN" w:bidi="ar"/>
              </w:rPr>
            </w:pPr>
            <w:r>
              <w:rPr>
                <w:rFonts w:hint="eastAsia" w:ascii="宋体" w:hAnsi="宋体" w:eastAsia="宋体" w:cs="宋体"/>
                <w:color w:val="000000"/>
                <w:kern w:val="0"/>
                <w:sz w:val="21"/>
                <w:szCs w:val="21"/>
                <w:u w:val="none"/>
                <w:shd w:val="clear" w:color="auto" w:fill="auto"/>
                <w:lang w:val="en-US" w:eastAsia="zh-CN" w:bidi="ar"/>
              </w:rPr>
              <w:t>2.秒计时：能实现0--99秒任意调整,具有复位、启动、暂停功能。</w:t>
            </w:r>
          </w:p>
          <w:p w14:paraId="6C43253B">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kern w:val="0"/>
                <w:sz w:val="21"/>
                <w:szCs w:val="21"/>
                <w:shd w:val="clear" w:color="auto" w:fill="auto"/>
                <w:lang w:val="en-US" w:eastAsia="zh-CN" w:bidi="ar"/>
              </w:rPr>
            </w:pPr>
            <w:r>
              <w:rPr>
                <w:rFonts w:hint="eastAsia" w:ascii="宋体" w:hAnsi="宋体" w:eastAsia="宋体" w:cs="宋体"/>
                <w:color w:val="000000"/>
                <w:kern w:val="0"/>
                <w:sz w:val="21"/>
                <w:szCs w:val="21"/>
                <w:u w:val="none"/>
                <w:shd w:val="clear" w:color="auto" w:fill="auto"/>
                <w:lang w:val="en-US" w:eastAsia="zh-CN" w:bidi="ar"/>
              </w:rPr>
              <w:t>3.报警：0－99秒违例自动声、光报警；0－99分终场自动声响</w:t>
            </w:r>
          </w:p>
          <w:p w14:paraId="49E5170E">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kern w:val="0"/>
                <w:sz w:val="21"/>
                <w:szCs w:val="21"/>
                <w:shd w:val="clear" w:color="auto" w:fill="auto"/>
                <w:lang w:val="en-US" w:eastAsia="zh-CN" w:bidi="ar"/>
              </w:rPr>
            </w:pPr>
            <w:r>
              <w:rPr>
                <w:rFonts w:hint="eastAsia" w:ascii="宋体" w:hAnsi="宋体" w:eastAsia="宋体" w:cs="宋体"/>
                <w:color w:val="000000"/>
                <w:kern w:val="0"/>
                <w:sz w:val="21"/>
                <w:szCs w:val="21"/>
                <w:u w:val="none"/>
                <w:shd w:val="clear" w:color="auto" w:fill="auto"/>
                <w:lang w:val="en-US" w:eastAsia="zh-CN" w:bidi="ar"/>
              </w:rPr>
              <w:t>4.无线频段可更改，在同一场地可以同时拥有80套互不干扰。</w:t>
            </w:r>
          </w:p>
          <w:p w14:paraId="621A2F6F">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kern w:val="0"/>
                <w:sz w:val="21"/>
                <w:szCs w:val="21"/>
                <w:shd w:val="clear" w:color="auto" w:fill="auto"/>
                <w:lang w:val="en-US" w:eastAsia="zh-CN" w:bidi="ar"/>
              </w:rPr>
            </w:pPr>
            <w:r>
              <w:rPr>
                <w:rFonts w:hint="eastAsia" w:ascii="宋体" w:hAnsi="宋体" w:eastAsia="宋体" w:cs="宋体"/>
                <w:color w:val="000000"/>
                <w:kern w:val="0"/>
                <w:sz w:val="21"/>
                <w:szCs w:val="21"/>
                <w:u w:val="none"/>
                <w:shd w:val="clear" w:color="auto" w:fill="auto"/>
                <w:lang w:val="en-US" w:eastAsia="zh-CN" w:bidi="ar"/>
              </w:rPr>
              <w:t>5.外框采用一体设计，表面为整板数控雕刻，具有防砸特性</w:t>
            </w:r>
          </w:p>
          <w:p w14:paraId="6A6054CA">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kern w:val="0"/>
                <w:sz w:val="21"/>
                <w:szCs w:val="21"/>
                <w:shd w:val="clear" w:color="auto" w:fill="auto"/>
                <w:lang w:val="en-US" w:eastAsia="zh-CN" w:bidi="ar"/>
              </w:rPr>
            </w:pPr>
            <w:r>
              <w:rPr>
                <w:rFonts w:hint="eastAsia" w:ascii="宋体" w:hAnsi="宋体" w:eastAsia="宋体" w:cs="宋体"/>
                <w:color w:val="000000"/>
                <w:kern w:val="0"/>
                <w:sz w:val="21"/>
                <w:szCs w:val="21"/>
                <w:u w:val="none"/>
                <w:shd w:val="clear" w:color="auto" w:fill="auto"/>
                <w:lang w:val="en-US" w:eastAsia="zh-CN" w:bidi="ar"/>
              </w:rPr>
              <w:t>6.具有赛时与24秒分别启动、也可赛时与24秒同时启动，</w:t>
            </w:r>
          </w:p>
          <w:p w14:paraId="321357A1">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color w:val="000000"/>
                <w:kern w:val="0"/>
                <w:sz w:val="21"/>
                <w:szCs w:val="21"/>
                <w:u w:val="none"/>
                <w:shd w:val="clear" w:color="auto" w:fill="auto"/>
                <w:lang w:val="en-US" w:eastAsia="zh-CN" w:bidi="ar"/>
              </w:rPr>
            </w:pPr>
            <w:r>
              <w:rPr>
                <w:rFonts w:hint="eastAsia" w:ascii="宋体" w:hAnsi="宋体" w:eastAsia="宋体" w:cs="宋体"/>
                <w:color w:val="000000"/>
                <w:kern w:val="0"/>
                <w:sz w:val="21"/>
                <w:szCs w:val="21"/>
                <w:u w:val="none"/>
                <w:shd w:val="clear" w:color="auto" w:fill="auto"/>
                <w:lang w:val="en-US" w:eastAsia="zh-CN" w:bidi="ar"/>
              </w:rPr>
              <w:t>7.14秒时间可以调整设定</w:t>
            </w:r>
          </w:p>
          <w:p w14:paraId="401D7E1D">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kern w:val="0"/>
                <w:sz w:val="21"/>
                <w:szCs w:val="21"/>
                <w:shd w:val="clear" w:color="auto" w:fill="auto"/>
                <w:lang w:val="en-US" w:eastAsia="zh-CN" w:bidi="ar"/>
              </w:rPr>
            </w:pPr>
            <w:r>
              <w:rPr>
                <w:rFonts w:hint="eastAsia" w:ascii="宋体" w:hAnsi="宋体" w:eastAsia="宋体" w:cs="宋体"/>
                <w:color w:val="000000"/>
                <w:kern w:val="0"/>
                <w:sz w:val="21"/>
                <w:szCs w:val="21"/>
                <w:u w:val="none"/>
                <w:shd w:val="clear" w:color="auto" w:fill="auto"/>
                <w:lang w:val="en-US" w:eastAsia="zh-CN" w:bidi="ar"/>
              </w:rPr>
              <w:t>8.报警灯光采用双色设计，符合</w:t>
            </w:r>
            <w:r>
              <w:rPr>
                <w:rFonts w:hint="eastAsia" w:ascii="宋体" w:hAnsi="宋体" w:cs="宋体"/>
                <w:color w:val="000000"/>
                <w:kern w:val="0"/>
                <w:sz w:val="21"/>
                <w:szCs w:val="21"/>
                <w:u w:val="none"/>
                <w:shd w:val="clear" w:color="auto" w:fill="auto"/>
                <w:lang w:val="en-US" w:eastAsia="zh-CN" w:bidi="ar"/>
              </w:rPr>
              <w:t>国标</w:t>
            </w:r>
            <w:r>
              <w:rPr>
                <w:rFonts w:hint="eastAsia" w:ascii="宋体" w:hAnsi="宋体" w:eastAsia="宋体" w:cs="宋体"/>
                <w:color w:val="000000"/>
                <w:kern w:val="0"/>
                <w:sz w:val="21"/>
                <w:szCs w:val="21"/>
                <w:u w:val="none"/>
                <w:shd w:val="clear" w:color="auto" w:fill="auto"/>
                <w:lang w:val="en-US" w:eastAsia="zh-CN" w:bidi="ar"/>
              </w:rPr>
              <w:t>灯带灯光要求。</w:t>
            </w:r>
          </w:p>
          <w:p w14:paraId="0C9F5ABA">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kern w:val="0"/>
                <w:sz w:val="21"/>
                <w:szCs w:val="21"/>
                <w:shd w:val="clear" w:color="auto" w:fill="auto"/>
                <w:lang w:val="en-US" w:eastAsia="zh-CN" w:bidi="ar"/>
              </w:rPr>
            </w:pPr>
            <w:r>
              <w:rPr>
                <w:rFonts w:hint="eastAsia" w:ascii="宋体" w:hAnsi="宋体" w:eastAsia="宋体" w:cs="宋体"/>
                <w:color w:val="000000"/>
                <w:kern w:val="0"/>
                <w:sz w:val="21"/>
                <w:szCs w:val="21"/>
                <w:u w:val="none"/>
                <w:shd w:val="clear" w:color="auto" w:fill="auto"/>
                <w:lang w:val="en-US" w:eastAsia="zh-CN" w:bidi="ar"/>
              </w:rPr>
              <w:t>9.屏幕控制台配有液晶屏同步显示数据，精确至1/10秒</w:t>
            </w:r>
          </w:p>
          <w:p w14:paraId="6439D1BF">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kern w:val="0"/>
                <w:sz w:val="21"/>
                <w:szCs w:val="21"/>
                <w:shd w:val="clear" w:color="auto" w:fill="auto"/>
                <w:lang w:val="en-US" w:eastAsia="zh-CN" w:bidi="ar"/>
              </w:rPr>
            </w:pPr>
            <w:r>
              <w:rPr>
                <w:rFonts w:hint="eastAsia" w:ascii="宋体" w:hAnsi="宋体" w:eastAsia="宋体" w:cs="宋体"/>
                <w:color w:val="000000"/>
                <w:kern w:val="0"/>
                <w:sz w:val="21"/>
                <w:szCs w:val="21"/>
                <w:u w:val="none"/>
                <w:shd w:val="clear" w:color="auto" w:fill="auto"/>
                <w:lang w:val="en-US" w:eastAsia="zh-CN" w:bidi="ar"/>
              </w:rPr>
              <w:t>10.屏幕控制台可一键关闭显示屏或开启显示屏的显示</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234F15">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lang w:val="en-US" w:eastAsia="zh-CN" w:bidi="ar"/>
              </w:rPr>
            </w:pPr>
            <w:r>
              <w:rPr>
                <w:rFonts w:hint="eastAsia" w:ascii="宋体" w:hAnsi="宋体" w:eastAsia="宋体" w:cs="宋体"/>
                <w:i w:val="0"/>
                <w:iCs w:val="0"/>
                <w:color w:val="000000"/>
                <w:kern w:val="0"/>
                <w:sz w:val="21"/>
                <w:szCs w:val="21"/>
                <w:u w:val="none"/>
                <w:shd w:val="clear" w:color="auto" w:fill="auto"/>
                <w:lang w:val="en-US" w:eastAsia="zh-CN" w:bidi="ar"/>
              </w:rPr>
              <w:t>副</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99110A">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lang w:val="en-US" w:eastAsia="zh-CN" w:bidi="ar"/>
              </w:rPr>
            </w:pPr>
            <w:r>
              <w:rPr>
                <w:rFonts w:hint="eastAsia" w:ascii="宋体" w:hAnsi="宋体" w:eastAsia="宋体" w:cs="宋体"/>
                <w:i w:val="0"/>
                <w:iCs w:val="0"/>
                <w:color w:val="000000"/>
                <w:kern w:val="0"/>
                <w:sz w:val="21"/>
                <w:szCs w:val="21"/>
                <w:u w:val="none"/>
                <w:shd w:val="clear" w:color="auto" w:fill="auto"/>
                <w:lang w:val="en-US" w:eastAsia="zh-CN" w:bidi="ar"/>
              </w:rPr>
              <w:t>2</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CC7F51">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lang w:val="en-US" w:eastAsia="zh-CN" w:bidi="ar"/>
              </w:rPr>
            </w:pPr>
            <w:r>
              <w:rPr>
                <w:rFonts w:hint="eastAsia" w:ascii="宋体" w:hAnsi="宋体" w:eastAsia="宋体" w:cs="宋体"/>
                <w:color w:val="auto"/>
                <w:kern w:val="0"/>
                <w:sz w:val="21"/>
                <w:szCs w:val="21"/>
                <w:highlight w:val="none"/>
                <w:lang w:eastAsia="zh-CN"/>
              </w:rPr>
              <w:t>工业</w:t>
            </w:r>
          </w:p>
        </w:tc>
      </w:tr>
      <w:tr w14:paraId="0DD2AE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AFC260">
            <w:pPr>
              <w:keepNext w:val="0"/>
              <w:keepLines w:val="0"/>
              <w:widowControl/>
              <w:suppressLineNumbers w:val="0"/>
              <w:snapToGrid w:val="0"/>
              <w:spacing w:line="240" w:lineRule="auto"/>
              <w:ind w:left="0" w:leftChars="0" w:right="0" w:rightChars="0" w:firstLine="0" w:firstLineChars="0"/>
              <w:jc w:val="center"/>
              <w:textAlignment w:val="top"/>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auto"/>
                <w:kern w:val="0"/>
                <w:sz w:val="21"/>
                <w:szCs w:val="21"/>
                <w:u w:val="none"/>
                <w:shd w:val="clear" w:color="auto" w:fill="auto"/>
                <w:lang w:val="en-US" w:eastAsia="zh-CN" w:bidi="ar"/>
              </w:rPr>
              <w:t>4</w:t>
            </w:r>
          </w:p>
        </w:tc>
        <w:tc>
          <w:tcPr>
            <w:tcW w:w="301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9ACA736">
            <w:pPr>
              <w:keepNext w:val="0"/>
              <w:keepLines w:val="0"/>
              <w:widowControl/>
              <w:suppressLineNumbers w:val="0"/>
              <w:snapToGrid w:val="0"/>
              <w:spacing w:line="240" w:lineRule="auto"/>
              <w:ind w:left="0" w:leftChars="0" w:right="0" w:rightChars="0" w:firstLine="0" w:firstLineChars="0"/>
              <w:jc w:val="center"/>
              <w:textAlignment w:val="top"/>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篮球架</w:t>
            </w:r>
          </w:p>
        </w:tc>
        <w:tc>
          <w:tcPr>
            <w:tcW w:w="7562" w:type="dxa"/>
            <w:tcBorders>
              <w:top w:val="single" w:color="000000" w:sz="4" w:space="0"/>
              <w:left w:val="nil"/>
              <w:bottom w:val="single" w:color="000000" w:sz="4" w:space="0"/>
              <w:right w:val="nil"/>
            </w:tcBorders>
            <w:shd w:val="clear" w:color="auto" w:fill="auto"/>
            <w:vAlign w:val="center"/>
          </w:tcPr>
          <w:p w14:paraId="0EA8084A">
            <w:pPr>
              <w:keepNext w:val="0"/>
              <w:keepLines w:val="0"/>
              <w:widowControl/>
              <w:numPr>
                <w:ilvl w:val="0"/>
                <w:numId w:val="8"/>
              </w:numPr>
              <w:suppressLineNumbers w:val="0"/>
              <w:snapToGrid w:val="0"/>
              <w:spacing w:line="240" w:lineRule="auto"/>
              <w:ind w:left="0" w:leftChars="0" w:right="0" w:rightChars="0" w:firstLine="0" w:firstLineChars="0"/>
              <w:jc w:val="left"/>
              <w:textAlignment w:val="center"/>
              <w:rPr>
                <w:rFonts w:hint="eastAsia" w:ascii="宋体" w:hAnsi="宋体" w:eastAsia="宋体" w:cs="宋体"/>
                <w:kern w:val="0"/>
                <w:sz w:val="21"/>
                <w:szCs w:val="21"/>
                <w:shd w:val="clear" w:color="auto" w:fill="auto"/>
                <w:lang w:val="en-US" w:eastAsia="zh-CN" w:bidi="ar"/>
              </w:rPr>
            </w:pPr>
            <w:r>
              <w:rPr>
                <w:rFonts w:hint="eastAsia" w:ascii="宋体" w:hAnsi="宋体" w:eastAsia="宋体" w:cs="宋体"/>
                <w:color w:val="000000"/>
                <w:kern w:val="0"/>
                <w:sz w:val="21"/>
                <w:szCs w:val="21"/>
                <w:u w:val="none"/>
                <w:shd w:val="clear" w:color="auto" w:fill="auto"/>
                <w:lang w:val="en-US" w:eastAsia="zh-CN" w:bidi="ar"/>
              </w:rPr>
              <w:t>立柱规格</w:t>
            </w:r>
            <w:r>
              <w:rPr>
                <w:rFonts w:hint="eastAsia" w:ascii="宋体" w:hAnsi="宋体" w:eastAsia="宋体" w:cs="宋体"/>
                <w:i w:val="0"/>
                <w:iCs w:val="0"/>
                <w:color w:val="000000"/>
                <w:kern w:val="0"/>
                <w:sz w:val="21"/>
                <w:szCs w:val="21"/>
                <w:u w:val="none"/>
                <w:shd w:val="clear" w:color="auto" w:fill="auto"/>
                <w:lang w:val="en-US" w:eastAsia="zh-CN" w:bidi="ar"/>
              </w:rPr>
              <w:t>≥</w:t>
            </w:r>
            <w:r>
              <w:rPr>
                <w:rFonts w:hint="eastAsia" w:ascii="宋体" w:hAnsi="宋体" w:eastAsia="宋体" w:cs="宋体"/>
                <w:color w:val="000000"/>
                <w:kern w:val="0"/>
                <w:sz w:val="21"/>
                <w:szCs w:val="21"/>
                <w:u w:val="none"/>
                <w:shd w:val="clear" w:color="auto" w:fill="auto"/>
                <w:lang w:val="en-US" w:eastAsia="zh-CN" w:bidi="ar"/>
              </w:rPr>
              <w:t>165mm的方管制成；2、篮板1800mm×1050mm的篮板（材质为钢化玻璃），3、具有调节篮板垂直度的结构：篮架拉杆采用钢管在弯管机上一次成型，通过调节拉杆可调节篮板的平面度和垂直度；4、篮圈：圆钢，呈橙色，弹簧篮圈；5、技术要求：篮圈上沿距地面高度3050mm，悬臂长度不小于1800mm；6、固定方式：主要承载立柱采用直接埋入地下的结构</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FB5172">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副</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D4BB34">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6</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C8CB3C">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lang w:val="en-US" w:eastAsia="zh-CN" w:bidi="ar"/>
              </w:rPr>
            </w:pPr>
            <w:r>
              <w:rPr>
                <w:rFonts w:hint="eastAsia" w:ascii="宋体" w:hAnsi="宋体" w:eastAsia="宋体" w:cs="宋体"/>
                <w:color w:val="auto"/>
                <w:kern w:val="0"/>
                <w:sz w:val="21"/>
                <w:szCs w:val="21"/>
                <w:highlight w:val="none"/>
                <w:lang w:eastAsia="zh-CN"/>
              </w:rPr>
              <w:t>工业</w:t>
            </w:r>
          </w:p>
        </w:tc>
      </w:tr>
      <w:tr w14:paraId="1BCAB9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42690C">
            <w:pPr>
              <w:keepNext w:val="0"/>
              <w:keepLines w:val="0"/>
              <w:widowControl/>
              <w:suppressLineNumbers w:val="0"/>
              <w:snapToGrid w:val="0"/>
              <w:spacing w:line="240" w:lineRule="auto"/>
              <w:ind w:left="0" w:leftChars="0" w:right="0" w:rightChars="0" w:firstLine="0" w:firstLineChars="0"/>
              <w:jc w:val="center"/>
              <w:textAlignment w:val="top"/>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5</w:t>
            </w:r>
          </w:p>
        </w:tc>
        <w:tc>
          <w:tcPr>
            <w:tcW w:w="301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13616BE">
            <w:pPr>
              <w:keepNext w:val="0"/>
              <w:keepLines w:val="0"/>
              <w:widowControl/>
              <w:suppressLineNumbers w:val="0"/>
              <w:snapToGrid w:val="0"/>
              <w:spacing w:line="240" w:lineRule="auto"/>
              <w:ind w:left="0" w:leftChars="0" w:right="0" w:rightChars="0" w:firstLine="0" w:firstLineChars="0"/>
              <w:jc w:val="center"/>
              <w:textAlignment w:val="top"/>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篮球网</w:t>
            </w:r>
          </w:p>
        </w:tc>
        <w:tc>
          <w:tcPr>
            <w:tcW w:w="7562" w:type="dxa"/>
            <w:tcBorders>
              <w:top w:val="single" w:color="000000" w:sz="4" w:space="0"/>
              <w:left w:val="nil"/>
              <w:bottom w:val="single" w:color="000000" w:sz="4" w:space="0"/>
              <w:right w:val="nil"/>
            </w:tcBorders>
            <w:shd w:val="clear" w:color="auto" w:fill="auto"/>
            <w:vAlign w:val="center"/>
          </w:tcPr>
          <w:p w14:paraId="774F61D4">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 xml:space="preserve">篮球网兜户外比赛耐用型加粗篮筐网 </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AE202D">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副</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E7503D">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24</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2ECB44">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lang w:val="en-US" w:eastAsia="zh-CN" w:bidi="ar"/>
              </w:rPr>
            </w:pPr>
            <w:r>
              <w:rPr>
                <w:rFonts w:hint="eastAsia" w:ascii="宋体" w:hAnsi="宋体" w:eastAsia="宋体" w:cs="宋体"/>
                <w:color w:val="auto"/>
                <w:kern w:val="0"/>
                <w:sz w:val="21"/>
                <w:szCs w:val="21"/>
                <w:highlight w:val="none"/>
                <w:lang w:eastAsia="zh-CN"/>
              </w:rPr>
              <w:t>工业</w:t>
            </w:r>
          </w:p>
        </w:tc>
      </w:tr>
      <w:tr w14:paraId="7C0478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B12141">
            <w:pPr>
              <w:keepNext w:val="0"/>
              <w:keepLines w:val="0"/>
              <w:widowControl/>
              <w:suppressLineNumbers w:val="0"/>
              <w:snapToGrid w:val="0"/>
              <w:spacing w:line="240" w:lineRule="auto"/>
              <w:ind w:left="0" w:leftChars="0" w:right="0" w:rightChars="0" w:firstLine="0" w:firstLineChars="0"/>
              <w:jc w:val="center"/>
              <w:textAlignment w:val="top"/>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6</w:t>
            </w:r>
          </w:p>
        </w:tc>
        <w:tc>
          <w:tcPr>
            <w:tcW w:w="301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3940607">
            <w:pPr>
              <w:keepNext w:val="0"/>
              <w:keepLines w:val="0"/>
              <w:widowControl/>
              <w:suppressLineNumbers w:val="0"/>
              <w:snapToGrid w:val="0"/>
              <w:spacing w:line="240" w:lineRule="auto"/>
              <w:ind w:left="0" w:leftChars="0" w:right="0" w:rightChars="0" w:firstLine="0" w:firstLineChars="0"/>
              <w:jc w:val="center"/>
              <w:textAlignment w:val="top"/>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篮球记录牌</w:t>
            </w:r>
          </w:p>
        </w:tc>
        <w:tc>
          <w:tcPr>
            <w:tcW w:w="7562" w:type="dxa"/>
            <w:tcBorders>
              <w:top w:val="single" w:color="000000" w:sz="4" w:space="0"/>
              <w:left w:val="nil"/>
              <w:bottom w:val="single" w:color="000000" w:sz="4" w:space="0"/>
              <w:right w:val="nil"/>
            </w:tcBorders>
            <w:shd w:val="clear" w:color="auto" w:fill="auto"/>
            <w:vAlign w:val="center"/>
          </w:tcPr>
          <w:p w14:paraId="1FEBB223">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 xml:space="preserve">1、手动翻分，局分0～5，比分0～999 </w:t>
            </w:r>
            <w:r>
              <w:rPr>
                <w:rFonts w:hint="eastAsia" w:ascii="宋体" w:hAnsi="宋体" w:eastAsia="宋体" w:cs="宋体"/>
                <w:i w:val="0"/>
                <w:iCs w:val="0"/>
                <w:color w:val="000000"/>
                <w:kern w:val="0"/>
                <w:sz w:val="21"/>
                <w:szCs w:val="21"/>
                <w:u w:val="none"/>
                <w:shd w:val="clear" w:color="auto" w:fill="auto"/>
                <w:lang w:val="en-US" w:eastAsia="zh-CN" w:bidi="ar"/>
              </w:rPr>
              <w:br w:type="textWrapping"/>
            </w:r>
            <w:r>
              <w:rPr>
                <w:rFonts w:hint="eastAsia" w:ascii="宋体" w:hAnsi="宋体" w:eastAsia="宋体" w:cs="宋体"/>
                <w:i w:val="0"/>
                <w:iCs w:val="0"/>
                <w:color w:val="000000"/>
                <w:kern w:val="0"/>
                <w:sz w:val="21"/>
                <w:szCs w:val="21"/>
                <w:u w:val="none"/>
                <w:shd w:val="clear" w:color="auto" w:fill="auto"/>
                <w:lang w:val="en-US" w:eastAsia="zh-CN" w:bidi="ar"/>
              </w:rPr>
              <w:t xml:space="preserve">2、支架为钢管与铁板拼焊而成，换分牌为ABS材质，手拨式 </w:t>
            </w:r>
            <w:r>
              <w:rPr>
                <w:rFonts w:hint="eastAsia" w:ascii="宋体" w:hAnsi="宋体" w:eastAsia="宋体" w:cs="宋体"/>
                <w:i w:val="0"/>
                <w:iCs w:val="0"/>
                <w:color w:val="000000"/>
                <w:kern w:val="0"/>
                <w:sz w:val="21"/>
                <w:szCs w:val="21"/>
                <w:u w:val="none"/>
                <w:shd w:val="clear" w:color="auto" w:fill="auto"/>
                <w:lang w:val="en-US" w:eastAsia="zh-CN" w:bidi="ar"/>
              </w:rPr>
              <w:br w:type="textWrapping"/>
            </w:r>
            <w:r>
              <w:rPr>
                <w:rFonts w:hint="eastAsia" w:ascii="宋体" w:hAnsi="宋体" w:eastAsia="宋体" w:cs="宋体"/>
                <w:i w:val="0"/>
                <w:iCs w:val="0"/>
                <w:color w:val="000000"/>
                <w:kern w:val="0"/>
                <w:sz w:val="21"/>
                <w:szCs w:val="21"/>
                <w:u w:val="none"/>
                <w:shd w:val="clear" w:color="auto" w:fill="auto"/>
                <w:lang w:val="en-US" w:eastAsia="zh-CN" w:bidi="ar"/>
              </w:rPr>
              <w:t>3、带有高强度尼龙轮，可移动。</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4907FE">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套</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6F04E1">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6</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F7AA31">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lang w:val="en-US" w:eastAsia="zh-CN" w:bidi="ar"/>
              </w:rPr>
            </w:pPr>
            <w:r>
              <w:rPr>
                <w:rFonts w:hint="eastAsia" w:ascii="宋体" w:hAnsi="宋体" w:eastAsia="宋体" w:cs="宋体"/>
                <w:color w:val="auto"/>
                <w:kern w:val="0"/>
                <w:sz w:val="21"/>
                <w:szCs w:val="21"/>
                <w:highlight w:val="none"/>
                <w:lang w:eastAsia="zh-CN"/>
              </w:rPr>
              <w:t>工业</w:t>
            </w:r>
          </w:p>
        </w:tc>
      </w:tr>
      <w:tr w14:paraId="433501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09DFD6">
            <w:pPr>
              <w:keepNext w:val="0"/>
              <w:keepLines w:val="0"/>
              <w:widowControl/>
              <w:suppressLineNumbers w:val="0"/>
              <w:snapToGrid w:val="0"/>
              <w:spacing w:line="240" w:lineRule="auto"/>
              <w:ind w:left="0" w:leftChars="0" w:right="0" w:rightChars="0" w:firstLine="0" w:firstLineChars="0"/>
              <w:jc w:val="center"/>
              <w:textAlignment w:val="top"/>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7</w:t>
            </w:r>
          </w:p>
        </w:tc>
        <w:tc>
          <w:tcPr>
            <w:tcW w:w="301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DF68631">
            <w:pPr>
              <w:keepNext w:val="0"/>
              <w:keepLines w:val="0"/>
              <w:widowControl/>
              <w:suppressLineNumbers w:val="0"/>
              <w:snapToGrid w:val="0"/>
              <w:spacing w:line="240" w:lineRule="auto"/>
              <w:ind w:left="0" w:leftChars="0" w:right="0" w:rightChars="0" w:firstLine="0" w:firstLineChars="0"/>
              <w:jc w:val="center"/>
              <w:textAlignment w:val="top"/>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排球</w:t>
            </w:r>
          </w:p>
        </w:tc>
        <w:tc>
          <w:tcPr>
            <w:tcW w:w="7562" w:type="dxa"/>
            <w:tcBorders>
              <w:top w:val="single" w:color="000000" w:sz="4" w:space="0"/>
              <w:left w:val="nil"/>
              <w:bottom w:val="single" w:color="000000" w:sz="4" w:space="0"/>
              <w:right w:val="nil"/>
            </w:tcBorders>
            <w:shd w:val="clear" w:color="auto" w:fill="auto"/>
            <w:vAlign w:val="center"/>
          </w:tcPr>
          <w:p w14:paraId="561C56AD">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1.5号排球，圆周长650mm～670mm，质量260～280g；</w:t>
            </w:r>
            <w:r>
              <w:rPr>
                <w:rFonts w:hint="eastAsia" w:ascii="宋体" w:hAnsi="宋体" w:eastAsia="宋体" w:cs="宋体"/>
                <w:i w:val="0"/>
                <w:iCs w:val="0"/>
                <w:color w:val="000000"/>
                <w:kern w:val="0"/>
                <w:sz w:val="21"/>
                <w:szCs w:val="21"/>
                <w:u w:val="none"/>
                <w:shd w:val="clear" w:color="auto" w:fill="auto"/>
                <w:lang w:val="en-US" w:eastAsia="zh-CN" w:bidi="ar"/>
              </w:rPr>
              <w:br w:type="textWrapping"/>
            </w:r>
            <w:r>
              <w:rPr>
                <w:rFonts w:hint="eastAsia" w:ascii="宋体" w:hAnsi="宋体" w:eastAsia="宋体" w:cs="宋体"/>
                <w:i w:val="0"/>
                <w:iCs w:val="0"/>
                <w:color w:val="000000"/>
                <w:kern w:val="0"/>
                <w:sz w:val="21"/>
                <w:szCs w:val="21"/>
                <w:u w:val="none"/>
                <w:shd w:val="clear" w:color="auto" w:fill="auto"/>
                <w:lang w:val="en-US" w:eastAsia="zh-CN" w:bidi="ar"/>
              </w:rPr>
              <w:t>2.材料为超细Pu，手感柔和，冲击力小,整球采用轻质材料。</w:t>
            </w:r>
            <w:r>
              <w:rPr>
                <w:rFonts w:hint="eastAsia" w:ascii="宋体" w:hAnsi="宋体" w:eastAsia="宋体" w:cs="宋体"/>
                <w:i w:val="0"/>
                <w:iCs w:val="0"/>
                <w:color w:val="000000"/>
                <w:kern w:val="0"/>
                <w:sz w:val="21"/>
                <w:szCs w:val="21"/>
                <w:u w:val="none"/>
                <w:shd w:val="clear" w:color="auto" w:fill="auto"/>
                <w:lang w:val="en-US" w:eastAsia="zh-CN" w:bidi="ar"/>
              </w:rPr>
              <w:br w:type="textWrapping"/>
            </w:r>
            <w:r>
              <w:rPr>
                <w:rFonts w:hint="eastAsia" w:ascii="宋体" w:hAnsi="宋体" w:eastAsia="宋体" w:cs="宋体"/>
                <w:i w:val="0"/>
                <w:iCs w:val="0"/>
                <w:color w:val="000000"/>
                <w:kern w:val="0"/>
                <w:sz w:val="21"/>
                <w:szCs w:val="21"/>
                <w:u w:val="none"/>
                <w:shd w:val="clear" w:color="auto" w:fill="auto"/>
                <w:lang w:val="en-US" w:eastAsia="zh-CN" w:bidi="ar"/>
              </w:rPr>
              <w:t>3.商标、图案、色泽等字迹清晰、图案端正、色彩鲜艳。</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E72CE9">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8B546D">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120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F62135">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lang w:val="en-US" w:eastAsia="zh-CN" w:bidi="ar"/>
              </w:rPr>
            </w:pPr>
            <w:r>
              <w:rPr>
                <w:rFonts w:hint="eastAsia" w:ascii="宋体" w:hAnsi="宋体" w:eastAsia="宋体" w:cs="宋体"/>
                <w:color w:val="auto"/>
                <w:kern w:val="0"/>
                <w:sz w:val="21"/>
                <w:szCs w:val="21"/>
                <w:highlight w:val="none"/>
                <w:lang w:eastAsia="zh-CN"/>
              </w:rPr>
              <w:t>工业</w:t>
            </w:r>
          </w:p>
        </w:tc>
      </w:tr>
      <w:tr w14:paraId="09B1AB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6DA99A">
            <w:pPr>
              <w:keepNext w:val="0"/>
              <w:keepLines w:val="0"/>
              <w:widowControl/>
              <w:suppressLineNumbers w:val="0"/>
              <w:snapToGrid w:val="0"/>
              <w:spacing w:line="240" w:lineRule="auto"/>
              <w:ind w:left="0" w:leftChars="0" w:right="0" w:rightChars="0" w:firstLine="0" w:firstLineChars="0"/>
              <w:jc w:val="center"/>
              <w:textAlignment w:val="top"/>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8</w:t>
            </w:r>
          </w:p>
        </w:tc>
        <w:tc>
          <w:tcPr>
            <w:tcW w:w="301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E0A8B63">
            <w:pPr>
              <w:keepNext w:val="0"/>
              <w:keepLines w:val="0"/>
              <w:widowControl/>
              <w:suppressLineNumbers w:val="0"/>
              <w:snapToGrid w:val="0"/>
              <w:spacing w:line="240" w:lineRule="auto"/>
              <w:ind w:left="0" w:leftChars="0" w:right="0" w:rightChars="0" w:firstLine="0" w:firstLineChars="0"/>
              <w:jc w:val="center"/>
              <w:textAlignment w:val="top"/>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软式排球</w:t>
            </w:r>
          </w:p>
        </w:tc>
        <w:tc>
          <w:tcPr>
            <w:tcW w:w="7562" w:type="dxa"/>
            <w:tcBorders>
              <w:top w:val="single" w:color="000000" w:sz="4" w:space="0"/>
              <w:left w:val="nil"/>
              <w:bottom w:val="single" w:color="000000" w:sz="4" w:space="0"/>
              <w:right w:val="nil"/>
            </w:tcBorders>
            <w:shd w:val="clear" w:color="auto" w:fill="auto"/>
            <w:vAlign w:val="center"/>
          </w:tcPr>
          <w:p w14:paraId="5D7FB0C7">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 xml:space="preserve">1、5号：圆周长650mm～670mm，质量220g～310g </w:t>
            </w:r>
            <w:r>
              <w:rPr>
                <w:rFonts w:hint="eastAsia" w:ascii="宋体" w:hAnsi="宋体" w:eastAsia="宋体" w:cs="宋体"/>
                <w:i w:val="0"/>
                <w:iCs w:val="0"/>
                <w:color w:val="000000"/>
                <w:kern w:val="0"/>
                <w:sz w:val="21"/>
                <w:szCs w:val="21"/>
                <w:u w:val="none"/>
                <w:shd w:val="clear" w:color="auto" w:fill="auto"/>
                <w:lang w:val="en-US" w:eastAsia="zh-CN" w:bidi="ar"/>
              </w:rPr>
              <w:br w:type="textWrapping"/>
            </w:r>
            <w:r>
              <w:rPr>
                <w:rFonts w:hint="eastAsia" w:ascii="宋体" w:hAnsi="宋体" w:eastAsia="宋体" w:cs="宋体"/>
                <w:i w:val="0"/>
                <w:iCs w:val="0"/>
                <w:color w:val="000000"/>
                <w:kern w:val="0"/>
                <w:sz w:val="21"/>
                <w:szCs w:val="21"/>
                <w:u w:val="none"/>
                <w:shd w:val="clear" w:color="auto" w:fill="auto"/>
                <w:lang w:val="en-US" w:eastAsia="zh-CN" w:bidi="ar"/>
              </w:rPr>
              <w:t>2、成品球内发泡塑料气孔中不应残留对人体和环境有害物质；</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5522D3">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41B7B2">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60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0D36E4">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lang w:val="en-US" w:eastAsia="zh-CN" w:bidi="ar"/>
              </w:rPr>
            </w:pPr>
            <w:r>
              <w:rPr>
                <w:rFonts w:hint="eastAsia" w:ascii="宋体" w:hAnsi="宋体" w:eastAsia="宋体" w:cs="宋体"/>
                <w:color w:val="auto"/>
                <w:kern w:val="0"/>
                <w:sz w:val="21"/>
                <w:szCs w:val="21"/>
                <w:highlight w:val="none"/>
                <w:lang w:eastAsia="zh-CN"/>
              </w:rPr>
              <w:t>工业</w:t>
            </w:r>
          </w:p>
        </w:tc>
      </w:tr>
      <w:tr w14:paraId="16A561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8BA4EE">
            <w:pPr>
              <w:keepNext w:val="0"/>
              <w:keepLines w:val="0"/>
              <w:widowControl/>
              <w:suppressLineNumbers w:val="0"/>
              <w:snapToGrid w:val="0"/>
              <w:spacing w:line="240" w:lineRule="auto"/>
              <w:ind w:left="0" w:leftChars="0" w:right="0" w:rightChars="0" w:firstLine="0" w:firstLineChars="0"/>
              <w:jc w:val="center"/>
              <w:textAlignment w:val="top"/>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9</w:t>
            </w:r>
          </w:p>
        </w:tc>
        <w:tc>
          <w:tcPr>
            <w:tcW w:w="301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5382072">
            <w:pPr>
              <w:keepNext w:val="0"/>
              <w:keepLines w:val="0"/>
              <w:widowControl/>
              <w:suppressLineNumbers w:val="0"/>
              <w:snapToGrid w:val="0"/>
              <w:spacing w:line="240" w:lineRule="auto"/>
              <w:ind w:left="0" w:leftChars="0" w:right="0" w:rightChars="0" w:firstLine="0" w:firstLineChars="0"/>
              <w:jc w:val="center"/>
              <w:textAlignment w:val="top"/>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排球架</w:t>
            </w:r>
          </w:p>
        </w:tc>
        <w:tc>
          <w:tcPr>
            <w:tcW w:w="7562" w:type="dxa"/>
            <w:tcBorders>
              <w:top w:val="single" w:color="000000" w:sz="4" w:space="0"/>
              <w:left w:val="nil"/>
              <w:bottom w:val="single" w:color="000000" w:sz="4" w:space="0"/>
              <w:right w:val="nil"/>
            </w:tcBorders>
            <w:shd w:val="clear" w:color="auto" w:fill="auto"/>
            <w:vAlign w:val="center"/>
          </w:tcPr>
          <w:p w14:paraId="4A6195D4">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4副地插式，2副可移动(包含配套网)</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B3D954">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副</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559BA1">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6</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31A86C">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lang w:val="en-US" w:eastAsia="zh-CN" w:bidi="ar"/>
              </w:rPr>
            </w:pPr>
            <w:r>
              <w:rPr>
                <w:rFonts w:hint="eastAsia" w:ascii="宋体" w:hAnsi="宋体" w:eastAsia="宋体" w:cs="宋体"/>
                <w:color w:val="auto"/>
                <w:kern w:val="0"/>
                <w:sz w:val="21"/>
                <w:szCs w:val="21"/>
                <w:highlight w:val="none"/>
                <w:lang w:eastAsia="zh-CN"/>
              </w:rPr>
              <w:t>工业</w:t>
            </w:r>
          </w:p>
        </w:tc>
      </w:tr>
      <w:tr w14:paraId="00C1FE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6D4338">
            <w:pPr>
              <w:keepNext w:val="0"/>
              <w:keepLines w:val="0"/>
              <w:widowControl/>
              <w:suppressLineNumbers w:val="0"/>
              <w:snapToGrid w:val="0"/>
              <w:spacing w:line="240" w:lineRule="auto"/>
              <w:ind w:left="0" w:leftChars="0" w:right="0" w:rightChars="0" w:firstLine="0" w:firstLineChars="0"/>
              <w:jc w:val="center"/>
              <w:textAlignment w:val="top"/>
              <w:rPr>
                <w:rFonts w:hint="eastAsia" w:ascii="宋体" w:hAnsi="宋体" w:eastAsia="宋体" w:cs="宋体"/>
                <w:i w:val="0"/>
                <w:iCs w:val="0"/>
                <w:color w:val="000000"/>
                <w:kern w:val="0"/>
                <w:sz w:val="21"/>
                <w:szCs w:val="21"/>
                <w:u w:val="none"/>
                <w:shd w:val="clear" w:color="auto" w:fill="auto"/>
                <w:lang w:val="en-US"/>
              </w:rPr>
            </w:pPr>
            <w:r>
              <w:rPr>
                <w:rFonts w:hint="eastAsia" w:ascii="宋体" w:hAnsi="宋体" w:eastAsia="宋体" w:cs="宋体"/>
                <w:i w:val="0"/>
                <w:iCs w:val="0"/>
                <w:color w:val="000000"/>
                <w:kern w:val="0"/>
                <w:sz w:val="21"/>
                <w:szCs w:val="21"/>
                <w:u w:val="none"/>
                <w:shd w:val="clear" w:color="auto" w:fill="auto"/>
                <w:lang w:val="en-US" w:eastAsia="zh-CN" w:bidi="ar"/>
              </w:rPr>
              <w:t>10</w:t>
            </w:r>
          </w:p>
        </w:tc>
        <w:tc>
          <w:tcPr>
            <w:tcW w:w="301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DFDD4C2">
            <w:pPr>
              <w:keepNext w:val="0"/>
              <w:keepLines w:val="0"/>
              <w:widowControl/>
              <w:suppressLineNumbers w:val="0"/>
              <w:snapToGrid w:val="0"/>
              <w:spacing w:line="240" w:lineRule="auto"/>
              <w:ind w:left="0" w:leftChars="0" w:right="0" w:rightChars="0" w:firstLine="0" w:firstLineChars="0"/>
              <w:jc w:val="center"/>
              <w:textAlignment w:val="top"/>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排球网</w:t>
            </w:r>
          </w:p>
        </w:tc>
        <w:tc>
          <w:tcPr>
            <w:tcW w:w="7562" w:type="dxa"/>
            <w:tcBorders>
              <w:top w:val="single" w:color="000000" w:sz="4" w:space="0"/>
              <w:left w:val="nil"/>
              <w:bottom w:val="single" w:color="000000" w:sz="4" w:space="0"/>
              <w:right w:val="nil"/>
            </w:tcBorders>
            <w:shd w:val="clear" w:color="auto" w:fill="auto"/>
            <w:vAlign w:val="center"/>
          </w:tcPr>
          <w:p w14:paraId="112BE906">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 xml:space="preserve">尺寸：≥9.5*1m，材质：聚乙烯  钢绳:≥2.5mm包钢丝绳 </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3B1F60">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副</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9A3DC7">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12</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6F5844">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lang w:val="en-US" w:eastAsia="zh-CN" w:bidi="ar"/>
              </w:rPr>
            </w:pPr>
            <w:r>
              <w:rPr>
                <w:rFonts w:hint="eastAsia" w:ascii="宋体" w:hAnsi="宋体" w:eastAsia="宋体" w:cs="宋体"/>
                <w:color w:val="auto"/>
                <w:kern w:val="0"/>
                <w:sz w:val="21"/>
                <w:szCs w:val="21"/>
                <w:highlight w:val="none"/>
                <w:lang w:eastAsia="zh-CN"/>
              </w:rPr>
              <w:t>工业</w:t>
            </w:r>
          </w:p>
        </w:tc>
      </w:tr>
      <w:tr w14:paraId="4739BB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5D981B">
            <w:pPr>
              <w:keepNext w:val="0"/>
              <w:keepLines w:val="0"/>
              <w:widowControl/>
              <w:suppressLineNumbers w:val="0"/>
              <w:snapToGrid w:val="0"/>
              <w:spacing w:line="240" w:lineRule="auto"/>
              <w:ind w:left="0" w:leftChars="0" w:right="0" w:rightChars="0" w:firstLine="0" w:firstLineChars="0"/>
              <w:jc w:val="center"/>
              <w:textAlignment w:val="top"/>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11</w:t>
            </w:r>
          </w:p>
        </w:tc>
        <w:tc>
          <w:tcPr>
            <w:tcW w:w="301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2ECCE8F">
            <w:pPr>
              <w:keepNext w:val="0"/>
              <w:keepLines w:val="0"/>
              <w:widowControl/>
              <w:suppressLineNumbers w:val="0"/>
              <w:snapToGrid w:val="0"/>
              <w:spacing w:line="240" w:lineRule="auto"/>
              <w:ind w:left="0" w:leftChars="0" w:right="0" w:rightChars="0" w:firstLine="0" w:firstLineChars="0"/>
              <w:jc w:val="center"/>
              <w:textAlignment w:val="top"/>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标志杆</w:t>
            </w:r>
          </w:p>
        </w:tc>
        <w:tc>
          <w:tcPr>
            <w:tcW w:w="7562" w:type="dxa"/>
            <w:tcBorders>
              <w:top w:val="single" w:color="000000" w:sz="4" w:space="0"/>
              <w:left w:val="single" w:color="000000" w:sz="4" w:space="0"/>
              <w:bottom w:val="single" w:color="000000" w:sz="4" w:space="0"/>
              <w:right w:val="nil"/>
            </w:tcBorders>
            <w:shd w:val="clear" w:color="auto" w:fill="auto"/>
            <w:vAlign w:val="center"/>
          </w:tcPr>
          <w:p w14:paraId="495910E0">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1、高1.2m～1.6m，立柱直径≥25mm</w:t>
            </w:r>
            <w:r>
              <w:rPr>
                <w:rFonts w:hint="eastAsia" w:ascii="宋体" w:hAnsi="宋体" w:eastAsia="宋体" w:cs="宋体"/>
                <w:i w:val="0"/>
                <w:iCs w:val="0"/>
                <w:color w:val="000000"/>
                <w:kern w:val="0"/>
                <w:sz w:val="21"/>
                <w:szCs w:val="21"/>
                <w:u w:val="none"/>
                <w:shd w:val="clear" w:color="auto" w:fill="auto"/>
                <w:lang w:val="en-US" w:eastAsia="zh-CN" w:bidi="ar"/>
              </w:rPr>
              <w:br w:type="textWrapping"/>
            </w:r>
            <w:r>
              <w:rPr>
                <w:rFonts w:hint="eastAsia" w:ascii="宋体" w:hAnsi="宋体" w:eastAsia="宋体" w:cs="宋体"/>
                <w:i w:val="0"/>
                <w:iCs w:val="0"/>
                <w:color w:val="000000"/>
                <w:kern w:val="0"/>
                <w:sz w:val="21"/>
                <w:szCs w:val="21"/>
                <w:u w:val="none"/>
                <w:shd w:val="clear" w:color="auto" w:fill="auto"/>
                <w:lang w:val="en-US" w:eastAsia="zh-CN" w:bidi="ar"/>
              </w:rPr>
              <w:t>2、立柱为ABS材质，颜色多样且鲜艳；三角形红色旗面，春亚纺材质；</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062ADC">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副</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845E29">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6</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7434A1">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lang w:val="en-US" w:eastAsia="zh-CN" w:bidi="ar"/>
              </w:rPr>
            </w:pPr>
            <w:r>
              <w:rPr>
                <w:rFonts w:hint="eastAsia" w:ascii="宋体" w:hAnsi="宋体" w:eastAsia="宋体" w:cs="宋体"/>
                <w:color w:val="auto"/>
                <w:kern w:val="0"/>
                <w:sz w:val="21"/>
                <w:szCs w:val="21"/>
                <w:highlight w:val="none"/>
                <w:lang w:eastAsia="zh-CN"/>
              </w:rPr>
              <w:t>工业</w:t>
            </w:r>
          </w:p>
        </w:tc>
      </w:tr>
      <w:tr w14:paraId="189915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93FADA">
            <w:pPr>
              <w:keepNext w:val="0"/>
              <w:keepLines w:val="0"/>
              <w:widowControl/>
              <w:suppressLineNumbers w:val="0"/>
              <w:snapToGrid w:val="0"/>
              <w:spacing w:line="240" w:lineRule="auto"/>
              <w:ind w:left="0" w:leftChars="0" w:right="0" w:rightChars="0" w:firstLine="0" w:firstLineChars="0"/>
              <w:jc w:val="center"/>
              <w:textAlignment w:val="top"/>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12</w:t>
            </w:r>
          </w:p>
        </w:tc>
        <w:tc>
          <w:tcPr>
            <w:tcW w:w="301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EEEE562">
            <w:pPr>
              <w:keepNext w:val="0"/>
              <w:keepLines w:val="0"/>
              <w:widowControl/>
              <w:suppressLineNumbers w:val="0"/>
              <w:snapToGrid w:val="0"/>
              <w:spacing w:line="240" w:lineRule="auto"/>
              <w:ind w:left="0" w:leftChars="0" w:right="0" w:rightChars="0" w:firstLine="0" w:firstLineChars="0"/>
              <w:jc w:val="center"/>
              <w:textAlignment w:val="top"/>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羽毛球架</w:t>
            </w:r>
          </w:p>
        </w:tc>
        <w:tc>
          <w:tcPr>
            <w:tcW w:w="7562" w:type="dxa"/>
            <w:tcBorders>
              <w:top w:val="single" w:color="000000" w:sz="4" w:space="0"/>
              <w:left w:val="single" w:color="000000" w:sz="4" w:space="0"/>
              <w:bottom w:val="single" w:color="000000" w:sz="4" w:space="0"/>
              <w:right w:val="nil"/>
            </w:tcBorders>
            <w:shd w:val="clear" w:color="auto" w:fill="auto"/>
            <w:vAlign w:val="center"/>
          </w:tcPr>
          <w:p w14:paraId="18B8C173">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1.移动式铸铁底座，底座配有高档静音轮，方便移动。</w:t>
            </w:r>
            <w:r>
              <w:rPr>
                <w:rFonts w:hint="eastAsia" w:ascii="宋体" w:hAnsi="宋体" w:eastAsia="宋体" w:cs="宋体"/>
                <w:i w:val="0"/>
                <w:iCs w:val="0"/>
                <w:color w:val="000000"/>
                <w:kern w:val="0"/>
                <w:sz w:val="21"/>
                <w:szCs w:val="21"/>
                <w:u w:val="none"/>
                <w:shd w:val="clear" w:color="auto" w:fill="auto"/>
                <w:lang w:val="en-US" w:eastAsia="zh-CN" w:bidi="ar"/>
              </w:rPr>
              <w:br w:type="textWrapping"/>
            </w:r>
            <w:r>
              <w:rPr>
                <w:rFonts w:hint="eastAsia" w:ascii="宋体" w:hAnsi="宋体" w:eastAsia="宋体" w:cs="宋体"/>
                <w:i w:val="0"/>
                <w:iCs w:val="0"/>
                <w:color w:val="000000"/>
                <w:kern w:val="0"/>
                <w:sz w:val="21"/>
                <w:szCs w:val="21"/>
                <w:u w:val="none"/>
                <w:shd w:val="clear" w:color="auto" w:fill="auto"/>
                <w:lang w:val="en-US" w:eastAsia="zh-CN" w:bidi="ar"/>
              </w:rPr>
              <w:t>2.柱高≥1550mm,使用直径 ≥42钢管，壁厚不低于2.75mm</w:t>
            </w:r>
            <w:r>
              <w:rPr>
                <w:rFonts w:hint="eastAsia" w:ascii="宋体" w:hAnsi="宋体" w:eastAsia="宋体" w:cs="宋体"/>
                <w:i w:val="0"/>
                <w:iCs w:val="0"/>
                <w:color w:val="000000"/>
                <w:kern w:val="0"/>
                <w:sz w:val="21"/>
                <w:szCs w:val="21"/>
                <w:u w:val="none"/>
                <w:shd w:val="clear" w:color="auto" w:fill="auto"/>
                <w:lang w:val="en-US" w:eastAsia="zh-CN" w:bidi="ar"/>
              </w:rPr>
              <w:br w:type="textWrapping"/>
            </w:r>
            <w:r>
              <w:rPr>
                <w:rFonts w:hint="eastAsia" w:ascii="宋体" w:hAnsi="宋体" w:eastAsia="宋体" w:cs="宋体"/>
                <w:i w:val="0"/>
                <w:iCs w:val="0"/>
                <w:color w:val="000000"/>
                <w:kern w:val="0"/>
                <w:sz w:val="21"/>
                <w:szCs w:val="21"/>
                <w:u w:val="none"/>
                <w:shd w:val="clear" w:color="auto" w:fill="auto"/>
                <w:lang w:val="en-US" w:eastAsia="zh-CN" w:bidi="ar"/>
              </w:rPr>
              <w:t>3.支架顶端加一滑动凹槽，尼龙紧线器，轻松拉紧网绳， 不会松动，内侧配有魔术贴方便调节球网高度</w:t>
            </w:r>
            <w:r>
              <w:rPr>
                <w:rFonts w:hint="eastAsia" w:ascii="宋体" w:hAnsi="宋体" w:eastAsia="宋体" w:cs="宋体"/>
                <w:i w:val="0"/>
                <w:iCs w:val="0"/>
                <w:color w:val="000000"/>
                <w:kern w:val="0"/>
                <w:sz w:val="21"/>
                <w:szCs w:val="21"/>
                <w:u w:val="none"/>
                <w:shd w:val="clear" w:color="auto" w:fill="auto"/>
                <w:lang w:val="en-US" w:eastAsia="zh-CN" w:bidi="ar"/>
              </w:rPr>
              <w:br w:type="textWrapping"/>
            </w:r>
            <w:r>
              <w:rPr>
                <w:rFonts w:hint="eastAsia" w:ascii="宋体" w:hAnsi="宋体" w:eastAsia="宋体" w:cs="宋体"/>
                <w:i w:val="0"/>
                <w:iCs w:val="0"/>
                <w:color w:val="000000"/>
                <w:kern w:val="0"/>
                <w:sz w:val="21"/>
                <w:szCs w:val="21"/>
                <w:u w:val="none"/>
                <w:shd w:val="clear" w:color="auto" w:fill="auto"/>
                <w:lang w:val="en-US" w:eastAsia="zh-CN" w:bidi="ar"/>
              </w:rPr>
              <w:t>4.外表采用静电喷涂，硬度达到2H</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B650E1">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副</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67E4A5">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6</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FD1A30">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lang w:val="en-US" w:eastAsia="zh-CN" w:bidi="ar"/>
              </w:rPr>
            </w:pPr>
            <w:r>
              <w:rPr>
                <w:rFonts w:hint="eastAsia" w:ascii="宋体" w:hAnsi="宋体" w:eastAsia="宋体" w:cs="宋体"/>
                <w:color w:val="auto"/>
                <w:kern w:val="0"/>
                <w:sz w:val="21"/>
                <w:szCs w:val="21"/>
                <w:highlight w:val="none"/>
                <w:lang w:eastAsia="zh-CN"/>
              </w:rPr>
              <w:t>工业</w:t>
            </w:r>
          </w:p>
        </w:tc>
      </w:tr>
      <w:tr w14:paraId="50AA95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330140">
            <w:pPr>
              <w:keepNext w:val="0"/>
              <w:keepLines w:val="0"/>
              <w:widowControl/>
              <w:suppressLineNumbers w:val="0"/>
              <w:snapToGrid w:val="0"/>
              <w:spacing w:line="240" w:lineRule="auto"/>
              <w:ind w:left="0" w:leftChars="0" w:right="0" w:rightChars="0" w:firstLine="0" w:firstLineChars="0"/>
              <w:jc w:val="center"/>
              <w:textAlignment w:val="top"/>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13</w:t>
            </w:r>
          </w:p>
        </w:tc>
        <w:tc>
          <w:tcPr>
            <w:tcW w:w="301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8275741">
            <w:pPr>
              <w:keepNext w:val="0"/>
              <w:keepLines w:val="0"/>
              <w:widowControl/>
              <w:suppressLineNumbers w:val="0"/>
              <w:snapToGrid w:val="0"/>
              <w:spacing w:line="240" w:lineRule="auto"/>
              <w:ind w:left="0" w:leftChars="0" w:right="0" w:rightChars="0" w:firstLine="0" w:firstLineChars="0"/>
              <w:jc w:val="center"/>
              <w:textAlignment w:val="top"/>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羽毛球网</w:t>
            </w:r>
          </w:p>
        </w:tc>
        <w:tc>
          <w:tcPr>
            <w:tcW w:w="7562" w:type="dxa"/>
            <w:tcBorders>
              <w:top w:val="single" w:color="000000" w:sz="4" w:space="0"/>
              <w:left w:val="single" w:color="000000" w:sz="4" w:space="0"/>
              <w:bottom w:val="single" w:color="000000" w:sz="4" w:space="0"/>
              <w:right w:val="nil"/>
            </w:tcBorders>
            <w:shd w:val="clear" w:color="auto" w:fill="auto"/>
            <w:vAlign w:val="center"/>
          </w:tcPr>
          <w:p w14:paraId="6D72F51A">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 xml:space="preserve">1、羽毛球网长度≥6100mm，宽度500mm±25mm </w:t>
            </w:r>
            <w:r>
              <w:rPr>
                <w:rFonts w:hint="eastAsia" w:ascii="宋体" w:hAnsi="宋体" w:eastAsia="宋体" w:cs="宋体"/>
                <w:i w:val="0"/>
                <w:iCs w:val="0"/>
                <w:color w:val="000000"/>
                <w:kern w:val="0"/>
                <w:sz w:val="21"/>
                <w:szCs w:val="21"/>
                <w:u w:val="none"/>
                <w:shd w:val="clear" w:color="auto" w:fill="auto"/>
                <w:lang w:val="en-US" w:eastAsia="zh-CN" w:bidi="ar"/>
              </w:rPr>
              <w:br w:type="textWrapping"/>
            </w:r>
            <w:r>
              <w:rPr>
                <w:rFonts w:hint="eastAsia" w:ascii="宋体" w:hAnsi="宋体" w:eastAsia="宋体" w:cs="宋体"/>
                <w:i w:val="0"/>
                <w:iCs w:val="0"/>
                <w:color w:val="000000"/>
                <w:kern w:val="0"/>
                <w:sz w:val="21"/>
                <w:szCs w:val="21"/>
                <w:u w:val="none"/>
                <w:shd w:val="clear" w:color="auto" w:fill="auto"/>
                <w:lang w:val="en-US" w:eastAsia="zh-CN" w:bidi="ar"/>
              </w:rPr>
              <w:t xml:space="preserve">2、白色缝边，涤纶材质 </w:t>
            </w:r>
            <w:r>
              <w:rPr>
                <w:rFonts w:hint="eastAsia" w:ascii="宋体" w:hAnsi="宋体" w:eastAsia="宋体" w:cs="宋体"/>
                <w:i w:val="0"/>
                <w:iCs w:val="0"/>
                <w:color w:val="000000"/>
                <w:kern w:val="0"/>
                <w:sz w:val="21"/>
                <w:szCs w:val="21"/>
                <w:u w:val="none"/>
                <w:shd w:val="clear" w:color="auto" w:fill="auto"/>
                <w:lang w:val="en-US" w:eastAsia="zh-CN" w:bidi="ar"/>
              </w:rPr>
              <w:br w:type="textWrapping"/>
            </w:r>
            <w:r>
              <w:rPr>
                <w:rFonts w:hint="eastAsia" w:ascii="宋体" w:hAnsi="宋体" w:eastAsia="宋体" w:cs="宋体"/>
                <w:i w:val="0"/>
                <w:iCs w:val="0"/>
                <w:color w:val="000000"/>
                <w:kern w:val="0"/>
                <w:sz w:val="21"/>
                <w:szCs w:val="21"/>
                <w:u w:val="none"/>
                <w:shd w:val="clear" w:color="auto" w:fill="auto"/>
                <w:lang w:val="en-US" w:eastAsia="zh-CN" w:bidi="ar"/>
              </w:rPr>
              <w:t>3、满足学校日常训练及比赛使用。</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BBE160">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副</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A02A02">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12</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6CD8D2">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lang w:val="en-US" w:eastAsia="zh-CN" w:bidi="ar"/>
              </w:rPr>
            </w:pPr>
            <w:r>
              <w:rPr>
                <w:rFonts w:hint="eastAsia" w:ascii="宋体" w:hAnsi="宋体" w:eastAsia="宋体" w:cs="宋体"/>
                <w:color w:val="auto"/>
                <w:kern w:val="0"/>
                <w:sz w:val="21"/>
                <w:szCs w:val="21"/>
                <w:highlight w:val="none"/>
                <w:lang w:eastAsia="zh-CN"/>
              </w:rPr>
              <w:t>工业</w:t>
            </w:r>
          </w:p>
        </w:tc>
      </w:tr>
      <w:tr w14:paraId="57C47D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C2DE49">
            <w:pPr>
              <w:keepNext w:val="0"/>
              <w:keepLines w:val="0"/>
              <w:widowControl/>
              <w:suppressLineNumbers w:val="0"/>
              <w:snapToGrid w:val="0"/>
              <w:spacing w:line="240" w:lineRule="auto"/>
              <w:ind w:left="0" w:leftChars="0" w:right="0" w:rightChars="0" w:firstLine="0" w:firstLineChars="0"/>
              <w:jc w:val="center"/>
              <w:textAlignment w:val="top"/>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14</w:t>
            </w:r>
          </w:p>
        </w:tc>
        <w:tc>
          <w:tcPr>
            <w:tcW w:w="301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3AA9629">
            <w:pPr>
              <w:keepNext w:val="0"/>
              <w:keepLines w:val="0"/>
              <w:widowControl/>
              <w:suppressLineNumbers w:val="0"/>
              <w:snapToGrid w:val="0"/>
              <w:spacing w:line="240" w:lineRule="auto"/>
              <w:ind w:left="0" w:leftChars="0" w:right="0" w:rightChars="0" w:firstLine="0" w:firstLineChars="0"/>
              <w:jc w:val="center"/>
              <w:textAlignment w:val="top"/>
              <w:rPr>
                <w:rFonts w:hint="eastAsia" w:ascii="宋体" w:hAnsi="宋体" w:eastAsia="宋体" w:cs="宋体"/>
                <w:i w:val="0"/>
                <w:iCs w:val="0"/>
                <w:color w:val="000000"/>
                <w:kern w:val="0"/>
                <w:sz w:val="21"/>
                <w:szCs w:val="21"/>
                <w:u w:val="none"/>
                <w:shd w:val="clear" w:color="auto" w:fill="auto"/>
                <w:lang w:val="en-US"/>
              </w:rPr>
            </w:pPr>
            <w:r>
              <w:rPr>
                <w:rFonts w:hint="eastAsia" w:ascii="宋体" w:hAnsi="宋体" w:eastAsia="宋体" w:cs="宋体"/>
                <w:i w:val="0"/>
                <w:iCs w:val="0"/>
                <w:color w:val="000000"/>
                <w:kern w:val="0"/>
                <w:sz w:val="21"/>
                <w:szCs w:val="21"/>
                <w:u w:val="none"/>
                <w:shd w:val="clear" w:color="auto" w:fill="auto"/>
                <w:lang w:val="en-US" w:eastAsia="zh-CN" w:bidi="ar"/>
              </w:rPr>
              <w:t>裁判椅</w:t>
            </w:r>
          </w:p>
        </w:tc>
        <w:tc>
          <w:tcPr>
            <w:tcW w:w="7562" w:type="dxa"/>
            <w:tcBorders>
              <w:top w:val="single" w:color="000000" w:sz="4" w:space="0"/>
              <w:left w:val="single" w:color="000000" w:sz="4" w:space="0"/>
              <w:bottom w:val="single" w:color="000000" w:sz="4" w:space="0"/>
              <w:right w:val="nil"/>
            </w:tcBorders>
            <w:shd w:val="clear" w:color="auto" w:fill="auto"/>
            <w:vAlign w:val="center"/>
          </w:tcPr>
          <w:p w14:paraId="22DAE49B">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整体采用钢管，表面静电喷塑，色泽均匀，顶部带有一个座椅，底部带有2个轮子，方便移动</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BB3A1C">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947C44">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2</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E90BC2">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lang w:val="en-US" w:eastAsia="zh-CN" w:bidi="ar"/>
              </w:rPr>
            </w:pPr>
            <w:r>
              <w:rPr>
                <w:rFonts w:hint="eastAsia" w:ascii="宋体" w:hAnsi="宋体" w:eastAsia="宋体" w:cs="宋体"/>
                <w:color w:val="auto"/>
                <w:kern w:val="0"/>
                <w:sz w:val="21"/>
                <w:szCs w:val="21"/>
                <w:highlight w:val="none"/>
                <w:lang w:eastAsia="zh-CN"/>
              </w:rPr>
              <w:t>工业</w:t>
            </w:r>
          </w:p>
        </w:tc>
      </w:tr>
      <w:tr w14:paraId="31A7B0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5730DB">
            <w:pPr>
              <w:keepNext w:val="0"/>
              <w:keepLines w:val="0"/>
              <w:widowControl/>
              <w:suppressLineNumbers w:val="0"/>
              <w:snapToGrid w:val="0"/>
              <w:spacing w:line="240" w:lineRule="auto"/>
              <w:ind w:left="0" w:leftChars="0" w:right="0" w:rightChars="0" w:firstLine="0" w:firstLineChars="0"/>
              <w:jc w:val="center"/>
              <w:textAlignment w:val="top"/>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15</w:t>
            </w:r>
          </w:p>
        </w:tc>
        <w:tc>
          <w:tcPr>
            <w:tcW w:w="301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3BCC5F2">
            <w:pPr>
              <w:keepNext w:val="0"/>
              <w:keepLines w:val="0"/>
              <w:widowControl/>
              <w:suppressLineNumbers w:val="0"/>
              <w:snapToGrid w:val="0"/>
              <w:spacing w:line="240" w:lineRule="auto"/>
              <w:ind w:left="0" w:leftChars="0" w:right="0" w:rightChars="0" w:firstLine="0" w:firstLineChars="0"/>
              <w:jc w:val="center"/>
              <w:textAlignment w:val="top"/>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足球</w:t>
            </w:r>
          </w:p>
        </w:tc>
        <w:tc>
          <w:tcPr>
            <w:tcW w:w="7562" w:type="dxa"/>
            <w:tcBorders>
              <w:top w:val="single" w:color="000000" w:sz="4" w:space="0"/>
              <w:left w:val="single" w:color="000000" w:sz="4" w:space="0"/>
              <w:bottom w:val="single" w:color="000000" w:sz="4" w:space="0"/>
              <w:right w:val="nil"/>
            </w:tcBorders>
            <w:shd w:val="clear" w:color="auto" w:fill="auto"/>
            <w:vAlign w:val="center"/>
          </w:tcPr>
          <w:p w14:paraId="42A46B53">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 xml:space="preserve">1、5号：圆周长680mm～700mm；质量410g～450g </w:t>
            </w:r>
            <w:r>
              <w:rPr>
                <w:rFonts w:hint="eastAsia" w:ascii="宋体" w:hAnsi="宋体" w:eastAsia="宋体" w:cs="宋体"/>
                <w:i w:val="0"/>
                <w:iCs w:val="0"/>
                <w:color w:val="000000"/>
                <w:kern w:val="0"/>
                <w:sz w:val="21"/>
                <w:szCs w:val="21"/>
                <w:u w:val="none"/>
                <w:shd w:val="clear" w:color="auto" w:fill="auto"/>
                <w:lang w:val="en-US" w:eastAsia="zh-CN" w:bidi="ar"/>
              </w:rPr>
              <w:br w:type="textWrapping"/>
            </w:r>
            <w:r>
              <w:rPr>
                <w:rFonts w:hint="eastAsia" w:ascii="宋体" w:hAnsi="宋体" w:eastAsia="宋体" w:cs="宋体"/>
                <w:i w:val="0"/>
                <w:iCs w:val="0"/>
                <w:color w:val="000000"/>
                <w:kern w:val="0"/>
                <w:sz w:val="21"/>
                <w:szCs w:val="21"/>
                <w:u w:val="none"/>
                <w:shd w:val="clear" w:color="auto" w:fill="auto"/>
                <w:lang w:val="en-US" w:eastAsia="zh-CN" w:bidi="ar"/>
              </w:rPr>
              <w:t>2、表皮材料为耐磨Pu，内胆为橡胶材质，脚感精准。</w:t>
            </w:r>
            <w:r>
              <w:rPr>
                <w:rFonts w:hint="eastAsia" w:ascii="宋体" w:hAnsi="宋体" w:eastAsia="宋体" w:cs="宋体"/>
                <w:i w:val="0"/>
                <w:iCs w:val="0"/>
                <w:color w:val="000000"/>
                <w:kern w:val="0"/>
                <w:sz w:val="21"/>
                <w:szCs w:val="21"/>
                <w:u w:val="none"/>
                <w:shd w:val="clear" w:color="auto" w:fill="auto"/>
                <w:lang w:val="en-US" w:eastAsia="zh-CN" w:bidi="ar"/>
              </w:rPr>
              <w:br w:type="textWrapping"/>
            </w:r>
            <w:r>
              <w:rPr>
                <w:rFonts w:hint="eastAsia" w:ascii="宋体" w:hAnsi="宋体" w:eastAsia="宋体" w:cs="宋体"/>
                <w:i w:val="0"/>
                <w:iCs w:val="0"/>
                <w:color w:val="000000"/>
                <w:kern w:val="0"/>
                <w:sz w:val="21"/>
                <w:szCs w:val="21"/>
                <w:u w:val="none"/>
                <w:shd w:val="clear" w:color="auto" w:fill="auto"/>
                <w:lang w:val="en-US" w:eastAsia="zh-CN" w:bidi="ar"/>
              </w:rPr>
              <w:t>3、商标、图案、色泽等字迹清晰、图案端正、色彩鲜艳。</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3D20E4">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4FDFDE">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120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24163D">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lang w:val="en-US" w:eastAsia="zh-CN" w:bidi="ar"/>
              </w:rPr>
            </w:pPr>
            <w:r>
              <w:rPr>
                <w:rFonts w:hint="eastAsia" w:ascii="宋体" w:hAnsi="宋体" w:eastAsia="宋体" w:cs="宋体"/>
                <w:color w:val="auto"/>
                <w:kern w:val="0"/>
                <w:sz w:val="21"/>
                <w:szCs w:val="21"/>
                <w:highlight w:val="none"/>
                <w:lang w:eastAsia="zh-CN"/>
              </w:rPr>
              <w:t>工业</w:t>
            </w:r>
          </w:p>
        </w:tc>
      </w:tr>
      <w:tr w14:paraId="301FB7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0C97C1">
            <w:pPr>
              <w:keepNext w:val="0"/>
              <w:keepLines w:val="0"/>
              <w:widowControl/>
              <w:suppressLineNumbers w:val="0"/>
              <w:snapToGrid w:val="0"/>
              <w:spacing w:line="240" w:lineRule="auto"/>
              <w:ind w:left="0" w:leftChars="0" w:right="0" w:rightChars="0" w:firstLine="0" w:firstLineChars="0"/>
              <w:jc w:val="center"/>
              <w:textAlignment w:val="top"/>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16</w:t>
            </w:r>
          </w:p>
        </w:tc>
        <w:tc>
          <w:tcPr>
            <w:tcW w:w="301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87A5CF8">
            <w:pPr>
              <w:keepNext w:val="0"/>
              <w:keepLines w:val="0"/>
              <w:widowControl/>
              <w:suppressLineNumbers w:val="0"/>
              <w:snapToGrid w:val="0"/>
              <w:spacing w:line="240" w:lineRule="auto"/>
              <w:ind w:left="0" w:leftChars="0" w:right="0" w:rightChars="0" w:firstLine="0" w:firstLineChars="0"/>
              <w:jc w:val="center"/>
              <w:textAlignment w:val="top"/>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足球门</w:t>
            </w:r>
          </w:p>
        </w:tc>
        <w:tc>
          <w:tcPr>
            <w:tcW w:w="7562" w:type="dxa"/>
            <w:tcBorders>
              <w:top w:val="single" w:color="000000" w:sz="4" w:space="0"/>
              <w:left w:val="single" w:color="000000" w:sz="4" w:space="0"/>
              <w:bottom w:val="single" w:color="000000" w:sz="4" w:space="0"/>
              <w:right w:val="nil"/>
            </w:tcBorders>
            <w:shd w:val="clear" w:color="auto" w:fill="auto"/>
            <w:vAlign w:val="center"/>
          </w:tcPr>
          <w:p w14:paraId="5EB351CF">
            <w:pPr>
              <w:keepNext w:val="0"/>
              <w:keepLines w:val="0"/>
              <w:widowControl/>
              <w:numPr>
                <w:ilvl w:val="0"/>
                <w:numId w:val="0"/>
              </w:numPr>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shd w:val="clear" w:color="auto" w:fill="auto"/>
                <w:lang w:val="en-US" w:eastAsia="zh-CN" w:bidi="ar"/>
              </w:rPr>
            </w:pPr>
            <w:r>
              <w:rPr>
                <w:rFonts w:hint="eastAsia" w:ascii="宋体" w:hAnsi="宋体" w:eastAsia="宋体" w:cs="宋体"/>
                <w:i w:val="0"/>
                <w:iCs w:val="0"/>
                <w:color w:val="000000"/>
                <w:kern w:val="0"/>
                <w:sz w:val="21"/>
                <w:szCs w:val="21"/>
                <w:shd w:val="clear" w:fill="auto"/>
                <w:lang w:val="en-US" w:eastAsia="zh-CN" w:bidi="ar"/>
              </w:rPr>
              <w:t>1.</w:t>
            </w:r>
            <w:r>
              <w:rPr>
                <w:rFonts w:hint="eastAsia" w:ascii="宋体" w:hAnsi="宋体" w:eastAsia="宋体" w:cs="宋体"/>
                <w:i w:val="0"/>
                <w:iCs w:val="0"/>
                <w:color w:val="000000"/>
                <w:kern w:val="0"/>
                <w:sz w:val="21"/>
                <w:szCs w:val="21"/>
                <w:u w:val="none"/>
                <w:shd w:val="clear" w:color="auto" w:fill="auto"/>
                <w:lang w:val="en-US" w:eastAsia="zh-CN" w:bidi="ar"/>
              </w:rPr>
              <w:t xml:space="preserve">移动式。门宽≥7320mm，门高为≥2440mm,下深≥1700mm,上深≥900mm。 </w:t>
            </w:r>
            <w:r>
              <w:rPr>
                <w:rFonts w:hint="eastAsia" w:ascii="宋体" w:hAnsi="宋体" w:eastAsia="宋体" w:cs="宋体"/>
                <w:i w:val="0"/>
                <w:iCs w:val="0"/>
                <w:color w:val="000000"/>
                <w:kern w:val="0"/>
                <w:sz w:val="21"/>
                <w:szCs w:val="21"/>
                <w:u w:val="none"/>
                <w:shd w:val="clear" w:color="auto" w:fill="auto"/>
                <w:lang w:val="en-US" w:eastAsia="zh-CN" w:bidi="ar"/>
              </w:rPr>
              <w:br w:type="textWrapping"/>
            </w:r>
            <w:r>
              <w:rPr>
                <w:rFonts w:hint="eastAsia" w:ascii="宋体" w:hAnsi="宋体" w:eastAsia="宋体" w:cs="宋体"/>
                <w:i w:val="0"/>
                <w:iCs w:val="0"/>
                <w:color w:val="000000"/>
                <w:kern w:val="0"/>
                <w:sz w:val="21"/>
                <w:szCs w:val="21"/>
                <w:u w:val="none"/>
                <w:shd w:val="clear" w:color="auto" w:fill="auto"/>
                <w:lang w:val="en-US" w:eastAsia="zh-CN" w:bidi="ar"/>
              </w:rPr>
              <w:t xml:space="preserve">2.门柱和门围均采用≥114mm×3mm钢管焊接。 </w:t>
            </w:r>
            <w:r>
              <w:rPr>
                <w:rFonts w:hint="eastAsia" w:ascii="宋体" w:hAnsi="宋体" w:eastAsia="宋体" w:cs="宋体"/>
                <w:i w:val="0"/>
                <w:iCs w:val="0"/>
                <w:color w:val="000000"/>
                <w:kern w:val="0"/>
                <w:sz w:val="21"/>
                <w:szCs w:val="21"/>
                <w:u w:val="none"/>
                <w:shd w:val="clear" w:color="auto" w:fill="auto"/>
                <w:lang w:val="en-US" w:eastAsia="zh-CN" w:bidi="ar"/>
              </w:rPr>
              <w:br w:type="textWrapping"/>
            </w:r>
            <w:r>
              <w:rPr>
                <w:rFonts w:hint="eastAsia" w:ascii="宋体" w:hAnsi="宋体" w:eastAsia="宋体" w:cs="宋体"/>
                <w:i w:val="0"/>
                <w:iCs w:val="0"/>
                <w:color w:val="000000"/>
                <w:kern w:val="0"/>
                <w:sz w:val="21"/>
                <w:szCs w:val="21"/>
                <w:u w:val="none"/>
                <w:shd w:val="clear" w:color="auto" w:fill="auto"/>
                <w:lang w:val="en-US" w:eastAsia="zh-CN" w:bidi="ar"/>
              </w:rPr>
              <w:t xml:space="preserve">3.球门为白色，表面色泽一致。 </w:t>
            </w:r>
            <w:r>
              <w:rPr>
                <w:rFonts w:hint="eastAsia" w:ascii="宋体" w:hAnsi="宋体" w:eastAsia="宋体" w:cs="宋体"/>
                <w:i w:val="0"/>
                <w:iCs w:val="0"/>
                <w:color w:val="000000"/>
                <w:kern w:val="0"/>
                <w:sz w:val="21"/>
                <w:szCs w:val="21"/>
                <w:u w:val="none"/>
                <w:shd w:val="clear" w:color="auto" w:fill="auto"/>
                <w:lang w:val="en-US" w:eastAsia="zh-CN" w:bidi="ar"/>
              </w:rPr>
              <w:br w:type="textWrapping"/>
            </w:r>
            <w:r>
              <w:rPr>
                <w:rFonts w:hint="eastAsia" w:ascii="宋体" w:hAnsi="宋体" w:eastAsia="宋体" w:cs="宋体"/>
                <w:i w:val="0"/>
                <w:iCs w:val="0"/>
                <w:color w:val="000000"/>
                <w:kern w:val="0"/>
                <w:sz w:val="21"/>
                <w:szCs w:val="21"/>
                <w:u w:val="none"/>
                <w:shd w:val="clear" w:color="auto" w:fill="auto"/>
                <w:lang w:val="en-US" w:eastAsia="zh-CN" w:bidi="ar"/>
              </w:rPr>
              <w:t>4.各配件焊接牢固，采用室外专用烤漆粉末，表面无漏喷、脱漆及划痕。无漏焊、虚焊、包渣、裂纹。表面平整、无毛刺,能适应潮湿和酸雨环境，不会出现脱落、锈蚀等现象。</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481472">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副</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E9E52D">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1</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FBC200">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lang w:val="en-US" w:eastAsia="zh-CN" w:bidi="ar"/>
              </w:rPr>
            </w:pPr>
            <w:r>
              <w:rPr>
                <w:rFonts w:hint="eastAsia" w:ascii="宋体" w:hAnsi="宋体" w:eastAsia="宋体" w:cs="宋体"/>
                <w:color w:val="auto"/>
                <w:kern w:val="0"/>
                <w:sz w:val="21"/>
                <w:szCs w:val="21"/>
                <w:highlight w:val="none"/>
                <w:lang w:eastAsia="zh-CN"/>
              </w:rPr>
              <w:t>工业</w:t>
            </w:r>
          </w:p>
        </w:tc>
      </w:tr>
      <w:tr w14:paraId="26F351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E31D23">
            <w:pPr>
              <w:keepNext w:val="0"/>
              <w:keepLines w:val="0"/>
              <w:widowControl/>
              <w:suppressLineNumbers w:val="0"/>
              <w:snapToGrid w:val="0"/>
              <w:spacing w:line="240" w:lineRule="auto"/>
              <w:ind w:left="0" w:leftChars="0" w:right="0" w:rightChars="0" w:firstLine="0" w:firstLineChars="0"/>
              <w:jc w:val="center"/>
              <w:textAlignment w:val="top"/>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17</w:t>
            </w:r>
          </w:p>
        </w:tc>
        <w:tc>
          <w:tcPr>
            <w:tcW w:w="301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EF82B94">
            <w:pPr>
              <w:keepNext w:val="0"/>
              <w:keepLines w:val="0"/>
              <w:widowControl/>
              <w:suppressLineNumbers w:val="0"/>
              <w:snapToGrid w:val="0"/>
              <w:spacing w:line="240" w:lineRule="auto"/>
              <w:ind w:left="0" w:leftChars="0" w:right="0" w:rightChars="0" w:firstLine="0" w:firstLineChars="0"/>
              <w:jc w:val="center"/>
              <w:textAlignment w:val="top"/>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小型足球门</w:t>
            </w:r>
          </w:p>
        </w:tc>
        <w:tc>
          <w:tcPr>
            <w:tcW w:w="7562" w:type="dxa"/>
            <w:tcBorders>
              <w:top w:val="single" w:color="000000" w:sz="4" w:space="0"/>
              <w:left w:val="single" w:color="000000" w:sz="4" w:space="0"/>
              <w:bottom w:val="single" w:color="000000" w:sz="4" w:space="0"/>
              <w:right w:val="nil"/>
            </w:tcBorders>
            <w:shd w:val="clear" w:color="auto" w:fill="auto"/>
            <w:vAlign w:val="center"/>
          </w:tcPr>
          <w:p w14:paraId="1B13F3D7">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color w:val="000000"/>
                <w:kern w:val="0"/>
                <w:sz w:val="21"/>
                <w:szCs w:val="21"/>
                <w:u w:val="none"/>
                <w:shd w:val="clear" w:color="auto" w:fill="auto"/>
                <w:lang w:val="en-US" w:eastAsia="zh-CN" w:bidi="ar"/>
              </w:rPr>
              <w:t>1、移动式。门宽</w:t>
            </w:r>
            <w:r>
              <w:rPr>
                <w:rFonts w:hint="eastAsia" w:ascii="宋体" w:hAnsi="宋体" w:eastAsia="宋体" w:cs="宋体"/>
                <w:i w:val="0"/>
                <w:iCs w:val="0"/>
                <w:color w:val="000000"/>
                <w:kern w:val="0"/>
                <w:sz w:val="21"/>
                <w:szCs w:val="21"/>
                <w:u w:val="none"/>
                <w:shd w:val="clear" w:color="auto" w:fill="auto"/>
                <w:lang w:val="en-US" w:eastAsia="zh-CN" w:bidi="ar"/>
              </w:rPr>
              <w:t>≥</w:t>
            </w:r>
            <w:r>
              <w:rPr>
                <w:rFonts w:hint="eastAsia" w:ascii="宋体" w:hAnsi="宋体" w:eastAsia="宋体" w:cs="宋体"/>
                <w:color w:val="000000"/>
                <w:kern w:val="0"/>
                <w:sz w:val="21"/>
                <w:szCs w:val="21"/>
                <w:u w:val="none"/>
                <w:shd w:val="clear" w:color="auto" w:fill="auto"/>
                <w:lang w:val="en-US" w:eastAsia="zh-CN" w:bidi="ar"/>
              </w:rPr>
              <w:t>5000mm，门高为</w:t>
            </w:r>
            <w:r>
              <w:rPr>
                <w:rFonts w:hint="eastAsia" w:ascii="宋体" w:hAnsi="宋体" w:eastAsia="宋体" w:cs="宋体"/>
                <w:i w:val="0"/>
                <w:iCs w:val="0"/>
                <w:color w:val="000000"/>
                <w:kern w:val="0"/>
                <w:sz w:val="21"/>
                <w:szCs w:val="21"/>
                <w:u w:val="none"/>
                <w:shd w:val="clear" w:color="auto" w:fill="auto"/>
                <w:lang w:val="en-US" w:eastAsia="zh-CN" w:bidi="ar"/>
              </w:rPr>
              <w:t>≥</w:t>
            </w:r>
            <w:r>
              <w:rPr>
                <w:rFonts w:hint="eastAsia" w:ascii="宋体" w:hAnsi="宋体" w:eastAsia="宋体" w:cs="宋体"/>
                <w:color w:val="000000"/>
                <w:kern w:val="0"/>
                <w:sz w:val="21"/>
                <w:szCs w:val="21"/>
                <w:u w:val="none"/>
                <w:shd w:val="clear" w:color="auto" w:fill="auto"/>
                <w:lang w:val="en-US" w:eastAsia="zh-CN" w:bidi="ar"/>
              </w:rPr>
              <w:t>2000mm,下深</w:t>
            </w:r>
            <w:r>
              <w:rPr>
                <w:rFonts w:hint="eastAsia" w:ascii="宋体" w:hAnsi="宋体" w:eastAsia="宋体" w:cs="宋体"/>
                <w:i w:val="0"/>
                <w:iCs w:val="0"/>
                <w:color w:val="000000"/>
                <w:kern w:val="0"/>
                <w:sz w:val="21"/>
                <w:szCs w:val="21"/>
                <w:u w:val="none"/>
                <w:shd w:val="clear" w:color="auto" w:fill="auto"/>
                <w:lang w:val="en-US" w:eastAsia="zh-CN" w:bidi="ar"/>
              </w:rPr>
              <w:t>≥</w:t>
            </w:r>
            <w:r>
              <w:rPr>
                <w:rFonts w:hint="eastAsia" w:ascii="宋体" w:hAnsi="宋体" w:eastAsia="宋体" w:cs="宋体"/>
                <w:color w:val="000000"/>
                <w:kern w:val="0"/>
                <w:sz w:val="21"/>
                <w:szCs w:val="21"/>
                <w:u w:val="none"/>
                <w:shd w:val="clear" w:color="auto" w:fill="auto"/>
                <w:lang w:val="en-US" w:eastAsia="zh-CN" w:bidi="ar"/>
              </w:rPr>
              <w:t>1500mm,上深</w:t>
            </w:r>
            <w:r>
              <w:rPr>
                <w:rFonts w:hint="eastAsia" w:ascii="宋体" w:hAnsi="宋体" w:eastAsia="宋体" w:cs="宋体"/>
                <w:i w:val="0"/>
                <w:iCs w:val="0"/>
                <w:color w:val="000000"/>
                <w:kern w:val="0"/>
                <w:sz w:val="21"/>
                <w:szCs w:val="21"/>
                <w:u w:val="none"/>
                <w:shd w:val="clear" w:color="auto" w:fill="auto"/>
                <w:lang w:val="en-US" w:eastAsia="zh-CN" w:bidi="ar"/>
              </w:rPr>
              <w:t>≥</w:t>
            </w:r>
            <w:r>
              <w:rPr>
                <w:rFonts w:hint="eastAsia" w:ascii="宋体" w:hAnsi="宋体" w:eastAsia="宋体" w:cs="宋体"/>
                <w:color w:val="000000"/>
                <w:kern w:val="0"/>
                <w:sz w:val="21"/>
                <w:szCs w:val="21"/>
                <w:u w:val="none"/>
                <w:shd w:val="clear" w:color="auto" w:fill="auto"/>
                <w:lang w:val="en-US" w:eastAsia="zh-CN" w:bidi="ar"/>
              </w:rPr>
              <w:t xml:space="preserve">900mm。 </w:t>
            </w:r>
            <w:r>
              <w:rPr>
                <w:rFonts w:hint="eastAsia" w:ascii="宋体" w:hAnsi="宋体" w:eastAsia="宋体" w:cs="宋体"/>
                <w:color w:val="000000"/>
                <w:kern w:val="0"/>
                <w:sz w:val="21"/>
                <w:szCs w:val="21"/>
                <w:u w:val="none"/>
                <w:shd w:val="clear" w:color="auto" w:fill="auto"/>
                <w:lang w:val="en-US" w:eastAsia="zh-CN" w:bidi="ar"/>
              </w:rPr>
              <w:br w:type="textWrapping"/>
            </w:r>
            <w:r>
              <w:rPr>
                <w:rFonts w:hint="eastAsia" w:ascii="宋体" w:hAnsi="宋体" w:eastAsia="宋体" w:cs="宋体"/>
                <w:color w:val="000000"/>
                <w:kern w:val="0"/>
                <w:sz w:val="21"/>
                <w:szCs w:val="21"/>
                <w:u w:val="none"/>
                <w:shd w:val="clear" w:color="auto" w:fill="auto"/>
                <w:lang w:val="en-US" w:eastAsia="zh-CN" w:bidi="ar"/>
              </w:rPr>
              <w:t>2、门柱和门围均采用</w:t>
            </w:r>
            <w:r>
              <w:rPr>
                <w:rFonts w:hint="eastAsia" w:ascii="宋体" w:hAnsi="宋体" w:eastAsia="宋体" w:cs="宋体"/>
                <w:i w:val="0"/>
                <w:iCs w:val="0"/>
                <w:color w:val="000000"/>
                <w:kern w:val="0"/>
                <w:sz w:val="21"/>
                <w:szCs w:val="21"/>
                <w:u w:val="none"/>
                <w:shd w:val="clear" w:color="auto" w:fill="auto"/>
                <w:lang w:val="en-US" w:eastAsia="zh-CN" w:bidi="ar"/>
              </w:rPr>
              <w:t>≥</w:t>
            </w:r>
            <w:r>
              <w:rPr>
                <w:rFonts w:hint="eastAsia" w:ascii="宋体" w:hAnsi="宋体" w:eastAsia="宋体" w:cs="宋体"/>
                <w:color w:val="000000"/>
                <w:kern w:val="0"/>
                <w:sz w:val="21"/>
                <w:szCs w:val="21"/>
                <w:u w:val="none"/>
                <w:shd w:val="clear" w:color="auto" w:fill="auto"/>
                <w:lang w:val="en-US" w:eastAsia="zh-CN" w:bidi="ar"/>
              </w:rPr>
              <w:t xml:space="preserve">89mm×2.5钢管焊接。 </w:t>
            </w:r>
            <w:r>
              <w:rPr>
                <w:rFonts w:hint="eastAsia" w:ascii="宋体" w:hAnsi="宋体" w:eastAsia="宋体" w:cs="宋体"/>
                <w:color w:val="000000"/>
                <w:kern w:val="0"/>
                <w:sz w:val="21"/>
                <w:szCs w:val="21"/>
                <w:u w:val="none"/>
                <w:shd w:val="clear" w:color="auto" w:fill="auto"/>
                <w:lang w:val="en-US" w:eastAsia="zh-CN" w:bidi="ar"/>
              </w:rPr>
              <w:br w:type="textWrapping"/>
            </w:r>
            <w:r>
              <w:rPr>
                <w:rFonts w:hint="eastAsia" w:ascii="宋体" w:hAnsi="宋体" w:eastAsia="宋体" w:cs="宋体"/>
                <w:color w:val="000000"/>
                <w:kern w:val="0"/>
                <w:sz w:val="21"/>
                <w:szCs w:val="21"/>
                <w:u w:val="none"/>
                <w:shd w:val="clear" w:color="auto" w:fill="auto"/>
                <w:lang w:val="en-US" w:eastAsia="zh-CN" w:bidi="ar"/>
              </w:rPr>
              <w:t xml:space="preserve">3、球门为白色，表面色泽一致。 </w:t>
            </w:r>
            <w:r>
              <w:rPr>
                <w:rFonts w:hint="eastAsia" w:ascii="宋体" w:hAnsi="宋体" w:eastAsia="宋体" w:cs="宋体"/>
                <w:color w:val="000000"/>
                <w:kern w:val="0"/>
                <w:sz w:val="21"/>
                <w:szCs w:val="21"/>
                <w:u w:val="none"/>
                <w:shd w:val="clear" w:color="auto" w:fill="auto"/>
                <w:lang w:val="en-US" w:eastAsia="zh-CN" w:bidi="ar"/>
              </w:rPr>
              <w:br w:type="textWrapping"/>
            </w:r>
            <w:r>
              <w:rPr>
                <w:rFonts w:hint="eastAsia" w:ascii="宋体" w:hAnsi="宋体" w:eastAsia="宋体" w:cs="宋体"/>
                <w:color w:val="000000"/>
                <w:kern w:val="0"/>
                <w:sz w:val="21"/>
                <w:szCs w:val="21"/>
                <w:u w:val="none"/>
                <w:shd w:val="clear" w:color="auto" w:fill="auto"/>
                <w:lang w:val="en-US" w:eastAsia="zh-CN" w:bidi="ar"/>
              </w:rPr>
              <w:t>4、各配件焊接牢固，采用室外专用烤漆粉末，表面无漏喷、脱漆及划痕。无漏焊、虚焊、包渣、裂纹。表面平整、无毛刺,能适应潮湿和酸雨环境，不会出现脱落、锈蚀等现象。</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C55F0F">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副</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06DD05">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2</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300D8A">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lang w:val="en-US" w:eastAsia="zh-CN" w:bidi="ar"/>
              </w:rPr>
            </w:pPr>
            <w:r>
              <w:rPr>
                <w:rFonts w:hint="eastAsia" w:ascii="宋体" w:hAnsi="宋体" w:eastAsia="宋体" w:cs="宋体"/>
                <w:color w:val="auto"/>
                <w:kern w:val="0"/>
                <w:sz w:val="21"/>
                <w:szCs w:val="21"/>
                <w:highlight w:val="none"/>
                <w:lang w:eastAsia="zh-CN"/>
              </w:rPr>
              <w:t>工业</w:t>
            </w:r>
          </w:p>
        </w:tc>
      </w:tr>
      <w:tr w14:paraId="286749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A61B3D">
            <w:pPr>
              <w:keepNext w:val="0"/>
              <w:keepLines w:val="0"/>
              <w:widowControl/>
              <w:suppressLineNumbers w:val="0"/>
              <w:snapToGrid w:val="0"/>
              <w:spacing w:line="240" w:lineRule="auto"/>
              <w:ind w:left="0" w:leftChars="0" w:right="0" w:rightChars="0" w:firstLine="0" w:firstLineChars="0"/>
              <w:jc w:val="center"/>
              <w:textAlignment w:val="top"/>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18</w:t>
            </w:r>
          </w:p>
        </w:tc>
        <w:tc>
          <w:tcPr>
            <w:tcW w:w="301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131A77D">
            <w:pPr>
              <w:keepNext w:val="0"/>
              <w:keepLines w:val="0"/>
              <w:widowControl/>
              <w:suppressLineNumbers w:val="0"/>
              <w:snapToGrid w:val="0"/>
              <w:spacing w:line="240" w:lineRule="auto"/>
              <w:ind w:left="0" w:leftChars="0" w:right="0" w:rightChars="0" w:firstLine="0" w:firstLineChars="0"/>
              <w:jc w:val="center"/>
              <w:textAlignment w:val="top"/>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足球网</w:t>
            </w:r>
          </w:p>
        </w:tc>
        <w:tc>
          <w:tcPr>
            <w:tcW w:w="7562" w:type="dxa"/>
            <w:tcBorders>
              <w:top w:val="single" w:color="000000" w:sz="4" w:space="0"/>
              <w:left w:val="single" w:color="000000" w:sz="4" w:space="0"/>
              <w:bottom w:val="single" w:color="000000" w:sz="4" w:space="0"/>
              <w:right w:val="nil"/>
            </w:tcBorders>
            <w:shd w:val="clear" w:color="auto" w:fill="auto"/>
            <w:vAlign w:val="center"/>
          </w:tcPr>
          <w:p w14:paraId="4E99A873">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1、聚乙烯材质或其他材质。2、白色</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F1E67C">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副</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FAC358">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10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8D3AE5">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lang w:val="en-US" w:eastAsia="zh-CN" w:bidi="ar"/>
              </w:rPr>
            </w:pPr>
            <w:r>
              <w:rPr>
                <w:rFonts w:hint="eastAsia" w:ascii="宋体" w:hAnsi="宋体" w:eastAsia="宋体" w:cs="宋体"/>
                <w:color w:val="auto"/>
                <w:kern w:val="0"/>
                <w:sz w:val="21"/>
                <w:szCs w:val="21"/>
                <w:highlight w:val="none"/>
                <w:lang w:eastAsia="zh-CN"/>
              </w:rPr>
              <w:t>工业</w:t>
            </w:r>
          </w:p>
        </w:tc>
      </w:tr>
      <w:tr w14:paraId="64E021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F8DE71">
            <w:pPr>
              <w:keepNext w:val="0"/>
              <w:keepLines w:val="0"/>
              <w:widowControl/>
              <w:suppressLineNumbers w:val="0"/>
              <w:snapToGrid w:val="0"/>
              <w:spacing w:line="240" w:lineRule="auto"/>
              <w:ind w:left="0" w:leftChars="0" w:right="0" w:rightChars="0" w:firstLine="0" w:firstLineChars="0"/>
              <w:jc w:val="center"/>
              <w:textAlignment w:val="top"/>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19</w:t>
            </w:r>
          </w:p>
        </w:tc>
        <w:tc>
          <w:tcPr>
            <w:tcW w:w="301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1356DD3">
            <w:pPr>
              <w:keepNext w:val="0"/>
              <w:keepLines w:val="0"/>
              <w:widowControl/>
              <w:suppressLineNumbers w:val="0"/>
              <w:snapToGrid w:val="0"/>
              <w:spacing w:line="240" w:lineRule="auto"/>
              <w:ind w:left="0" w:leftChars="0" w:right="0" w:rightChars="0" w:firstLine="0" w:firstLineChars="0"/>
              <w:jc w:val="center"/>
              <w:textAlignment w:val="top"/>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气筒</w:t>
            </w:r>
          </w:p>
        </w:tc>
        <w:tc>
          <w:tcPr>
            <w:tcW w:w="7562" w:type="dxa"/>
            <w:tcBorders>
              <w:top w:val="single" w:color="000000" w:sz="4" w:space="0"/>
              <w:left w:val="single" w:color="000000" w:sz="4" w:space="0"/>
              <w:bottom w:val="single" w:color="000000" w:sz="4" w:space="0"/>
              <w:right w:val="nil"/>
            </w:tcBorders>
            <w:shd w:val="clear" w:color="auto" w:fill="auto"/>
            <w:vAlign w:val="center"/>
          </w:tcPr>
          <w:p w14:paraId="059B4F1D">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人工充气,适合给各种球类充气</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3066F7">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19861F">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1</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C9BF1C">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lang w:val="en-US" w:eastAsia="zh-CN" w:bidi="ar"/>
              </w:rPr>
            </w:pPr>
            <w:r>
              <w:rPr>
                <w:rFonts w:hint="eastAsia" w:ascii="宋体" w:hAnsi="宋体" w:eastAsia="宋体" w:cs="宋体"/>
                <w:color w:val="auto"/>
                <w:kern w:val="0"/>
                <w:sz w:val="21"/>
                <w:szCs w:val="21"/>
                <w:highlight w:val="none"/>
                <w:lang w:eastAsia="zh-CN"/>
              </w:rPr>
              <w:t>工业</w:t>
            </w:r>
          </w:p>
        </w:tc>
      </w:tr>
      <w:tr w14:paraId="7ABE1B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2C61DF">
            <w:pPr>
              <w:keepNext w:val="0"/>
              <w:keepLines w:val="0"/>
              <w:widowControl/>
              <w:suppressLineNumbers w:val="0"/>
              <w:snapToGrid w:val="0"/>
              <w:spacing w:line="240" w:lineRule="auto"/>
              <w:ind w:left="0" w:leftChars="0" w:right="0" w:rightChars="0" w:firstLine="0" w:firstLineChars="0"/>
              <w:jc w:val="center"/>
              <w:textAlignment w:val="top"/>
              <w:rPr>
                <w:rFonts w:hint="eastAsia" w:ascii="宋体" w:hAnsi="宋体" w:eastAsia="宋体" w:cs="宋体"/>
                <w:i w:val="0"/>
                <w:iCs w:val="0"/>
                <w:color w:val="000000"/>
                <w:kern w:val="0"/>
                <w:sz w:val="21"/>
                <w:szCs w:val="21"/>
                <w:u w:val="none"/>
                <w:shd w:val="clear" w:color="auto" w:fill="auto"/>
                <w:lang w:val="en-US"/>
              </w:rPr>
            </w:pPr>
            <w:r>
              <w:rPr>
                <w:rFonts w:hint="eastAsia" w:ascii="宋体" w:hAnsi="宋体" w:eastAsia="宋体" w:cs="宋体"/>
                <w:i w:val="0"/>
                <w:iCs w:val="0"/>
                <w:color w:val="000000"/>
                <w:kern w:val="0"/>
                <w:sz w:val="21"/>
                <w:szCs w:val="21"/>
                <w:u w:val="none"/>
                <w:shd w:val="clear" w:color="auto" w:fill="auto"/>
                <w:lang w:val="en-US" w:eastAsia="zh-CN" w:bidi="ar"/>
              </w:rPr>
              <w:t>20</w:t>
            </w:r>
          </w:p>
        </w:tc>
        <w:tc>
          <w:tcPr>
            <w:tcW w:w="301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EDB0E76">
            <w:pPr>
              <w:keepNext w:val="0"/>
              <w:keepLines w:val="0"/>
              <w:widowControl/>
              <w:suppressLineNumbers w:val="0"/>
              <w:snapToGrid w:val="0"/>
              <w:spacing w:line="240" w:lineRule="auto"/>
              <w:ind w:left="0" w:leftChars="0" w:right="0" w:rightChars="0" w:firstLine="0" w:firstLineChars="0"/>
              <w:jc w:val="center"/>
              <w:textAlignment w:val="top"/>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气泵</w:t>
            </w:r>
          </w:p>
        </w:tc>
        <w:tc>
          <w:tcPr>
            <w:tcW w:w="7562" w:type="dxa"/>
            <w:tcBorders>
              <w:top w:val="single" w:color="000000" w:sz="4" w:space="0"/>
              <w:left w:val="single" w:color="000000" w:sz="4" w:space="0"/>
              <w:bottom w:val="single" w:color="000000" w:sz="4" w:space="0"/>
              <w:right w:val="nil"/>
            </w:tcBorders>
            <w:shd w:val="clear" w:color="auto" w:fill="auto"/>
            <w:vAlign w:val="center"/>
          </w:tcPr>
          <w:p w14:paraId="21340BC9">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用于篮球、排球、足球充气，气管耐高低温，12V变压器输入，铜螺纹接口，不生锈。下部有6个硅胶防震脚垫，配有抗折延长气管。</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DB160F">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台</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63D905">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2</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75F904">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lang w:val="en-US" w:eastAsia="zh-CN" w:bidi="ar"/>
              </w:rPr>
            </w:pPr>
            <w:r>
              <w:rPr>
                <w:rFonts w:hint="eastAsia" w:ascii="宋体" w:hAnsi="宋体" w:eastAsia="宋体" w:cs="宋体"/>
                <w:color w:val="auto"/>
                <w:kern w:val="0"/>
                <w:sz w:val="21"/>
                <w:szCs w:val="21"/>
                <w:highlight w:val="none"/>
                <w:lang w:eastAsia="zh-CN"/>
              </w:rPr>
              <w:t>工业</w:t>
            </w:r>
          </w:p>
        </w:tc>
      </w:tr>
      <w:tr w14:paraId="546F1A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F76EF6">
            <w:pPr>
              <w:keepNext w:val="0"/>
              <w:keepLines w:val="0"/>
              <w:widowControl/>
              <w:suppressLineNumbers w:val="0"/>
              <w:snapToGrid w:val="0"/>
              <w:spacing w:line="240" w:lineRule="auto"/>
              <w:ind w:left="0" w:leftChars="0" w:right="0" w:rightChars="0" w:firstLine="0" w:firstLineChars="0"/>
              <w:jc w:val="center"/>
              <w:textAlignment w:val="top"/>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21</w:t>
            </w:r>
          </w:p>
        </w:tc>
        <w:tc>
          <w:tcPr>
            <w:tcW w:w="301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5193E38">
            <w:pPr>
              <w:keepNext w:val="0"/>
              <w:keepLines w:val="0"/>
              <w:widowControl/>
              <w:suppressLineNumbers w:val="0"/>
              <w:snapToGrid w:val="0"/>
              <w:spacing w:line="240" w:lineRule="auto"/>
              <w:ind w:left="0" w:leftChars="0" w:right="0" w:rightChars="0" w:firstLine="0" w:firstLineChars="0"/>
              <w:jc w:val="center"/>
              <w:textAlignment w:val="top"/>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乒乓球台</w:t>
            </w:r>
          </w:p>
        </w:tc>
        <w:tc>
          <w:tcPr>
            <w:tcW w:w="7562" w:type="dxa"/>
            <w:tcBorders>
              <w:top w:val="single" w:color="000000" w:sz="4" w:space="0"/>
              <w:left w:val="single" w:color="000000" w:sz="4" w:space="0"/>
              <w:bottom w:val="single" w:color="000000" w:sz="4" w:space="0"/>
              <w:right w:val="nil"/>
            </w:tcBorders>
            <w:shd w:val="clear" w:color="auto" w:fill="auto"/>
            <w:vAlign w:val="center"/>
          </w:tcPr>
          <w:p w14:paraId="2E9C66EB">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shd w:val="clear" w:color="auto" w:fill="auto"/>
                <w:lang w:val="en-US" w:eastAsia="zh-CN" w:bidi="ar"/>
              </w:rPr>
            </w:pPr>
            <w:r>
              <w:rPr>
                <w:rFonts w:hint="eastAsia" w:ascii="宋体" w:hAnsi="宋体" w:eastAsia="宋体" w:cs="宋体"/>
                <w:i w:val="0"/>
                <w:iCs w:val="0"/>
                <w:color w:val="000000"/>
                <w:kern w:val="0"/>
                <w:sz w:val="21"/>
                <w:szCs w:val="21"/>
                <w:u w:val="none"/>
                <w:shd w:val="clear" w:color="auto" w:fill="auto"/>
                <w:lang w:val="en-US" w:eastAsia="zh-CN" w:bidi="ar"/>
              </w:rPr>
              <w:t xml:space="preserve">户外用，塑料模压台面，钢制支撑，国标尺寸。                           </w:t>
            </w:r>
          </w:p>
          <w:p w14:paraId="3F493B24">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shd w:val="clear" w:color="auto" w:fill="auto"/>
                <w:lang w:val="en-US" w:eastAsia="zh-CN" w:bidi="ar"/>
              </w:rPr>
            </w:pPr>
            <w:r>
              <w:rPr>
                <w:rFonts w:hint="eastAsia" w:ascii="宋体" w:hAnsi="宋体" w:eastAsia="宋体" w:cs="宋体"/>
                <w:i w:val="0"/>
                <w:iCs w:val="0"/>
                <w:color w:val="000000"/>
                <w:kern w:val="0"/>
                <w:sz w:val="21"/>
                <w:szCs w:val="21"/>
                <w:u w:val="none"/>
                <w:shd w:val="clear" w:color="auto" w:fill="auto"/>
                <w:lang w:val="en-US" w:eastAsia="zh-CN" w:bidi="ar"/>
              </w:rPr>
              <w:t>1、台面尺寸：≥2740mm×1525mm×760mm。2、台面采用SMC新型材料，要求高分子复合材料高温模压成型。端边线宽度≥20mm，中线宽度≥10mm。3、结构特点：彩虹腿，螺栓连接牢固，台腿外边距两端台边不小于200mm，任何承挡离地面不小于300mm。支架直径≥60mm的圆管，弓形。表面进行采用烤漆处理,能适应潮湿和酸雨环境，不会出现脱落、锈蚀等现象。</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BA0242">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副</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C4776A">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12</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D56534">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lang w:val="en-US" w:eastAsia="zh-CN" w:bidi="ar"/>
              </w:rPr>
            </w:pPr>
            <w:r>
              <w:rPr>
                <w:rFonts w:hint="eastAsia" w:ascii="宋体" w:hAnsi="宋体" w:eastAsia="宋体" w:cs="宋体"/>
                <w:color w:val="auto"/>
                <w:kern w:val="0"/>
                <w:sz w:val="21"/>
                <w:szCs w:val="21"/>
                <w:highlight w:val="none"/>
                <w:lang w:eastAsia="zh-CN"/>
              </w:rPr>
              <w:t>工业</w:t>
            </w:r>
          </w:p>
        </w:tc>
      </w:tr>
      <w:tr w14:paraId="0B8785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34B169">
            <w:pPr>
              <w:keepNext w:val="0"/>
              <w:keepLines w:val="0"/>
              <w:widowControl/>
              <w:suppressLineNumbers w:val="0"/>
              <w:snapToGrid w:val="0"/>
              <w:spacing w:line="240" w:lineRule="auto"/>
              <w:ind w:left="0" w:leftChars="0" w:right="0" w:rightChars="0" w:firstLine="0" w:firstLineChars="0"/>
              <w:jc w:val="center"/>
              <w:textAlignment w:val="top"/>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22</w:t>
            </w:r>
          </w:p>
        </w:tc>
        <w:tc>
          <w:tcPr>
            <w:tcW w:w="301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9834602">
            <w:pPr>
              <w:keepNext w:val="0"/>
              <w:keepLines w:val="0"/>
              <w:widowControl/>
              <w:suppressLineNumbers w:val="0"/>
              <w:snapToGrid w:val="0"/>
              <w:spacing w:line="240" w:lineRule="auto"/>
              <w:ind w:left="0" w:leftChars="0" w:right="0" w:rightChars="0" w:firstLine="0" w:firstLineChars="0"/>
              <w:jc w:val="center"/>
              <w:textAlignment w:val="top"/>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室内乒乓球台</w:t>
            </w:r>
          </w:p>
        </w:tc>
        <w:tc>
          <w:tcPr>
            <w:tcW w:w="7562" w:type="dxa"/>
            <w:tcBorders>
              <w:top w:val="single" w:color="000000" w:sz="4" w:space="0"/>
              <w:left w:val="single" w:color="000000" w:sz="4" w:space="0"/>
              <w:bottom w:val="single" w:color="000000" w:sz="4" w:space="0"/>
              <w:right w:val="nil"/>
            </w:tcBorders>
            <w:shd w:val="clear" w:color="auto" w:fill="auto"/>
            <w:vAlign w:val="center"/>
          </w:tcPr>
          <w:p w14:paraId="5D17CDA2">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整体规格：≥2740*1525*760mm</w:t>
            </w:r>
            <w:r>
              <w:rPr>
                <w:rFonts w:hint="eastAsia" w:ascii="宋体" w:hAnsi="宋体" w:eastAsia="宋体" w:cs="宋体"/>
                <w:i w:val="0"/>
                <w:iCs w:val="0"/>
                <w:color w:val="000000"/>
                <w:kern w:val="0"/>
                <w:sz w:val="21"/>
                <w:szCs w:val="21"/>
                <w:u w:val="none"/>
                <w:shd w:val="clear" w:color="auto" w:fill="auto"/>
                <w:lang w:val="en-US" w:eastAsia="zh-CN" w:bidi="ar"/>
              </w:rPr>
              <w:br w:type="textWrapping"/>
            </w:r>
            <w:r>
              <w:rPr>
                <w:rFonts w:hint="eastAsia" w:ascii="宋体" w:hAnsi="宋体" w:eastAsia="宋体" w:cs="宋体"/>
                <w:i w:val="0"/>
                <w:iCs w:val="0"/>
                <w:color w:val="000000"/>
                <w:kern w:val="0"/>
                <w:sz w:val="21"/>
                <w:szCs w:val="21"/>
                <w:u w:val="none"/>
                <w:shd w:val="clear" w:color="auto" w:fill="auto"/>
                <w:lang w:val="en-US" w:eastAsia="zh-CN" w:bidi="ar"/>
              </w:rPr>
              <w:t>台面规格：材质高密度板，厚度为≥15mm。</w:t>
            </w:r>
            <w:r>
              <w:rPr>
                <w:rFonts w:hint="eastAsia" w:ascii="宋体" w:hAnsi="宋体" w:eastAsia="宋体" w:cs="宋体"/>
                <w:i w:val="0"/>
                <w:iCs w:val="0"/>
                <w:color w:val="000000"/>
                <w:kern w:val="0"/>
                <w:sz w:val="21"/>
                <w:szCs w:val="21"/>
                <w:u w:val="none"/>
                <w:shd w:val="clear" w:color="auto" w:fill="auto"/>
                <w:lang w:val="en-US" w:eastAsia="zh-CN" w:bidi="ar"/>
              </w:rPr>
              <w:br w:type="textWrapping"/>
            </w:r>
            <w:r>
              <w:rPr>
                <w:rFonts w:hint="eastAsia" w:ascii="宋体" w:hAnsi="宋体" w:eastAsia="宋体" w:cs="宋体"/>
                <w:i w:val="0"/>
                <w:iCs w:val="0"/>
                <w:color w:val="000000"/>
                <w:kern w:val="0"/>
                <w:sz w:val="21"/>
                <w:szCs w:val="21"/>
                <w:u w:val="none"/>
                <w:shd w:val="clear" w:color="auto" w:fill="auto"/>
                <w:lang w:val="en-US" w:eastAsia="zh-CN" w:bidi="ar"/>
              </w:rPr>
              <w:t>框架规格：≥20*40mm规格方管。</w:t>
            </w:r>
            <w:r>
              <w:rPr>
                <w:rFonts w:hint="eastAsia" w:ascii="宋体" w:hAnsi="宋体" w:eastAsia="宋体" w:cs="宋体"/>
                <w:i w:val="0"/>
                <w:iCs w:val="0"/>
                <w:color w:val="000000"/>
                <w:kern w:val="0"/>
                <w:sz w:val="21"/>
                <w:szCs w:val="21"/>
                <w:u w:val="none"/>
                <w:shd w:val="clear" w:color="auto" w:fill="auto"/>
                <w:lang w:val="en-US" w:eastAsia="zh-CN" w:bidi="ar"/>
              </w:rPr>
              <w:br w:type="textWrapping"/>
            </w:r>
            <w:r>
              <w:rPr>
                <w:rFonts w:hint="eastAsia" w:ascii="宋体" w:hAnsi="宋体" w:eastAsia="宋体" w:cs="宋体"/>
                <w:i w:val="0"/>
                <w:iCs w:val="0"/>
                <w:color w:val="000000"/>
                <w:kern w:val="0"/>
                <w:sz w:val="21"/>
                <w:szCs w:val="21"/>
                <w:u w:val="none"/>
                <w:shd w:val="clear" w:color="auto" w:fill="auto"/>
                <w:lang w:val="en-US" w:eastAsia="zh-CN" w:bidi="ar"/>
              </w:rPr>
              <w:t>腿支架规格：≥40*40mm规格方管。</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62E515">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副</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E035B7">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16</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013636">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lang w:val="en-US" w:eastAsia="zh-CN" w:bidi="ar"/>
              </w:rPr>
            </w:pPr>
            <w:r>
              <w:rPr>
                <w:rFonts w:hint="eastAsia" w:ascii="宋体" w:hAnsi="宋体" w:eastAsia="宋体" w:cs="宋体"/>
                <w:color w:val="auto"/>
                <w:kern w:val="0"/>
                <w:sz w:val="21"/>
                <w:szCs w:val="21"/>
                <w:highlight w:val="none"/>
                <w:lang w:eastAsia="zh-CN"/>
              </w:rPr>
              <w:t>工业</w:t>
            </w:r>
          </w:p>
        </w:tc>
      </w:tr>
      <w:tr w14:paraId="09A897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CBA031">
            <w:pPr>
              <w:keepNext w:val="0"/>
              <w:keepLines w:val="0"/>
              <w:widowControl/>
              <w:suppressLineNumbers w:val="0"/>
              <w:snapToGrid w:val="0"/>
              <w:spacing w:line="240" w:lineRule="auto"/>
              <w:ind w:left="0" w:leftChars="0" w:right="0" w:rightChars="0" w:firstLine="0" w:firstLineChars="0"/>
              <w:jc w:val="center"/>
              <w:textAlignment w:val="top"/>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23</w:t>
            </w:r>
          </w:p>
        </w:tc>
        <w:tc>
          <w:tcPr>
            <w:tcW w:w="301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365A34F">
            <w:pPr>
              <w:keepNext w:val="0"/>
              <w:keepLines w:val="0"/>
              <w:widowControl/>
              <w:suppressLineNumbers w:val="0"/>
              <w:snapToGrid w:val="0"/>
              <w:spacing w:line="240" w:lineRule="auto"/>
              <w:ind w:left="0" w:leftChars="0" w:right="0" w:rightChars="0" w:firstLine="0" w:firstLineChars="0"/>
              <w:jc w:val="center"/>
              <w:textAlignment w:val="top"/>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乒乓球拍</w:t>
            </w:r>
          </w:p>
        </w:tc>
        <w:tc>
          <w:tcPr>
            <w:tcW w:w="7562" w:type="dxa"/>
            <w:tcBorders>
              <w:top w:val="single" w:color="000000" w:sz="4" w:space="0"/>
              <w:left w:val="single" w:color="000000" w:sz="4" w:space="0"/>
              <w:bottom w:val="single" w:color="000000" w:sz="4" w:space="0"/>
              <w:right w:val="nil"/>
            </w:tcBorders>
            <w:shd w:val="clear" w:color="auto" w:fill="auto"/>
            <w:vAlign w:val="center"/>
          </w:tcPr>
          <w:p w14:paraId="4A732E1D">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入门款双拍</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28F600">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块</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BBF694">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60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D81FC7">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lang w:val="en-US" w:eastAsia="zh-CN" w:bidi="ar"/>
              </w:rPr>
            </w:pPr>
            <w:r>
              <w:rPr>
                <w:rFonts w:hint="eastAsia" w:ascii="宋体" w:hAnsi="宋体" w:eastAsia="宋体" w:cs="宋体"/>
                <w:color w:val="auto"/>
                <w:kern w:val="0"/>
                <w:sz w:val="21"/>
                <w:szCs w:val="21"/>
                <w:highlight w:val="none"/>
                <w:lang w:eastAsia="zh-CN"/>
              </w:rPr>
              <w:t>工业</w:t>
            </w:r>
          </w:p>
        </w:tc>
      </w:tr>
      <w:tr w14:paraId="1686EE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A5184C">
            <w:pPr>
              <w:keepNext w:val="0"/>
              <w:keepLines w:val="0"/>
              <w:widowControl/>
              <w:suppressLineNumbers w:val="0"/>
              <w:snapToGrid w:val="0"/>
              <w:spacing w:line="240" w:lineRule="auto"/>
              <w:ind w:left="0" w:leftChars="0" w:right="0" w:rightChars="0" w:firstLine="0" w:firstLineChars="0"/>
              <w:jc w:val="center"/>
              <w:textAlignment w:val="top"/>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24</w:t>
            </w:r>
          </w:p>
        </w:tc>
        <w:tc>
          <w:tcPr>
            <w:tcW w:w="301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8782BF7">
            <w:pPr>
              <w:keepNext w:val="0"/>
              <w:keepLines w:val="0"/>
              <w:widowControl/>
              <w:suppressLineNumbers w:val="0"/>
              <w:snapToGrid w:val="0"/>
              <w:spacing w:line="240" w:lineRule="auto"/>
              <w:ind w:left="0" w:leftChars="0" w:right="0" w:rightChars="0" w:firstLine="0" w:firstLineChars="0"/>
              <w:jc w:val="center"/>
              <w:textAlignment w:val="top"/>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乒乓球网</w:t>
            </w:r>
          </w:p>
        </w:tc>
        <w:tc>
          <w:tcPr>
            <w:tcW w:w="7562" w:type="dxa"/>
            <w:tcBorders>
              <w:top w:val="single" w:color="000000" w:sz="4" w:space="0"/>
              <w:left w:val="single" w:color="000000" w:sz="4" w:space="0"/>
              <w:bottom w:val="single" w:color="000000" w:sz="4" w:space="0"/>
              <w:right w:val="nil"/>
            </w:tcBorders>
            <w:shd w:val="clear" w:color="auto" w:fill="auto"/>
            <w:vAlign w:val="center"/>
          </w:tcPr>
          <w:p w14:paraId="5CAF8173">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乒乓球网架，网柱高度152.5</w:t>
            </w:r>
            <w:r>
              <w:rPr>
                <w:rFonts w:hint="eastAsia" w:ascii="宋体" w:hAnsi="宋体" w:eastAsia="宋体" w:cs="宋体"/>
                <w:color w:val="000000"/>
                <w:kern w:val="0"/>
                <w:sz w:val="21"/>
                <w:szCs w:val="21"/>
                <w:u w:val="single"/>
                <w:shd w:val="clear" w:color="auto" w:fill="auto"/>
                <w:lang w:val="en-US" w:eastAsia="zh-CN" w:bidi="ar"/>
              </w:rPr>
              <w:t>+</w:t>
            </w:r>
            <w:r>
              <w:rPr>
                <w:rFonts w:hint="eastAsia" w:ascii="宋体" w:hAnsi="宋体" w:eastAsia="宋体" w:cs="宋体"/>
                <w:i w:val="0"/>
                <w:iCs w:val="0"/>
                <w:color w:val="000000"/>
                <w:kern w:val="0"/>
                <w:sz w:val="21"/>
                <w:szCs w:val="21"/>
                <w:u w:val="none"/>
                <w:shd w:val="clear" w:color="auto" w:fill="auto"/>
                <w:lang w:val="en-US" w:eastAsia="zh-CN" w:bidi="ar"/>
              </w:rPr>
              <w:t>3mm，夹紧强度大于10n</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C55BBA">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副</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43756F">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22</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989C65">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lang w:val="en-US" w:eastAsia="zh-CN" w:bidi="ar"/>
              </w:rPr>
            </w:pPr>
            <w:r>
              <w:rPr>
                <w:rFonts w:hint="eastAsia" w:ascii="宋体" w:hAnsi="宋体" w:eastAsia="宋体" w:cs="宋体"/>
                <w:color w:val="auto"/>
                <w:kern w:val="0"/>
                <w:sz w:val="21"/>
                <w:szCs w:val="21"/>
                <w:highlight w:val="none"/>
                <w:lang w:eastAsia="zh-CN"/>
              </w:rPr>
              <w:t>工业</w:t>
            </w:r>
          </w:p>
        </w:tc>
      </w:tr>
      <w:tr w14:paraId="75873D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361143">
            <w:pPr>
              <w:keepNext w:val="0"/>
              <w:keepLines w:val="0"/>
              <w:widowControl/>
              <w:suppressLineNumbers w:val="0"/>
              <w:snapToGrid w:val="0"/>
              <w:spacing w:line="240" w:lineRule="auto"/>
              <w:ind w:left="0" w:leftChars="0" w:right="0" w:rightChars="0" w:firstLine="0" w:firstLineChars="0"/>
              <w:jc w:val="center"/>
              <w:textAlignment w:val="top"/>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25</w:t>
            </w:r>
          </w:p>
        </w:tc>
        <w:tc>
          <w:tcPr>
            <w:tcW w:w="301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6938DE4">
            <w:pPr>
              <w:keepNext w:val="0"/>
              <w:keepLines w:val="0"/>
              <w:widowControl/>
              <w:suppressLineNumbers w:val="0"/>
              <w:snapToGrid w:val="0"/>
              <w:spacing w:line="240" w:lineRule="auto"/>
              <w:ind w:left="0" w:leftChars="0" w:right="0" w:rightChars="0" w:firstLine="0" w:firstLineChars="0"/>
              <w:jc w:val="center"/>
              <w:textAlignment w:val="top"/>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乒乓球计分牌</w:t>
            </w:r>
          </w:p>
        </w:tc>
        <w:tc>
          <w:tcPr>
            <w:tcW w:w="7562" w:type="dxa"/>
            <w:tcBorders>
              <w:top w:val="single" w:color="000000" w:sz="4" w:space="0"/>
              <w:left w:val="single" w:color="000000" w:sz="4" w:space="0"/>
              <w:bottom w:val="single" w:color="000000" w:sz="4" w:space="0"/>
              <w:right w:val="nil"/>
            </w:tcBorders>
            <w:shd w:val="clear" w:color="auto" w:fill="auto"/>
            <w:vAlign w:val="center"/>
          </w:tcPr>
          <w:p w14:paraId="5D860119">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6位，ABS或金属材质</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DF3B1B">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副</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4217CE">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6</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BFA5A7">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lang w:val="en-US" w:eastAsia="zh-CN" w:bidi="ar"/>
              </w:rPr>
            </w:pPr>
            <w:r>
              <w:rPr>
                <w:rFonts w:hint="eastAsia" w:ascii="宋体" w:hAnsi="宋体" w:eastAsia="宋体" w:cs="宋体"/>
                <w:color w:val="auto"/>
                <w:kern w:val="0"/>
                <w:sz w:val="21"/>
                <w:szCs w:val="21"/>
                <w:highlight w:val="none"/>
                <w:lang w:eastAsia="zh-CN"/>
              </w:rPr>
              <w:t>工业</w:t>
            </w:r>
          </w:p>
        </w:tc>
      </w:tr>
      <w:tr w14:paraId="49FC11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432987">
            <w:pPr>
              <w:keepNext w:val="0"/>
              <w:keepLines w:val="0"/>
              <w:widowControl/>
              <w:suppressLineNumbers w:val="0"/>
              <w:snapToGrid w:val="0"/>
              <w:spacing w:line="240" w:lineRule="auto"/>
              <w:ind w:left="0" w:leftChars="0" w:right="0" w:rightChars="0" w:firstLine="0" w:firstLineChars="0"/>
              <w:jc w:val="center"/>
              <w:textAlignment w:val="top"/>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26</w:t>
            </w:r>
          </w:p>
        </w:tc>
        <w:tc>
          <w:tcPr>
            <w:tcW w:w="301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1B40157">
            <w:pPr>
              <w:keepNext w:val="0"/>
              <w:keepLines w:val="0"/>
              <w:widowControl/>
              <w:suppressLineNumbers w:val="0"/>
              <w:snapToGrid w:val="0"/>
              <w:spacing w:line="240" w:lineRule="auto"/>
              <w:ind w:left="0" w:leftChars="0" w:right="0" w:rightChars="0" w:firstLine="0" w:firstLineChars="0"/>
              <w:jc w:val="center"/>
              <w:textAlignment w:val="top"/>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乒乓球</w:t>
            </w:r>
          </w:p>
        </w:tc>
        <w:tc>
          <w:tcPr>
            <w:tcW w:w="7562" w:type="dxa"/>
            <w:tcBorders>
              <w:top w:val="single" w:color="000000" w:sz="4" w:space="0"/>
              <w:left w:val="single" w:color="000000" w:sz="4" w:space="0"/>
              <w:bottom w:val="single" w:color="000000" w:sz="4" w:space="0"/>
              <w:right w:val="nil"/>
            </w:tcBorders>
            <w:shd w:val="clear" w:color="auto" w:fill="auto"/>
            <w:vAlign w:val="center"/>
          </w:tcPr>
          <w:p w14:paraId="33B5EDC3">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10只装 （国标成人男子用球）</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6A8FE2">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4464FB">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200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06C181">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lang w:val="en-US" w:eastAsia="zh-CN" w:bidi="ar"/>
              </w:rPr>
            </w:pPr>
            <w:r>
              <w:rPr>
                <w:rFonts w:hint="eastAsia" w:ascii="宋体" w:hAnsi="宋体" w:eastAsia="宋体" w:cs="宋体"/>
                <w:color w:val="auto"/>
                <w:kern w:val="0"/>
                <w:sz w:val="21"/>
                <w:szCs w:val="21"/>
                <w:highlight w:val="none"/>
                <w:lang w:eastAsia="zh-CN"/>
              </w:rPr>
              <w:t>工业</w:t>
            </w:r>
          </w:p>
        </w:tc>
      </w:tr>
      <w:tr w14:paraId="6C7757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0E547B">
            <w:pPr>
              <w:keepNext w:val="0"/>
              <w:keepLines w:val="0"/>
              <w:widowControl/>
              <w:suppressLineNumbers w:val="0"/>
              <w:snapToGrid w:val="0"/>
              <w:spacing w:line="240" w:lineRule="auto"/>
              <w:ind w:left="0" w:leftChars="0" w:right="0" w:rightChars="0" w:firstLine="0" w:firstLineChars="0"/>
              <w:jc w:val="center"/>
              <w:textAlignment w:val="top"/>
              <w:rPr>
                <w:rFonts w:hint="eastAsia" w:ascii="宋体" w:hAnsi="宋体" w:eastAsia="宋体" w:cs="宋体"/>
                <w:i w:val="0"/>
                <w:iCs w:val="0"/>
                <w:color w:val="000000"/>
                <w:kern w:val="0"/>
                <w:sz w:val="21"/>
                <w:szCs w:val="21"/>
                <w:u w:val="none"/>
                <w:shd w:val="clear" w:color="auto" w:fill="auto"/>
                <w:lang w:val="en-US"/>
              </w:rPr>
            </w:pPr>
            <w:r>
              <w:rPr>
                <w:rFonts w:hint="eastAsia" w:ascii="宋体" w:hAnsi="宋体" w:eastAsia="宋体" w:cs="宋体"/>
                <w:i w:val="0"/>
                <w:iCs w:val="0"/>
                <w:color w:val="000000"/>
                <w:kern w:val="0"/>
                <w:sz w:val="21"/>
                <w:szCs w:val="21"/>
                <w:u w:val="none"/>
                <w:shd w:val="clear" w:color="auto" w:fill="auto"/>
                <w:lang w:val="en-US" w:eastAsia="zh-CN" w:bidi="ar"/>
              </w:rPr>
              <w:t>27</w:t>
            </w:r>
          </w:p>
        </w:tc>
        <w:tc>
          <w:tcPr>
            <w:tcW w:w="301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0CC7942">
            <w:pPr>
              <w:keepNext w:val="0"/>
              <w:keepLines w:val="0"/>
              <w:widowControl/>
              <w:suppressLineNumbers w:val="0"/>
              <w:snapToGrid w:val="0"/>
              <w:spacing w:line="240" w:lineRule="auto"/>
              <w:ind w:left="0" w:leftChars="0" w:right="0" w:rightChars="0" w:firstLine="0" w:firstLineChars="0"/>
              <w:jc w:val="center"/>
              <w:textAlignment w:val="top"/>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羽毛球拍</w:t>
            </w:r>
          </w:p>
        </w:tc>
        <w:tc>
          <w:tcPr>
            <w:tcW w:w="7562" w:type="dxa"/>
            <w:tcBorders>
              <w:top w:val="single" w:color="000000" w:sz="4" w:space="0"/>
              <w:left w:val="single" w:color="000000" w:sz="4" w:space="0"/>
              <w:bottom w:val="single" w:color="000000" w:sz="4" w:space="0"/>
              <w:right w:val="nil"/>
            </w:tcBorders>
            <w:shd w:val="clear" w:color="auto" w:fill="auto"/>
            <w:vAlign w:val="center"/>
          </w:tcPr>
          <w:p w14:paraId="4A8A448C">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铝合金</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30393">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副</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3791B7">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80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FA4D49">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lang w:val="en-US" w:eastAsia="zh-CN" w:bidi="ar"/>
              </w:rPr>
            </w:pPr>
            <w:r>
              <w:rPr>
                <w:rFonts w:hint="eastAsia" w:ascii="宋体" w:hAnsi="宋体" w:eastAsia="宋体" w:cs="宋体"/>
                <w:color w:val="auto"/>
                <w:kern w:val="0"/>
                <w:sz w:val="21"/>
                <w:szCs w:val="21"/>
                <w:highlight w:val="none"/>
                <w:lang w:eastAsia="zh-CN"/>
              </w:rPr>
              <w:t>工业</w:t>
            </w:r>
          </w:p>
        </w:tc>
      </w:tr>
      <w:tr w14:paraId="00505E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DE59B7">
            <w:pPr>
              <w:keepNext w:val="0"/>
              <w:keepLines w:val="0"/>
              <w:widowControl/>
              <w:suppressLineNumbers w:val="0"/>
              <w:snapToGrid w:val="0"/>
              <w:spacing w:line="240" w:lineRule="auto"/>
              <w:ind w:left="0" w:leftChars="0" w:right="0" w:rightChars="0" w:firstLine="0" w:firstLineChars="0"/>
              <w:jc w:val="center"/>
              <w:textAlignment w:val="top"/>
              <w:rPr>
                <w:rFonts w:hint="eastAsia" w:ascii="宋体" w:hAnsi="宋体" w:eastAsia="宋体" w:cs="宋体"/>
                <w:i w:val="0"/>
                <w:iCs w:val="0"/>
                <w:color w:val="000000"/>
                <w:kern w:val="0"/>
                <w:sz w:val="21"/>
                <w:szCs w:val="21"/>
                <w:u w:val="none"/>
                <w:shd w:val="clear" w:color="auto" w:fill="auto"/>
                <w:lang w:val="en-US"/>
              </w:rPr>
            </w:pPr>
            <w:r>
              <w:rPr>
                <w:rFonts w:hint="eastAsia" w:ascii="宋体" w:hAnsi="宋体" w:eastAsia="宋体" w:cs="宋体"/>
                <w:i w:val="0"/>
                <w:iCs w:val="0"/>
                <w:color w:val="000000"/>
                <w:kern w:val="0"/>
                <w:sz w:val="21"/>
                <w:szCs w:val="21"/>
                <w:u w:val="none"/>
                <w:shd w:val="clear" w:color="auto" w:fill="auto"/>
                <w:lang w:val="en-US" w:eastAsia="zh-CN" w:bidi="ar"/>
              </w:rPr>
              <w:t>28</w:t>
            </w:r>
          </w:p>
        </w:tc>
        <w:tc>
          <w:tcPr>
            <w:tcW w:w="301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04A0E73">
            <w:pPr>
              <w:keepNext w:val="0"/>
              <w:keepLines w:val="0"/>
              <w:widowControl/>
              <w:suppressLineNumbers w:val="0"/>
              <w:snapToGrid w:val="0"/>
              <w:spacing w:line="240" w:lineRule="auto"/>
              <w:ind w:left="0" w:leftChars="0" w:right="0" w:rightChars="0" w:firstLine="0" w:firstLineChars="0"/>
              <w:jc w:val="center"/>
              <w:textAlignment w:val="top"/>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羽毛球</w:t>
            </w:r>
          </w:p>
        </w:tc>
        <w:tc>
          <w:tcPr>
            <w:tcW w:w="7562" w:type="dxa"/>
            <w:tcBorders>
              <w:top w:val="single" w:color="000000" w:sz="4" w:space="0"/>
              <w:left w:val="single" w:color="000000" w:sz="4" w:space="0"/>
              <w:bottom w:val="single" w:color="000000" w:sz="4" w:space="0"/>
              <w:right w:val="nil"/>
            </w:tcBorders>
            <w:shd w:val="clear" w:color="auto" w:fill="auto"/>
            <w:vAlign w:val="center"/>
          </w:tcPr>
          <w:p w14:paraId="20F3CABA">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球头为软木材质，毛片为鸭毛或鹅毛。</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F7B841">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478937">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200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6A94C6">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lang w:val="en-US" w:eastAsia="zh-CN" w:bidi="ar"/>
              </w:rPr>
            </w:pPr>
            <w:r>
              <w:rPr>
                <w:rFonts w:hint="eastAsia" w:ascii="宋体" w:hAnsi="宋体" w:eastAsia="宋体" w:cs="宋体"/>
                <w:color w:val="auto"/>
                <w:kern w:val="0"/>
                <w:sz w:val="21"/>
                <w:szCs w:val="21"/>
                <w:highlight w:val="none"/>
                <w:lang w:eastAsia="zh-CN"/>
              </w:rPr>
              <w:t>工业</w:t>
            </w:r>
          </w:p>
        </w:tc>
      </w:tr>
      <w:tr w14:paraId="2B77D8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027E6A">
            <w:pPr>
              <w:keepNext w:val="0"/>
              <w:keepLines w:val="0"/>
              <w:widowControl/>
              <w:suppressLineNumbers w:val="0"/>
              <w:snapToGrid w:val="0"/>
              <w:spacing w:line="240" w:lineRule="auto"/>
              <w:ind w:left="0" w:leftChars="0" w:right="0" w:rightChars="0" w:firstLine="0" w:firstLineChars="0"/>
              <w:jc w:val="center"/>
              <w:textAlignment w:val="top"/>
              <w:rPr>
                <w:rFonts w:hint="eastAsia" w:ascii="宋体" w:hAnsi="宋体" w:eastAsia="宋体" w:cs="宋体"/>
                <w:i w:val="0"/>
                <w:iCs w:val="0"/>
                <w:color w:val="000000"/>
                <w:kern w:val="0"/>
                <w:sz w:val="21"/>
                <w:szCs w:val="21"/>
                <w:u w:val="none"/>
                <w:shd w:val="clear" w:color="auto" w:fill="auto"/>
                <w:lang w:val="en-US"/>
              </w:rPr>
            </w:pPr>
            <w:r>
              <w:rPr>
                <w:rFonts w:hint="eastAsia" w:ascii="宋体" w:hAnsi="宋体" w:eastAsia="宋体" w:cs="宋体"/>
                <w:i w:val="0"/>
                <w:iCs w:val="0"/>
                <w:color w:val="000000"/>
                <w:kern w:val="0"/>
                <w:sz w:val="21"/>
                <w:szCs w:val="21"/>
                <w:u w:val="none"/>
                <w:shd w:val="clear" w:color="auto" w:fill="auto"/>
                <w:lang w:val="en-US" w:eastAsia="zh-CN" w:bidi="ar"/>
              </w:rPr>
              <w:t>29</w:t>
            </w:r>
          </w:p>
        </w:tc>
        <w:tc>
          <w:tcPr>
            <w:tcW w:w="301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114E89C">
            <w:pPr>
              <w:keepNext w:val="0"/>
              <w:keepLines w:val="0"/>
              <w:widowControl/>
              <w:suppressLineNumbers w:val="0"/>
              <w:snapToGrid w:val="0"/>
              <w:spacing w:line="240" w:lineRule="auto"/>
              <w:ind w:left="0" w:leftChars="0" w:right="0" w:rightChars="0" w:firstLine="0" w:firstLineChars="0"/>
              <w:jc w:val="center"/>
              <w:textAlignment w:val="top"/>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球类推车</w:t>
            </w:r>
          </w:p>
        </w:tc>
        <w:tc>
          <w:tcPr>
            <w:tcW w:w="7562" w:type="dxa"/>
            <w:tcBorders>
              <w:top w:val="single" w:color="000000" w:sz="4" w:space="0"/>
              <w:left w:val="single" w:color="000000" w:sz="4" w:space="0"/>
              <w:bottom w:val="single" w:color="000000" w:sz="4" w:space="0"/>
              <w:right w:val="nil"/>
            </w:tcBorders>
            <w:shd w:val="clear" w:color="auto" w:fill="auto"/>
            <w:vAlign w:val="center"/>
          </w:tcPr>
          <w:p w14:paraId="4D97A221">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1、整体尺寸≥750*850*950（±2mm），材质∶金属管；四轮为尼龙脚轮</w:t>
            </w:r>
            <w:r>
              <w:rPr>
                <w:rFonts w:hint="eastAsia" w:ascii="宋体" w:hAnsi="宋体" w:eastAsia="宋体" w:cs="宋体"/>
                <w:i w:val="0"/>
                <w:iCs w:val="0"/>
                <w:color w:val="000000"/>
                <w:kern w:val="0"/>
                <w:sz w:val="21"/>
                <w:szCs w:val="21"/>
                <w:u w:val="none"/>
                <w:shd w:val="clear" w:color="auto" w:fill="auto"/>
                <w:lang w:val="en-US" w:eastAsia="zh-CN" w:bidi="ar"/>
              </w:rPr>
              <w:br w:type="textWrapping"/>
            </w:r>
            <w:r>
              <w:rPr>
                <w:rFonts w:hint="eastAsia" w:ascii="宋体" w:hAnsi="宋体" w:eastAsia="宋体" w:cs="宋体"/>
                <w:i w:val="0"/>
                <w:iCs w:val="0"/>
                <w:color w:val="000000"/>
                <w:kern w:val="0"/>
                <w:sz w:val="21"/>
                <w:szCs w:val="21"/>
                <w:u w:val="none"/>
                <w:shd w:val="clear" w:color="auto" w:fill="auto"/>
                <w:lang w:val="en-US" w:eastAsia="zh-CN" w:bidi="ar"/>
              </w:rPr>
              <w:t>2、用于装篮球、排球、足球等球类物品，球车上面（盖面）四角均为圆角。可四轮移动，可折叠。用于装篮球、排球、足球等球类物品，球车四角为圆角</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951612">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辆</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B11888">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6</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DC8B6D">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lang w:val="en-US" w:eastAsia="zh-CN" w:bidi="ar"/>
              </w:rPr>
            </w:pPr>
            <w:r>
              <w:rPr>
                <w:rFonts w:hint="eastAsia" w:ascii="宋体" w:hAnsi="宋体" w:eastAsia="宋体" w:cs="宋体"/>
                <w:color w:val="auto"/>
                <w:kern w:val="0"/>
                <w:sz w:val="21"/>
                <w:szCs w:val="21"/>
                <w:highlight w:val="none"/>
                <w:lang w:eastAsia="zh-CN"/>
              </w:rPr>
              <w:t>工业</w:t>
            </w:r>
          </w:p>
        </w:tc>
      </w:tr>
      <w:tr w14:paraId="411FBB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11215" w:type="dxa"/>
            <w:gridSpan w:val="4"/>
            <w:tcBorders>
              <w:top w:val="single" w:color="000000" w:sz="4" w:space="0"/>
              <w:left w:val="single" w:color="000000" w:sz="4" w:space="0"/>
              <w:bottom w:val="single" w:color="000000" w:sz="4" w:space="0"/>
              <w:right w:val="nil"/>
            </w:tcBorders>
            <w:shd w:val="clear" w:color="auto" w:fill="C9E4B4"/>
            <w:vAlign w:val="center"/>
          </w:tcPr>
          <w:p w14:paraId="1EECAF6D">
            <w:pPr>
              <w:keepNext w:val="0"/>
              <w:keepLines w:val="0"/>
              <w:widowControl/>
              <w:suppressLineNumbers w:val="0"/>
              <w:snapToGrid w:val="0"/>
              <w:spacing w:line="240" w:lineRule="auto"/>
              <w:ind w:left="0" w:leftChars="0" w:right="0" w:rightChars="0" w:firstLine="0" w:firstLineChars="0"/>
              <w:jc w:val="center"/>
              <w:textAlignment w:val="top"/>
              <w:rPr>
                <w:rFonts w:hint="eastAsia" w:ascii="宋体" w:hAnsi="宋体" w:eastAsia="宋体" w:cs="宋体"/>
                <w:b/>
                <w:bCs/>
                <w:i w:val="0"/>
                <w:iCs w:val="0"/>
                <w:color w:val="000000"/>
                <w:kern w:val="0"/>
                <w:sz w:val="21"/>
                <w:szCs w:val="21"/>
                <w:u w:val="none"/>
                <w:shd w:val="clear" w:color="auto" w:fill="auto"/>
              </w:rPr>
            </w:pPr>
            <w:r>
              <w:rPr>
                <w:rFonts w:hint="eastAsia" w:ascii="宋体" w:hAnsi="宋体" w:eastAsia="宋体" w:cs="宋体"/>
                <w:b/>
                <w:bCs/>
                <w:i w:val="0"/>
                <w:iCs w:val="0"/>
                <w:color w:val="000000"/>
                <w:kern w:val="0"/>
                <w:sz w:val="21"/>
                <w:szCs w:val="21"/>
                <w:u w:val="none"/>
                <w:shd w:val="clear" w:color="auto" w:fill="auto"/>
                <w:lang w:val="en-US" w:eastAsia="zh-CN" w:bidi="ar"/>
              </w:rPr>
              <w:t>健身、体操类</w:t>
            </w:r>
          </w:p>
        </w:tc>
        <w:tc>
          <w:tcPr>
            <w:tcW w:w="741" w:type="dxa"/>
            <w:tcBorders>
              <w:top w:val="single" w:color="000000" w:sz="4" w:space="0"/>
              <w:left w:val="nil"/>
              <w:bottom w:val="single" w:color="000000" w:sz="4" w:space="0"/>
              <w:right w:val="nil"/>
            </w:tcBorders>
            <w:shd w:val="clear" w:color="auto" w:fill="C9E4B4"/>
            <w:vAlign w:val="center"/>
          </w:tcPr>
          <w:p w14:paraId="5E256ED4">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shd w:val="clear" w:color="auto" w:fill="auto"/>
              </w:rPr>
            </w:pPr>
          </w:p>
        </w:tc>
        <w:tc>
          <w:tcPr>
            <w:tcW w:w="709" w:type="dxa"/>
            <w:tcBorders>
              <w:top w:val="single" w:color="000000" w:sz="4" w:space="0"/>
              <w:left w:val="nil"/>
              <w:bottom w:val="single" w:color="000000" w:sz="4" w:space="0"/>
              <w:right w:val="nil"/>
            </w:tcBorders>
            <w:shd w:val="clear" w:color="auto" w:fill="C9E4B4"/>
            <w:vAlign w:val="center"/>
          </w:tcPr>
          <w:p w14:paraId="1C58816C">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shd w:val="clear" w:color="auto" w:fill="auto"/>
              </w:rPr>
            </w:pPr>
          </w:p>
        </w:tc>
        <w:tc>
          <w:tcPr>
            <w:tcW w:w="1562" w:type="dxa"/>
            <w:tcBorders>
              <w:top w:val="single" w:color="000000" w:sz="4" w:space="0"/>
              <w:left w:val="nil"/>
              <w:bottom w:val="single" w:color="000000" w:sz="4" w:space="0"/>
              <w:right w:val="nil"/>
            </w:tcBorders>
            <w:shd w:val="clear" w:color="auto" w:fill="C9E4B4"/>
            <w:vAlign w:val="center"/>
          </w:tcPr>
          <w:p w14:paraId="5623CB27">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shd w:val="clear" w:color="auto" w:fill="auto"/>
              </w:rPr>
            </w:pPr>
          </w:p>
        </w:tc>
      </w:tr>
      <w:tr w14:paraId="55F38B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0099E5">
            <w:pPr>
              <w:keepNext w:val="0"/>
              <w:keepLines w:val="0"/>
              <w:widowControl/>
              <w:suppressLineNumbers w:val="0"/>
              <w:snapToGrid w:val="0"/>
              <w:spacing w:line="240" w:lineRule="auto"/>
              <w:ind w:left="0" w:leftChars="0" w:right="0" w:rightChars="0" w:firstLine="0" w:firstLineChars="0"/>
              <w:jc w:val="center"/>
              <w:textAlignment w:val="top"/>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1</w:t>
            </w:r>
          </w:p>
        </w:tc>
        <w:tc>
          <w:tcPr>
            <w:tcW w:w="301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C303CF6">
            <w:pPr>
              <w:keepNext w:val="0"/>
              <w:keepLines w:val="0"/>
              <w:widowControl/>
              <w:suppressLineNumbers w:val="0"/>
              <w:snapToGrid w:val="0"/>
              <w:spacing w:line="240" w:lineRule="auto"/>
              <w:ind w:left="0" w:leftChars="0" w:right="0" w:rightChars="0" w:firstLine="0" w:firstLineChars="0"/>
              <w:jc w:val="center"/>
              <w:textAlignment w:val="top"/>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体操棒</w:t>
            </w:r>
          </w:p>
        </w:tc>
        <w:tc>
          <w:tcPr>
            <w:tcW w:w="7562" w:type="dxa"/>
            <w:tcBorders>
              <w:top w:val="single" w:color="000000" w:sz="4" w:space="0"/>
              <w:left w:val="single" w:color="000000" w:sz="4" w:space="0"/>
              <w:bottom w:val="single" w:color="000000" w:sz="4" w:space="0"/>
              <w:right w:val="nil"/>
            </w:tcBorders>
            <w:shd w:val="clear" w:color="auto" w:fill="auto"/>
            <w:vAlign w:val="center"/>
          </w:tcPr>
          <w:p w14:paraId="0D71FAD3">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 xml:space="preserve">1、长≥900mm，截面直径25mm～30mm </w:t>
            </w:r>
            <w:r>
              <w:rPr>
                <w:rFonts w:hint="eastAsia" w:ascii="宋体" w:hAnsi="宋体" w:eastAsia="宋体" w:cs="宋体"/>
                <w:i w:val="0"/>
                <w:iCs w:val="0"/>
                <w:color w:val="000000"/>
                <w:kern w:val="0"/>
                <w:sz w:val="21"/>
                <w:szCs w:val="21"/>
                <w:u w:val="none"/>
                <w:shd w:val="clear" w:color="auto" w:fill="auto"/>
                <w:lang w:val="en-US" w:eastAsia="zh-CN" w:bidi="ar"/>
              </w:rPr>
              <w:br w:type="textWrapping"/>
            </w:r>
            <w:r>
              <w:rPr>
                <w:rFonts w:hint="eastAsia" w:ascii="宋体" w:hAnsi="宋体" w:eastAsia="宋体" w:cs="宋体"/>
                <w:i w:val="0"/>
                <w:iCs w:val="0"/>
                <w:color w:val="000000"/>
                <w:kern w:val="0"/>
                <w:sz w:val="21"/>
                <w:szCs w:val="21"/>
                <w:u w:val="none"/>
                <w:shd w:val="clear" w:color="auto" w:fill="auto"/>
                <w:lang w:val="en-US" w:eastAsia="zh-CN" w:bidi="ar"/>
              </w:rPr>
              <w:t>2、ABS材质，分为2个颜色，一端为红色，一端为白色。</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657977">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根</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788541">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80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D13408">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lang w:val="en-US" w:eastAsia="zh-CN" w:bidi="ar"/>
              </w:rPr>
            </w:pPr>
            <w:r>
              <w:rPr>
                <w:rFonts w:hint="eastAsia" w:ascii="宋体" w:hAnsi="宋体" w:eastAsia="宋体" w:cs="宋体"/>
                <w:color w:val="auto"/>
                <w:kern w:val="0"/>
                <w:sz w:val="21"/>
                <w:szCs w:val="21"/>
                <w:highlight w:val="none"/>
                <w:lang w:eastAsia="zh-CN"/>
              </w:rPr>
              <w:t>工业</w:t>
            </w:r>
          </w:p>
        </w:tc>
      </w:tr>
      <w:tr w14:paraId="26FA64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064FFE">
            <w:pPr>
              <w:keepNext w:val="0"/>
              <w:keepLines w:val="0"/>
              <w:widowControl/>
              <w:suppressLineNumbers w:val="0"/>
              <w:snapToGrid w:val="0"/>
              <w:spacing w:line="240" w:lineRule="auto"/>
              <w:ind w:left="0" w:leftChars="0" w:right="0" w:rightChars="0" w:firstLine="0" w:firstLineChars="0"/>
              <w:jc w:val="center"/>
              <w:textAlignment w:val="top"/>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2</w:t>
            </w:r>
          </w:p>
        </w:tc>
        <w:tc>
          <w:tcPr>
            <w:tcW w:w="301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529A456">
            <w:pPr>
              <w:keepNext w:val="0"/>
              <w:keepLines w:val="0"/>
              <w:widowControl/>
              <w:suppressLineNumbers w:val="0"/>
              <w:snapToGrid w:val="0"/>
              <w:spacing w:line="240" w:lineRule="auto"/>
              <w:ind w:left="0" w:leftChars="0" w:right="0" w:rightChars="0" w:firstLine="0" w:firstLineChars="0"/>
              <w:jc w:val="center"/>
              <w:textAlignment w:val="top"/>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体操凳</w:t>
            </w:r>
          </w:p>
        </w:tc>
        <w:tc>
          <w:tcPr>
            <w:tcW w:w="7562" w:type="dxa"/>
            <w:tcBorders>
              <w:top w:val="single" w:color="000000" w:sz="4" w:space="0"/>
              <w:left w:val="single" w:color="000000" w:sz="4" w:space="0"/>
              <w:bottom w:val="single" w:color="000000" w:sz="4" w:space="0"/>
              <w:right w:val="nil"/>
            </w:tcBorders>
            <w:shd w:val="clear" w:color="auto" w:fill="auto"/>
            <w:vAlign w:val="center"/>
          </w:tcPr>
          <w:p w14:paraId="7F3E28BF">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 xml:space="preserve">1、长2000mm±10mm,宽200mm±5mm,高300mm，板 面厚度50mm～70mm </w:t>
            </w:r>
            <w:r>
              <w:rPr>
                <w:rFonts w:hint="eastAsia" w:ascii="宋体" w:hAnsi="宋体" w:eastAsia="宋体" w:cs="宋体"/>
                <w:i w:val="0"/>
                <w:iCs w:val="0"/>
                <w:color w:val="000000"/>
                <w:kern w:val="0"/>
                <w:sz w:val="21"/>
                <w:szCs w:val="21"/>
                <w:u w:val="none"/>
                <w:shd w:val="clear" w:color="auto" w:fill="auto"/>
                <w:lang w:val="en-US" w:eastAsia="zh-CN" w:bidi="ar"/>
              </w:rPr>
              <w:br w:type="textWrapping"/>
            </w:r>
            <w:r>
              <w:rPr>
                <w:rFonts w:hint="eastAsia" w:ascii="宋体" w:hAnsi="宋体" w:eastAsia="宋体" w:cs="宋体"/>
                <w:i w:val="0"/>
                <w:iCs w:val="0"/>
                <w:color w:val="000000"/>
                <w:kern w:val="0"/>
                <w:sz w:val="21"/>
                <w:szCs w:val="21"/>
                <w:u w:val="none"/>
                <w:shd w:val="clear" w:color="auto" w:fill="auto"/>
                <w:lang w:val="en-US" w:eastAsia="zh-CN" w:bidi="ar"/>
              </w:rPr>
              <w:t xml:space="preserve">2、放置稳固，以木质为主，无毛刺、缺损、木疥。 </w:t>
            </w:r>
            <w:r>
              <w:rPr>
                <w:rFonts w:hint="eastAsia" w:ascii="宋体" w:hAnsi="宋体" w:eastAsia="宋体" w:cs="宋体"/>
                <w:i w:val="0"/>
                <w:iCs w:val="0"/>
                <w:color w:val="000000"/>
                <w:kern w:val="0"/>
                <w:sz w:val="21"/>
                <w:szCs w:val="21"/>
                <w:u w:val="none"/>
                <w:shd w:val="clear" w:color="auto" w:fill="auto"/>
                <w:lang w:val="en-US" w:eastAsia="zh-CN" w:bidi="ar"/>
              </w:rPr>
              <w:br w:type="textWrapping"/>
            </w:r>
            <w:r>
              <w:rPr>
                <w:rFonts w:hint="eastAsia" w:ascii="宋体" w:hAnsi="宋体" w:eastAsia="宋体" w:cs="宋体"/>
                <w:i w:val="0"/>
                <w:iCs w:val="0"/>
                <w:color w:val="000000"/>
                <w:kern w:val="0"/>
                <w:sz w:val="21"/>
                <w:szCs w:val="21"/>
                <w:u w:val="none"/>
                <w:shd w:val="clear" w:color="auto" w:fill="auto"/>
                <w:lang w:val="en-US" w:eastAsia="zh-CN" w:bidi="ar"/>
              </w:rPr>
              <w:t>3、表面可覆盖毛毯，PU布料以达到柔软效果。</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6D34D2">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张</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C09F9D">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16</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7B2FC3">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lang w:val="en-US" w:eastAsia="zh-CN" w:bidi="ar"/>
              </w:rPr>
            </w:pPr>
            <w:r>
              <w:rPr>
                <w:rFonts w:hint="eastAsia" w:ascii="宋体" w:hAnsi="宋体" w:eastAsia="宋体" w:cs="宋体"/>
                <w:color w:val="auto"/>
                <w:kern w:val="0"/>
                <w:sz w:val="21"/>
                <w:szCs w:val="21"/>
                <w:highlight w:val="none"/>
                <w:lang w:eastAsia="zh-CN"/>
              </w:rPr>
              <w:t>工业</w:t>
            </w:r>
          </w:p>
        </w:tc>
      </w:tr>
      <w:tr w14:paraId="300D9F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62AA7C">
            <w:pPr>
              <w:keepNext w:val="0"/>
              <w:keepLines w:val="0"/>
              <w:widowControl/>
              <w:suppressLineNumbers w:val="0"/>
              <w:snapToGrid w:val="0"/>
              <w:spacing w:line="240" w:lineRule="auto"/>
              <w:ind w:left="0" w:leftChars="0" w:right="0" w:rightChars="0" w:firstLine="0" w:firstLineChars="0"/>
              <w:jc w:val="center"/>
              <w:textAlignment w:val="top"/>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3</w:t>
            </w:r>
          </w:p>
        </w:tc>
        <w:tc>
          <w:tcPr>
            <w:tcW w:w="301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A161B13">
            <w:pPr>
              <w:keepNext w:val="0"/>
              <w:keepLines w:val="0"/>
              <w:widowControl/>
              <w:suppressLineNumbers w:val="0"/>
              <w:snapToGrid w:val="0"/>
              <w:spacing w:line="240" w:lineRule="auto"/>
              <w:ind w:left="0" w:leftChars="0" w:right="0" w:rightChars="0" w:firstLine="0" w:firstLineChars="0"/>
              <w:jc w:val="center"/>
              <w:textAlignment w:val="top"/>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哑铃</w:t>
            </w:r>
          </w:p>
        </w:tc>
        <w:tc>
          <w:tcPr>
            <w:tcW w:w="7562" w:type="dxa"/>
            <w:tcBorders>
              <w:top w:val="single" w:color="000000" w:sz="4" w:space="0"/>
              <w:left w:val="single" w:color="000000" w:sz="4" w:space="0"/>
              <w:bottom w:val="single" w:color="000000" w:sz="4" w:space="0"/>
              <w:right w:val="nil"/>
            </w:tcBorders>
            <w:shd w:val="clear" w:color="auto" w:fill="auto"/>
            <w:vAlign w:val="center"/>
          </w:tcPr>
          <w:p w14:paraId="4B847A5F">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shd w:val="clear" w:color="auto" w:fill="auto"/>
                <w:lang w:val="en-US"/>
              </w:rPr>
            </w:pPr>
            <w:r>
              <w:rPr>
                <w:rFonts w:hint="eastAsia" w:ascii="宋体" w:hAnsi="宋体" w:eastAsia="宋体" w:cs="宋体"/>
                <w:i w:val="0"/>
                <w:iCs w:val="0"/>
                <w:color w:val="000000"/>
                <w:kern w:val="0"/>
                <w:sz w:val="21"/>
                <w:szCs w:val="21"/>
                <w:u w:val="none"/>
                <w:shd w:val="clear" w:color="auto" w:fill="auto"/>
                <w:lang w:val="en-US" w:eastAsia="zh-CN" w:bidi="ar"/>
              </w:rPr>
              <w:t>（2.5+5+7.5+10+12.5+15+17.5+20+22.5+25）kg*12副</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8CB4D4">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副</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BA4AE1">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60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FBBD6D">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lang w:val="en-US" w:eastAsia="zh-CN" w:bidi="ar"/>
              </w:rPr>
            </w:pPr>
            <w:r>
              <w:rPr>
                <w:rFonts w:hint="eastAsia" w:ascii="宋体" w:hAnsi="宋体" w:eastAsia="宋体" w:cs="宋体"/>
                <w:color w:val="auto"/>
                <w:kern w:val="0"/>
                <w:sz w:val="21"/>
                <w:szCs w:val="21"/>
                <w:highlight w:val="none"/>
                <w:lang w:eastAsia="zh-CN"/>
              </w:rPr>
              <w:t>工业</w:t>
            </w:r>
          </w:p>
        </w:tc>
      </w:tr>
      <w:tr w14:paraId="2135DE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FC34B2">
            <w:pPr>
              <w:keepNext w:val="0"/>
              <w:keepLines w:val="0"/>
              <w:widowControl/>
              <w:suppressLineNumbers w:val="0"/>
              <w:snapToGrid w:val="0"/>
              <w:spacing w:line="240" w:lineRule="auto"/>
              <w:ind w:left="0" w:leftChars="0" w:right="0" w:rightChars="0" w:firstLine="0" w:firstLineChars="0"/>
              <w:jc w:val="center"/>
              <w:textAlignment w:val="top"/>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4</w:t>
            </w:r>
          </w:p>
        </w:tc>
        <w:tc>
          <w:tcPr>
            <w:tcW w:w="301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6804A85">
            <w:pPr>
              <w:keepNext w:val="0"/>
              <w:keepLines w:val="0"/>
              <w:widowControl/>
              <w:suppressLineNumbers w:val="0"/>
              <w:snapToGrid w:val="0"/>
              <w:spacing w:line="240" w:lineRule="auto"/>
              <w:ind w:left="0" w:leftChars="0" w:right="0" w:rightChars="0" w:firstLine="0" w:firstLineChars="0"/>
              <w:jc w:val="center"/>
              <w:textAlignment w:val="top"/>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杠铃</w:t>
            </w:r>
          </w:p>
        </w:tc>
        <w:tc>
          <w:tcPr>
            <w:tcW w:w="7562" w:type="dxa"/>
            <w:tcBorders>
              <w:top w:val="single" w:color="000000" w:sz="4" w:space="0"/>
              <w:left w:val="single" w:color="000000" w:sz="4" w:space="0"/>
              <w:bottom w:val="single" w:color="000000" w:sz="4" w:space="0"/>
              <w:right w:val="nil"/>
            </w:tcBorders>
            <w:shd w:val="clear" w:color="auto" w:fill="auto"/>
            <w:vAlign w:val="center"/>
          </w:tcPr>
          <w:p w14:paraId="76A1622C">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杠铃片300kg</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5CBDBC">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套</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8CCFDD">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8</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FD36E0">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lang w:val="en-US" w:eastAsia="zh-CN" w:bidi="ar"/>
              </w:rPr>
            </w:pPr>
            <w:r>
              <w:rPr>
                <w:rFonts w:hint="eastAsia" w:ascii="宋体" w:hAnsi="宋体" w:eastAsia="宋体" w:cs="宋体"/>
                <w:color w:val="auto"/>
                <w:kern w:val="0"/>
                <w:sz w:val="21"/>
                <w:szCs w:val="21"/>
                <w:highlight w:val="none"/>
                <w:lang w:eastAsia="zh-CN"/>
              </w:rPr>
              <w:t>工业</w:t>
            </w:r>
          </w:p>
        </w:tc>
      </w:tr>
      <w:tr w14:paraId="5EAD8A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C16B8F">
            <w:pPr>
              <w:keepNext w:val="0"/>
              <w:keepLines w:val="0"/>
              <w:widowControl/>
              <w:suppressLineNumbers w:val="0"/>
              <w:snapToGrid w:val="0"/>
              <w:spacing w:line="240" w:lineRule="auto"/>
              <w:ind w:left="0" w:leftChars="0" w:right="0" w:rightChars="0" w:firstLine="0" w:firstLineChars="0"/>
              <w:jc w:val="center"/>
              <w:textAlignment w:val="top"/>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5</w:t>
            </w:r>
          </w:p>
        </w:tc>
        <w:tc>
          <w:tcPr>
            <w:tcW w:w="301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18EF694">
            <w:pPr>
              <w:keepNext w:val="0"/>
              <w:keepLines w:val="0"/>
              <w:widowControl/>
              <w:suppressLineNumbers w:val="0"/>
              <w:snapToGrid w:val="0"/>
              <w:spacing w:line="240" w:lineRule="auto"/>
              <w:ind w:left="0" w:leftChars="0" w:right="0" w:rightChars="0" w:firstLine="0" w:firstLineChars="0"/>
              <w:jc w:val="center"/>
              <w:textAlignment w:val="top"/>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杠铃架</w:t>
            </w:r>
          </w:p>
        </w:tc>
        <w:tc>
          <w:tcPr>
            <w:tcW w:w="7562" w:type="dxa"/>
            <w:tcBorders>
              <w:top w:val="single" w:color="000000" w:sz="4" w:space="0"/>
              <w:left w:val="single" w:color="000000" w:sz="4" w:space="0"/>
              <w:bottom w:val="single" w:color="000000" w:sz="4" w:space="0"/>
              <w:right w:val="nil"/>
            </w:tcBorders>
            <w:shd w:val="clear" w:color="auto" w:fill="auto"/>
            <w:vAlign w:val="center"/>
          </w:tcPr>
          <w:p w14:paraId="207D4800">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金属材质</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CB9EA3">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E6D1E4">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6</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5683D2">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lang w:val="en-US" w:eastAsia="zh-CN" w:bidi="ar"/>
              </w:rPr>
            </w:pPr>
            <w:r>
              <w:rPr>
                <w:rFonts w:hint="eastAsia" w:ascii="宋体" w:hAnsi="宋体" w:eastAsia="宋体" w:cs="宋体"/>
                <w:color w:val="auto"/>
                <w:kern w:val="0"/>
                <w:sz w:val="21"/>
                <w:szCs w:val="21"/>
                <w:highlight w:val="none"/>
                <w:lang w:eastAsia="zh-CN"/>
              </w:rPr>
              <w:t>工业</w:t>
            </w:r>
          </w:p>
        </w:tc>
      </w:tr>
      <w:tr w14:paraId="6D2946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CA37C7">
            <w:pPr>
              <w:keepNext w:val="0"/>
              <w:keepLines w:val="0"/>
              <w:widowControl/>
              <w:suppressLineNumbers w:val="0"/>
              <w:snapToGrid w:val="0"/>
              <w:spacing w:line="240" w:lineRule="auto"/>
              <w:ind w:left="0" w:leftChars="0" w:right="0" w:rightChars="0" w:firstLine="0" w:firstLineChars="0"/>
              <w:jc w:val="center"/>
              <w:textAlignment w:val="top"/>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6</w:t>
            </w:r>
          </w:p>
        </w:tc>
        <w:tc>
          <w:tcPr>
            <w:tcW w:w="301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65DEF96">
            <w:pPr>
              <w:keepNext w:val="0"/>
              <w:keepLines w:val="0"/>
              <w:widowControl/>
              <w:suppressLineNumbers w:val="0"/>
              <w:snapToGrid w:val="0"/>
              <w:spacing w:line="240" w:lineRule="auto"/>
              <w:ind w:left="0" w:leftChars="0" w:right="0" w:rightChars="0" w:firstLine="0" w:firstLineChars="0"/>
              <w:jc w:val="center"/>
              <w:textAlignment w:val="top"/>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卧推架</w:t>
            </w:r>
          </w:p>
        </w:tc>
        <w:tc>
          <w:tcPr>
            <w:tcW w:w="7562" w:type="dxa"/>
            <w:tcBorders>
              <w:top w:val="single" w:color="000000" w:sz="4" w:space="0"/>
              <w:left w:val="single" w:color="000000" w:sz="4" w:space="0"/>
              <w:bottom w:val="single" w:color="000000" w:sz="4" w:space="0"/>
              <w:right w:val="nil"/>
            </w:tcBorders>
            <w:shd w:val="clear" w:color="auto" w:fill="auto"/>
            <w:vAlign w:val="center"/>
          </w:tcPr>
          <w:p w14:paraId="45AB1F61">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金属材质</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58F66D">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07AE9F">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6</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671380">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lang w:val="en-US" w:eastAsia="zh-CN" w:bidi="ar"/>
              </w:rPr>
            </w:pPr>
            <w:r>
              <w:rPr>
                <w:rFonts w:hint="eastAsia" w:ascii="宋体" w:hAnsi="宋体" w:eastAsia="宋体" w:cs="宋体"/>
                <w:color w:val="auto"/>
                <w:kern w:val="0"/>
                <w:sz w:val="21"/>
                <w:szCs w:val="21"/>
                <w:highlight w:val="none"/>
                <w:lang w:eastAsia="zh-CN"/>
              </w:rPr>
              <w:t>工业</w:t>
            </w:r>
          </w:p>
        </w:tc>
      </w:tr>
      <w:tr w14:paraId="53AD63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5F6AF8">
            <w:pPr>
              <w:keepNext w:val="0"/>
              <w:keepLines w:val="0"/>
              <w:widowControl/>
              <w:suppressLineNumbers w:val="0"/>
              <w:snapToGrid w:val="0"/>
              <w:spacing w:line="240" w:lineRule="auto"/>
              <w:ind w:left="0" w:leftChars="0" w:right="0" w:rightChars="0" w:firstLine="0" w:firstLineChars="0"/>
              <w:jc w:val="center"/>
              <w:textAlignment w:val="top"/>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7</w:t>
            </w:r>
          </w:p>
        </w:tc>
        <w:tc>
          <w:tcPr>
            <w:tcW w:w="301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3B74627">
            <w:pPr>
              <w:keepNext w:val="0"/>
              <w:keepLines w:val="0"/>
              <w:widowControl/>
              <w:suppressLineNumbers w:val="0"/>
              <w:snapToGrid w:val="0"/>
              <w:spacing w:line="240" w:lineRule="auto"/>
              <w:ind w:left="0" w:leftChars="0" w:right="0" w:rightChars="0" w:firstLine="0" w:firstLineChars="0"/>
              <w:jc w:val="center"/>
              <w:textAlignment w:val="top"/>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短跳绳</w:t>
            </w:r>
          </w:p>
        </w:tc>
        <w:tc>
          <w:tcPr>
            <w:tcW w:w="7562" w:type="dxa"/>
            <w:tcBorders>
              <w:top w:val="single" w:color="000000" w:sz="4" w:space="0"/>
              <w:left w:val="single" w:color="000000" w:sz="4" w:space="0"/>
              <w:bottom w:val="single" w:color="000000" w:sz="4" w:space="0"/>
              <w:right w:val="nil"/>
            </w:tcBorders>
            <w:shd w:val="clear" w:color="auto" w:fill="auto"/>
            <w:vAlign w:val="center"/>
          </w:tcPr>
          <w:p w14:paraId="4562130E">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短跳绳，绳长度2600mm～2800mm，胶绳</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FA9D3F">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根</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E5DD83">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160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9476B7">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lang w:val="en-US" w:eastAsia="zh-CN" w:bidi="ar"/>
              </w:rPr>
            </w:pPr>
            <w:r>
              <w:rPr>
                <w:rFonts w:hint="eastAsia" w:ascii="宋体" w:hAnsi="宋体" w:eastAsia="宋体" w:cs="宋体"/>
                <w:color w:val="auto"/>
                <w:kern w:val="0"/>
                <w:sz w:val="21"/>
                <w:szCs w:val="21"/>
                <w:highlight w:val="none"/>
                <w:lang w:eastAsia="zh-CN"/>
              </w:rPr>
              <w:t>工业</w:t>
            </w:r>
          </w:p>
        </w:tc>
      </w:tr>
      <w:tr w14:paraId="089991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5E09AE">
            <w:pPr>
              <w:keepNext w:val="0"/>
              <w:keepLines w:val="0"/>
              <w:widowControl/>
              <w:suppressLineNumbers w:val="0"/>
              <w:snapToGrid w:val="0"/>
              <w:spacing w:line="240" w:lineRule="auto"/>
              <w:ind w:left="0" w:leftChars="0" w:right="0" w:rightChars="0" w:firstLine="0" w:firstLineChars="0"/>
              <w:jc w:val="center"/>
              <w:textAlignment w:val="top"/>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8</w:t>
            </w:r>
          </w:p>
        </w:tc>
        <w:tc>
          <w:tcPr>
            <w:tcW w:w="301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2D0A253">
            <w:pPr>
              <w:keepNext w:val="0"/>
              <w:keepLines w:val="0"/>
              <w:widowControl/>
              <w:suppressLineNumbers w:val="0"/>
              <w:snapToGrid w:val="0"/>
              <w:spacing w:line="240" w:lineRule="auto"/>
              <w:ind w:left="0" w:leftChars="0" w:right="0" w:rightChars="0" w:firstLine="0" w:firstLineChars="0"/>
              <w:jc w:val="center"/>
              <w:textAlignment w:val="top"/>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长跳绳</w:t>
            </w:r>
          </w:p>
        </w:tc>
        <w:tc>
          <w:tcPr>
            <w:tcW w:w="7562" w:type="dxa"/>
            <w:tcBorders>
              <w:top w:val="single" w:color="000000" w:sz="4" w:space="0"/>
              <w:left w:val="single" w:color="000000" w:sz="4" w:space="0"/>
              <w:bottom w:val="single" w:color="000000" w:sz="4" w:space="0"/>
              <w:right w:val="nil"/>
            </w:tcBorders>
            <w:shd w:val="clear" w:color="auto" w:fill="auto"/>
            <w:vAlign w:val="center"/>
          </w:tcPr>
          <w:p w14:paraId="0556BC5C">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长跳绳，绳长度4000mm～6000mm，木质手柄</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41C4BE">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根</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D42CD6">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30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0B23AE">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lang w:val="en-US" w:eastAsia="zh-CN" w:bidi="ar"/>
              </w:rPr>
            </w:pPr>
            <w:r>
              <w:rPr>
                <w:rFonts w:hint="eastAsia" w:ascii="宋体" w:hAnsi="宋体" w:eastAsia="宋体" w:cs="宋体"/>
                <w:color w:val="auto"/>
                <w:kern w:val="0"/>
                <w:sz w:val="21"/>
                <w:szCs w:val="21"/>
                <w:highlight w:val="none"/>
                <w:lang w:eastAsia="zh-CN"/>
              </w:rPr>
              <w:t>工业</w:t>
            </w:r>
          </w:p>
        </w:tc>
      </w:tr>
      <w:tr w14:paraId="4A181D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26567E">
            <w:pPr>
              <w:keepNext w:val="0"/>
              <w:keepLines w:val="0"/>
              <w:widowControl/>
              <w:suppressLineNumbers w:val="0"/>
              <w:snapToGrid w:val="0"/>
              <w:spacing w:line="240" w:lineRule="auto"/>
              <w:ind w:left="0" w:leftChars="0" w:right="0" w:rightChars="0" w:firstLine="0" w:firstLineChars="0"/>
              <w:jc w:val="center"/>
              <w:textAlignment w:val="top"/>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9</w:t>
            </w:r>
          </w:p>
        </w:tc>
        <w:tc>
          <w:tcPr>
            <w:tcW w:w="301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BBC3762">
            <w:pPr>
              <w:keepNext w:val="0"/>
              <w:keepLines w:val="0"/>
              <w:widowControl/>
              <w:suppressLineNumbers w:val="0"/>
              <w:snapToGrid w:val="0"/>
              <w:spacing w:line="240" w:lineRule="auto"/>
              <w:ind w:left="0" w:leftChars="0" w:right="0" w:rightChars="0" w:firstLine="0" w:firstLineChars="0"/>
              <w:jc w:val="center"/>
              <w:textAlignment w:val="top"/>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拔河绳</w:t>
            </w:r>
          </w:p>
        </w:tc>
        <w:tc>
          <w:tcPr>
            <w:tcW w:w="7562" w:type="dxa"/>
            <w:tcBorders>
              <w:top w:val="single" w:color="000000" w:sz="4" w:space="0"/>
              <w:left w:val="single" w:color="000000" w:sz="4" w:space="0"/>
              <w:bottom w:val="single" w:color="000000" w:sz="4" w:space="0"/>
              <w:right w:val="nil"/>
            </w:tcBorders>
            <w:shd w:val="clear" w:color="auto" w:fill="auto"/>
            <w:vAlign w:val="center"/>
          </w:tcPr>
          <w:p w14:paraId="43D1C33C">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≥14—15m</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1D29D7">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根</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EFFE85">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8</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C06333">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lang w:val="en-US" w:eastAsia="zh-CN" w:bidi="ar"/>
              </w:rPr>
            </w:pPr>
            <w:r>
              <w:rPr>
                <w:rFonts w:hint="eastAsia" w:ascii="宋体" w:hAnsi="宋体" w:eastAsia="宋体" w:cs="宋体"/>
                <w:color w:val="auto"/>
                <w:kern w:val="0"/>
                <w:sz w:val="21"/>
                <w:szCs w:val="21"/>
                <w:highlight w:val="none"/>
                <w:lang w:eastAsia="zh-CN"/>
              </w:rPr>
              <w:t>工业</w:t>
            </w:r>
          </w:p>
        </w:tc>
      </w:tr>
      <w:tr w14:paraId="42E8C6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41A30C">
            <w:pPr>
              <w:keepNext w:val="0"/>
              <w:keepLines w:val="0"/>
              <w:widowControl/>
              <w:suppressLineNumbers w:val="0"/>
              <w:snapToGrid w:val="0"/>
              <w:spacing w:line="240" w:lineRule="auto"/>
              <w:ind w:left="0" w:leftChars="0" w:right="0" w:rightChars="0" w:firstLine="0" w:firstLineChars="0"/>
              <w:jc w:val="center"/>
              <w:textAlignment w:val="top"/>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10</w:t>
            </w:r>
          </w:p>
        </w:tc>
        <w:tc>
          <w:tcPr>
            <w:tcW w:w="301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08ED901">
            <w:pPr>
              <w:keepNext w:val="0"/>
              <w:keepLines w:val="0"/>
              <w:widowControl/>
              <w:suppressLineNumbers w:val="0"/>
              <w:snapToGrid w:val="0"/>
              <w:spacing w:line="240" w:lineRule="auto"/>
              <w:ind w:left="0" w:leftChars="0" w:right="0" w:rightChars="0" w:firstLine="0" w:firstLineChars="0"/>
              <w:jc w:val="center"/>
              <w:textAlignment w:val="top"/>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爬绳爬竿</w:t>
            </w:r>
          </w:p>
        </w:tc>
        <w:tc>
          <w:tcPr>
            <w:tcW w:w="7562" w:type="dxa"/>
            <w:tcBorders>
              <w:top w:val="single" w:color="000000" w:sz="4" w:space="0"/>
              <w:left w:val="single" w:color="000000" w:sz="4" w:space="0"/>
              <w:bottom w:val="single" w:color="000000" w:sz="4" w:space="0"/>
              <w:right w:val="nil"/>
            </w:tcBorders>
            <w:shd w:val="clear" w:color="auto" w:fill="auto"/>
            <w:vAlign w:val="center"/>
          </w:tcPr>
          <w:p w14:paraId="24E3A3F5">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绳2，杆2，绳杆的握持直径28mm～35mm,有效使用宽 度≥600mm,有效使用高度≤3500mm,爬杆的下端若设置为非固定结构的悬空型式时，其下端至运动地面的离地高度应为200mm,且爬杆至其垂直轴线的单向摆动幅度应不大于8。爬绳和爬杆上端的连接部分应设置有防止绳杆断裂的防护装置</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1821A2">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副</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ABC3AC">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2</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044891">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lang w:val="en-US" w:eastAsia="zh-CN" w:bidi="ar"/>
              </w:rPr>
            </w:pPr>
            <w:r>
              <w:rPr>
                <w:rFonts w:hint="eastAsia" w:ascii="宋体" w:hAnsi="宋体" w:eastAsia="宋体" w:cs="宋体"/>
                <w:color w:val="auto"/>
                <w:kern w:val="0"/>
                <w:sz w:val="21"/>
                <w:szCs w:val="21"/>
                <w:highlight w:val="none"/>
                <w:lang w:eastAsia="zh-CN"/>
              </w:rPr>
              <w:t>工业</w:t>
            </w:r>
          </w:p>
        </w:tc>
      </w:tr>
      <w:tr w14:paraId="68AFA6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151FFA">
            <w:pPr>
              <w:keepNext w:val="0"/>
              <w:keepLines w:val="0"/>
              <w:widowControl/>
              <w:suppressLineNumbers w:val="0"/>
              <w:snapToGrid w:val="0"/>
              <w:spacing w:line="240" w:lineRule="auto"/>
              <w:ind w:left="0" w:leftChars="0" w:right="0" w:rightChars="0" w:firstLine="0" w:firstLineChars="0"/>
              <w:jc w:val="center"/>
              <w:textAlignment w:val="top"/>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11</w:t>
            </w:r>
          </w:p>
        </w:tc>
        <w:tc>
          <w:tcPr>
            <w:tcW w:w="301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E69DA70">
            <w:pPr>
              <w:keepNext w:val="0"/>
              <w:keepLines w:val="0"/>
              <w:widowControl/>
              <w:suppressLineNumbers w:val="0"/>
              <w:snapToGrid w:val="0"/>
              <w:spacing w:line="240" w:lineRule="auto"/>
              <w:ind w:left="0" w:leftChars="0" w:right="0" w:rightChars="0" w:firstLine="0" w:firstLineChars="0"/>
              <w:jc w:val="center"/>
              <w:textAlignment w:val="top"/>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肋木</w:t>
            </w:r>
          </w:p>
        </w:tc>
        <w:tc>
          <w:tcPr>
            <w:tcW w:w="7562" w:type="dxa"/>
            <w:tcBorders>
              <w:top w:val="single" w:color="000000" w:sz="4" w:space="0"/>
              <w:left w:val="single" w:color="000000" w:sz="4" w:space="0"/>
              <w:bottom w:val="single" w:color="000000" w:sz="4" w:space="0"/>
              <w:right w:val="nil"/>
            </w:tcBorders>
            <w:shd w:val="clear" w:color="auto" w:fill="auto"/>
            <w:vAlign w:val="center"/>
          </w:tcPr>
          <w:p w14:paraId="0C24F3B8">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1．室外地埋固定式，地上≥2000（宽）×2000（高）㎜，相邻的上下横肋间的中心距≥300mm。</w:t>
            </w:r>
            <w:r>
              <w:rPr>
                <w:rFonts w:hint="eastAsia" w:ascii="宋体" w:hAnsi="宋体" w:eastAsia="宋体" w:cs="宋体"/>
                <w:i w:val="0"/>
                <w:iCs w:val="0"/>
                <w:color w:val="000000"/>
                <w:kern w:val="0"/>
                <w:sz w:val="21"/>
                <w:szCs w:val="21"/>
                <w:u w:val="none"/>
                <w:shd w:val="clear" w:color="auto" w:fill="auto"/>
                <w:lang w:val="en-US" w:eastAsia="zh-CN" w:bidi="ar"/>
              </w:rPr>
              <w:br w:type="textWrapping"/>
            </w:r>
            <w:r>
              <w:rPr>
                <w:rFonts w:hint="eastAsia" w:ascii="宋体" w:hAnsi="宋体" w:eastAsia="宋体" w:cs="宋体"/>
                <w:i w:val="0"/>
                <w:iCs w:val="0"/>
                <w:color w:val="000000"/>
                <w:kern w:val="0"/>
                <w:sz w:val="21"/>
                <w:szCs w:val="21"/>
                <w:u w:val="none"/>
                <w:shd w:val="clear" w:color="auto" w:fill="auto"/>
                <w:lang w:val="en-US" w:eastAsia="zh-CN" w:bidi="ar"/>
              </w:rPr>
              <w:t>2．主立柱为直径≥89mm,厚为≥2.5mm的圆钢管；横管为φ32×3mm圆管，安装应采用直埋方式。</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E37FE0">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间</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3D0426">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10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D79EBB">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lang w:val="en-US" w:eastAsia="zh-CN" w:bidi="ar"/>
              </w:rPr>
            </w:pPr>
            <w:r>
              <w:rPr>
                <w:rFonts w:hint="eastAsia" w:ascii="宋体" w:hAnsi="宋体" w:eastAsia="宋体" w:cs="宋体"/>
                <w:color w:val="auto"/>
                <w:kern w:val="0"/>
                <w:sz w:val="21"/>
                <w:szCs w:val="21"/>
                <w:highlight w:val="none"/>
                <w:lang w:eastAsia="zh-CN"/>
              </w:rPr>
              <w:t>工业</w:t>
            </w:r>
          </w:p>
        </w:tc>
      </w:tr>
      <w:tr w14:paraId="4B7582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42107D">
            <w:pPr>
              <w:keepNext w:val="0"/>
              <w:keepLines w:val="0"/>
              <w:widowControl/>
              <w:suppressLineNumbers w:val="0"/>
              <w:snapToGrid w:val="0"/>
              <w:spacing w:line="240" w:lineRule="auto"/>
              <w:ind w:left="0" w:leftChars="0" w:right="0" w:rightChars="0" w:firstLine="0" w:firstLineChars="0"/>
              <w:jc w:val="center"/>
              <w:textAlignment w:val="top"/>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12</w:t>
            </w:r>
          </w:p>
        </w:tc>
        <w:tc>
          <w:tcPr>
            <w:tcW w:w="301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26EEDBE">
            <w:pPr>
              <w:keepNext w:val="0"/>
              <w:keepLines w:val="0"/>
              <w:widowControl/>
              <w:suppressLineNumbers w:val="0"/>
              <w:snapToGrid w:val="0"/>
              <w:spacing w:line="240" w:lineRule="auto"/>
              <w:ind w:left="0" w:leftChars="0" w:right="0" w:rightChars="0" w:firstLine="0" w:firstLineChars="0"/>
              <w:jc w:val="center"/>
              <w:textAlignment w:val="top"/>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平梯</w:t>
            </w:r>
          </w:p>
        </w:tc>
        <w:tc>
          <w:tcPr>
            <w:tcW w:w="7562" w:type="dxa"/>
            <w:tcBorders>
              <w:top w:val="single" w:color="000000" w:sz="4" w:space="0"/>
              <w:left w:val="single" w:color="000000" w:sz="4" w:space="0"/>
              <w:bottom w:val="single" w:color="000000" w:sz="4" w:space="0"/>
              <w:right w:val="nil"/>
            </w:tcBorders>
            <w:shd w:val="clear" w:color="auto" w:fill="auto"/>
            <w:vAlign w:val="center"/>
          </w:tcPr>
          <w:p w14:paraId="4B72557E">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 xml:space="preserve">1、长4000mm±500mm,有效使用宽度600mm±100mm,最高使用高度≤2100mm,悬垂握持直径28mm～32mm,纵向握 持间距≤300mm </w:t>
            </w:r>
            <w:r>
              <w:rPr>
                <w:rFonts w:hint="eastAsia" w:ascii="宋体" w:hAnsi="宋体" w:eastAsia="宋体" w:cs="宋体"/>
                <w:i w:val="0"/>
                <w:iCs w:val="0"/>
                <w:color w:val="000000"/>
                <w:kern w:val="0"/>
                <w:sz w:val="21"/>
                <w:szCs w:val="21"/>
                <w:u w:val="none"/>
                <w:shd w:val="clear" w:color="auto" w:fill="auto"/>
                <w:lang w:val="en-US" w:eastAsia="zh-CN" w:bidi="ar"/>
              </w:rPr>
              <w:br w:type="textWrapping"/>
            </w:r>
            <w:r>
              <w:rPr>
                <w:rFonts w:hint="eastAsia" w:ascii="宋体" w:hAnsi="宋体" w:eastAsia="宋体" w:cs="宋体"/>
                <w:i w:val="0"/>
                <w:iCs w:val="0"/>
                <w:color w:val="000000"/>
                <w:kern w:val="0"/>
                <w:sz w:val="21"/>
                <w:szCs w:val="21"/>
                <w:u w:val="none"/>
                <w:shd w:val="clear" w:color="auto" w:fill="auto"/>
                <w:lang w:val="en-US" w:eastAsia="zh-CN" w:bidi="ar"/>
              </w:rPr>
              <w:t xml:space="preserve">2、所有铁制件表面均经初级处理后在自动喷涂线上采用纯聚酯粉末喷涂完成最后表面处理，涂层厚度70-80um，确保涂层能在户外长期使用。产品涂料配方不应含有毒元素。 </w:t>
            </w:r>
            <w:r>
              <w:rPr>
                <w:rFonts w:hint="eastAsia" w:ascii="宋体" w:hAnsi="宋体" w:eastAsia="宋体" w:cs="宋体"/>
                <w:i w:val="0"/>
                <w:iCs w:val="0"/>
                <w:color w:val="000000"/>
                <w:kern w:val="0"/>
                <w:sz w:val="21"/>
                <w:szCs w:val="21"/>
                <w:u w:val="none"/>
                <w:shd w:val="clear" w:color="auto" w:fill="auto"/>
                <w:lang w:val="en-US" w:eastAsia="zh-CN" w:bidi="ar"/>
              </w:rPr>
              <w:br w:type="textWrapping"/>
            </w:r>
            <w:r>
              <w:rPr>
                <w:rFonts w:hint="eastAsia" w:ascii="宋体" w:hAnsi="宋体" w:eastAsia="宋体" w:cs="宋体"/>
                <w:i w:val="0"/>
                <w:iCs w:val="0"/>
                <w:color w:val="000000"/>
                <w:kern w:val="0"/>
                <w:sz w:val="21"/>
                <w:szCs w:val="21"/>
                <w:u w:val="none"/>
                <w:shd w:val="clear" w:color="auto" w:fill="auto"/>
                <w:lang w:val="en-US" w:eastAsia="zh-CN" w:bidi="ar"/>
              </w:rPr>
              <w:t>3.室外地埋固定式，安装应采用直埋方式。</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5901A4">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架</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70EBA5">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3</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660BDA">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lang w:val="en-US" w:eastAsia="zh-CN" w:bidi="ar"/>
              </w:rPr>
            </w:pPr>
            <w:r>
              <w:rPr>
                <w:rFonts w:hint="eastAsia" w:ascii="宋体" w:hAnsi="宋体" w:eastAsia="宋体" w:cs="宋体"/>
                <w:color w:val="auto"/>
                <w:kern w:val="0"/>
                <w:sz w:val="21"/>
                <w:szCs w:val="21"/>
                <w:highlight w:val="none"/>
                <w:lang w:eastAsia="zh-CN"/>
              </w:rPr>
              <w:t>工业</w:t>
            </w:r>
          </w:p>
        </w:tc>
      </w:tr>
      <w:tr w14:paraId="494CBA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35BB1E">
            <w:pPr>
              <w:keepNext w:val="0"/>
              <w:keepLines w:val="0"/>
              <w:widowControl/>
              <w:suppressLineNumbers w:val="0"/>
              <w:snapToGrid w:val="0"/>
              <w:spacing w:line="240" w:lineRule="auto"/>
              <w:ind w:left="0" w:leftChars="0" w:right="0" w:rightChars="0" w:firstLine="0" w:firstLineChars="0"/>
              <w:jc w:val="center"/>
              <w:textAlignment w:val="top"/>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13</w:t>
            </w:r>
          </w:p>
        </w:tc>
        <w:tc>
          <w:tcPr>
            <w:tcW w:w="301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3B7693D">
            <w:pPr>
              <w:keepNext w:val="0"/>
              <w:keepLines w:val="0"/>
              <w:widowControl/>
              <w:suppressLineNumbers w:val="0"/>
              <w:snapToGrid w:val="0"/>
              <w:spacing w:line="240" w:lineRule="auto"/>
              <w:ind w:left="0" w:leftChars="0" w:right="0" w:rightChars="0" w:firstLine="0" w:firstLineChars="0"/>
              <w:jc w:val="center"/>
              <w:textAlignment w:val="top"/>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软梯</w:t>
            </w:r>
          </w:p>
        </w:tc>
        <w:tc>
          <w:tcPr>
            <w:tcW w:w="7562" w:type="dxa"/>
            <w:tcBorders>
              <w:top w:val="single" w:color="000000" w:sz="4" w:space="0"/>
              <w:left w:val="nil"/>
              <w:bottom w:val="single" w:color="000000" w:sz="4" w:space="0"/>
              <w:right w:val="nil"/>
            </w:tcBorders>
            <w:shd w:val="clear" w:color="auto" w:fill="auto"/>
            <w:vAlign w:val="center"/>
          </w:tcPr>
          <w:p w14:paraId="27E11DF8">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shd w:val="clear" w:color="auto" w:fill="auto"/>
                <w:lang w:val="en-US" w:eastAsia="zh-CN" w:bidi="ar-SA"/>
              </w:rPr>
            </w:pPr>
            <w:r>
              <w:rPr>
                <w:rFonts w:hint="eastAsia" w:ascii="宋体" w:hAnsi="宋体" w:eastAsia="宋体" w:cs="宋体"/>
                <w:i w:val="0"/>
                <w:iCs w:val="0"/>
                <w:color w:val="000000"/>
                <w:kern w:val="0"/>
                <w:sz w:val="21"/>
                <w:szCs w:val="21"/>
                <w:u w:val="none"/>
                <w:shd w:val="clear" w:color="auto" w:fill="auto"/>
                <w:lang w:val="en-US" w:eastAsia="zh-CN" w:bidi="ar"/>
              </w:rPr>
              <w:t>绳梯长度≥9.5m，宽度可以任意调节，柔软塑胶材料制成。</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628147">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架</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676F94">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2</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FCB798">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lang w:val="en-US" w:eastAsia="zh-CN" w:bidi="ar"/>
              </w:rPr>
            </w:pPr>
            <w:r>
              <w:rPr>
                <w:rFonts w:hint="eastAsia" w:ascii="宋体" w:hAnsi="宋体" w:eastAsia="宋体" w:cs="宋体"/>
                <w:color w:val="auto"/>
                <w:kern w:val="0"/>
                <w:sz w:val="21"/>
                <w:szCs w:val="21"/>
                <w:highlight w:val="none"/>
                <w:lang w:eastAsia="zh-CN"/>
              </w:rPr>
              <w:t>工业</w:t>
            </w:r>
          </w:p>
        </w:tc>
      </w:tr>
      <w:tr w14:paraId="58F8F6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ACE50C">
            <w:pPr>
              <w:keepNext w:val="0"/>
              <w:keepLines w:val="0"/>
              <w:widowControl/>
              <w:suppressLineNumbers w:val="0"/>
              <w:snapToGrid w:val="0"/>
              <w:spacing w:line="240" w:lineRule="auto"/>
              <w:ind w:left="0" w:leftChars="0" w:right="0" w:rightChars="0" w:firstLine="0" w:firstLineChars="0"/>
              <w:jc w:val="center"/>
              <w:textAlignment w:val="top"/>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14</w:t>
            </w:r>
          </w:p>
        </w:tc>
        <w:tc>
          <w:tcPr>
            <w:tcW w:w="301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96311BD">
            <w:pPr>
              <w:keepNext w:val="0"/>
              <w:keepLines w:val="0"/>
              <w:widowControl/>
              <w:suppressLineNumbers w:val="0"/>
              <w:snapToGrid w:val="0"/>
              <w:spacing w:line="240" w:lineRule="auto"/>
              <w:ind w:left="0" w:leftChars="0" w:right="0" w:rightChars="0" w:firstLine="0" w:firstLineChars="0"/>
              <w:jc w:val="center"/>
              <w:textAlignment w:val="top"/>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单杠</w:t>
            </w:r>
          </w:p>
        </w:tc>
        <w:tc>
          <w:tcPr>
            <w:tcW w:w="7562" w:type="dxa"/>
            <w:tcBorders>
              <w:top w:val="single" w:color="000000" w:sz="4" w:space="0"/>
              <w:left w:val="single" w:color="000000" w:sz="4" w:space="0"/>
              <w:bottom w:val="single" w:color="000000" w:sz="4" w:space="0"/>
              <w:right w:val="nil"/>
            </w:tcBorders>
            <w:shd w:val="clear" w:color="auto" w:fill="auto"/>
            <w:vAlign w:val="center"/>
          </w:tcPr>
          <w:p w14:paraId="7290B185">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shd w:val="clear" w:color="auto" w:fill="auto"/>
                <w:lang w:val="en-US" w:eastAsia="zh-CN" w:bidi="ar"/>
              </w:rPr>
            </w:pPr>
            <w:r>
              <w:rPr>
                <w:rFonts w:hint="eastAsia" w:ascii="宋体" w:hAnsi="宋体" w:eastAsia="宋体" w:cs="宋体"/>
                <w:i w:val="0"/>
                <w:iCs w:val="0"/>
                <w:color w:val="000000"/>
                <w:kern w:val="0"/>
                <w:sz w:val="21"/>
                <w:szCs w:val="21"/>
                <w:u w:val="none"/>
                <w:shd w:val="clear" w:color="auto" w:fill="auto"/>
                <w:lang w:val="en-US" w:eastAsia="zh-CN" w:bidi="ar"/>
              </w:rPr>
              <w:t>（高中低各4副），</w:t>
            </w:r>
          </w:p>
          <w:p w14:paraId="7DB0E64F">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shd w:val="clear" w:color="auto" w:fill="auto"/>
                <w:lang w:val="en-US" w:eastAsia="zh-CN" w:bidi="ar"/>
              </w:rPr>
            </w:pPr>
            <w:r>
              <w:rPr>
                <w:rFonts w:hint="eastAsia" w:ascii="宋体" w:hAnsi="宋体" w:eastAsia="宋体" w:cs="宋体"/>
                <w:i w:val="0"/>
                <w:iCs w:val="0"/>
                <w:color w:val="000000"/>
                <w:kern w:val="0"/>
                <w:sz w:val="21"/>
                <w:szCs w:val="21"/>
                <w:u w:val="none"/>
                <w:shd w:val="clear" w:color="auto" w:fill="auto"/>
                <w:lang w:val="en-US" w:eastAsia="zh-CN" w:bidi="ar"/>
              </w:rPr>
              <w:t>1.室外地埋固定式，立柱采用直径≥89mm国标钢管，地上高度根据学校确定，杠面为直径≥28mm的国标弹簧钢，两立柱支点中心距≥2000mm。</w:t>
            </w:r>
            <w:r>
              <w:rPr>
                <w:rFonts w:hint="eastAsia" w:ascii="宋体" w:hAnsi="宋体" w:eastAsia="宋体" w:cs="宋体"/>
                <w:i w:val="0"/>
                <w:iCs w:val="0"/>
                <w:color w:val="000000"/>
                <w:kern w:val="0"/>
                <w:sz w:val="21"/>
                <w:szCs w:val="21"/>
                <w:u w:val="none"/>
                <w:shd w:val="clear" w:color="auto" w:fill="auto"/>
                <w:lang w:val="en-US" w:eastAsia="zh-CN" w:bidi="ar"/>
              </w:rPr>
              <w:br w:type="textWrapping"/>
            </w:r>
            <w:r>
              <w:rPr>
                <w:rFonts w:hint="eastAsia" w:ascii="宋体" w:hAnsi="宋体" w:eastAsia="宋体" w:cs="宋体"/>
                <w:i w:val="0"/>
                <w:iCs w:val="0"/>
                <w:color w:val="000000"/>
                <w:kern w:val="0"/>
                <w:sz w:val="21"/>
                <w:szCs w:val="21"/>
                <w:u w:val="none"/>
                <w:shd w:val="clear" w:color="auto" w:fill="auto"/>
                <w:lang w:val="en-US" w:eastAsia="zh-CN" w:bidi="ar"/>
              </w:rPr>
              <w:t>2.外表采用环保静电喷涂处理，涂料配方不含有毒元素。</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A4BEB4">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副</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47DD08">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12</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17C58A">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lang w:val="en-US" w:eastAsia="zh-CN" w:bidi="ar"/>
              </w:rPr>
            </w:pPr>
            <w:r>
              <w:rPr>
                <w:rFonts w:hint="eastAsia" w:ascii="宋体" w:hAnsi="宋体" w:eastAsia="宋体" w:cs="宋体"/>
                <w:color w:val="auto"/>
                <w:kern w:val="0"/>
                <w:sz w:val="21"/>
                <w:szCs w:val="21"/>
                <w:highlight w:val="none"/>
                <w:lang w:eastAsia="zh-CN"/>
              </w:rPr>
              <w:t>工业</w:t>
            </w:r>
          </w:p>
        </w:tc>
      </w:tr>
      <w:tr w14:paraId="0D7F8F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FA274D">
            <w:pPr>
              <w:keepNext w:val="0"/>
              <w:keepLines w:val="0"/>
              <w:widowControl/>
              <w:suppressLineNumbers w:val="0"/>
              <w:snapToGrid w:val="0"/>
              <w:spacing w:line="240" w:lineRule="auto"/>
              <w:ind w:left="0" w:leftChars="0" w:right="0" w:rightChars="0" w:firstLine="0" w:firstLineChars="0"/>
              <w:jc w:val="center"/>
              <w:textAlignment w:val="top"/>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15</w:t>
            </w:r>
          </w:p>
        </w:tc>
        <w:tc>
          <w:tcPr>
            <w:tcW w:w="301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8CB2414">
            <w:pPr>
              <w:keepNext w:val="0"/>
              <w:keepLines w:val="0"/>
              <w:widowControl/>
              <w:suppressLineNumbers w:val="0"/>
              <w:snapToGrid w:val="0"/>
              <w:spacing w:line="240" w:lineRule="auto"/>
              <w:ind w:left="0" w:leftChars="0" w:right="0" w:rightChars="0" w:firstLine="0" w:firstLineChars="0"/>
              <w:jc w:val="center"/>
              <w:textAlignment w:val="top"/>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双杠</w:t>
            </w:r>
          </w:p>
        </w:tc>
        <w:tc>
          <w:tcPr>
            <w:tcW w:w="7562" w:type="dxa"/>
            <w:tcBorders>
              <w:top w:val="single" w:color="000000" w:sz="4" w:space="0"/>
              <w:left w:val="single" w:color="000000" w:sz="4" w:space="0"/>
              <w:bottom w:val="single" w:color="000000" w:sz="4" w:space="0"/>
              <w:right w:val="nil"/>
            </w:tcBorders>
            <w:shd w:val="clear" w:color="auto" w:fill="auto"/>
            <w:vAlign w:val="center"/>
          </w:tcPr>
          <w:p w14:paraId="70638E5E">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shd w:val="clear" w:color="auto" w:fill="auto"/>
                <w:lang w:val="en-US" w:eastAsia="zh-CN" w:bidi="ar"/>
              </w:rPr>
            </w:pPr>
            <w:r>
              <w:rPr>
                <w:rFonts w:hint="eastAsia" w:ascii="宋体" w:hAnsi="宋体" w:eastAsia="宋体" w:cs="宋体"/>
                <w:i w:val="0"/>
                <w:iCs w:val="0"/>
                <w:color w:val="000000"/>
                <w:kern w:val="0"/>
                <w:sz w:val="21"/>
                <w:szCs w:val="21"/>
                <w:u w:val="none"/>
                <w:shd w:val="clear" w:color="auto" w:fill="auto"/>
                <w:lang w:val="en-US" w:eastAsia="zh-CN" w:bidi="ar"/>
              </w:rPr>
              <w:t>（高中低各4副）</w:t>
            </w:r>
          </w:p>
          <w:p w14:paraId="68072C26">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shd w:val="clear" w:color="auto" w:fill="auto"/>
                <w:lang w:val="en-US" w:eastAsia="zh-CN" w:bidi="ar"/>
              </w:rPr>
            </w:pPr>
            <w:r>
              <w:rPr>
                <w:rFonts w:hint="eastAsia" w:ascii="宋体" w:hAnsi="宋体" w:eastAsia="宋体" w:cs="宋体"/>
                <w:i w:val="0"/>
                <w:iCs w:val="0"/>
                <w:color w:val="000000"/>
                <w:kern w:val="0"/>
                <w:sz w:val="21"/>
                <w:szCs w:val="21"/>
                <w:u w:val="none"/>
                <w:shd w:val="clear" w:color="auto" w:fill="auto"/>
                <w:lang w:val="en-US" w:eastAsia="zh-CN" w:bidi="ar"/>
              </w:rPr>
              <w:t>1.室外地埋固定式，立柱采用直径≥89mm国标钢管，地上高度根据学校确定，杠长≥3000mm，两杠内侧距离320~520mm之间。</w:t>
            </w:r>
            <w:r>
              <w:rPr>
                <w:rFonts w:hint="eastAsia" w:ascii="宋体" w:hAnsi="宋体" w:eastAsia="宋体" w:cs="宋体"/>
                <w:i w:val="0"/>
                <w:iCs w:val="0"/>
                <w:color w:val="000000"/>
                <w:kern w:val="0"/>
                <w:sz w:val="21"/>
                <w:szCs w:val="21"/>
                <w:u w:val="none"/>
                <w:shd w:val="clear" w:color="auto" w:fill="auto"/>
                <w:lang w:val="en-US" w:eastAsia="zh-CN" w:bidi="ar"/>
              </w:rPr>
              <w:br w:type="textWrapping"/>
            </w:r>
            <w:r>
              <w:rPr>
                <w:rFonts w:hint="eastAsia" w:ascii="宋体" w:hAnsi="宋体" w:eastAsia="宋体" w:cs="宋体"/>
                <w:i w:val="0"/>
                <w:iCs w:val="0"/>
                <w:color w:val="000000"/>
                <w:kern w:val="0"/>
                <w:sz w:val="21"/>
                <w:szCs w:val="21"/>
                <w:u w:val="none"/>
                <w:shd w:val="clear" w:color="auto" w:fill="auto"/>
                <w:lang w:val="en-US" w:eastAsia="zh-CN" w:bidi="ar"/>
              </w:rPr>
              <w:t>2.外表采用环保静电喷涂处理，涂料配方不含有毒元素。</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C6E966">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副</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202C2B">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12</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1E6053">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lang w:val="en-US" w:eastAsia="zh-CN" w:bidi="ar"/>
              </w:rPr>
            </w:pPr>
            <w:r>
              <w:rPr>
                <w:rFonts w:hint="eastAsia" w:ascii="宋体" w:hAnsi="宋体" w:eastAsia="宋体" w:cs="宋体"/>
                <w:color w:val="auto"/>
                <w:kern w:val="0"/>
                <w:sz w:val="21"/>
                <w:szCs w:val="21"/>
                <w:highlight w:val="none"/>
                <w:lang w:eastAsia="zh-CN"/>
              </w:rPr>
              <w:t>工业</w:t>
            </w:r>
          </w:p>
        </w:tc>
      </w:tr>
      <w:tr w14:paraId="31D1C6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F1D661">
            <w:pPr>
              <w:keepNext w:val="0"/>
              <w:keepLines w:val="0"/>
              <w:widowControl/>
              <w:suppressLineNumbers w:val="0"/>
              <w:snapToGrid w:val="0"/>
              <w:spacing w:line="240" w:lineRule="auto"/>
              <w:ind w:left="0" w:leftChars="0" w:right="0" w:rightChars="0" w:firstLine="0" w:firstLineChars="0"/>
              <w:jc w:val="center"/>
              <w:textAlignment w:val="top"/>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16</w:t>
            </w:r>
          </w:p>
        </w:tc>
        <w:tc>
          <w:tcPr>
            <w:tcW w:w="301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653A14B">
            <w:pPr>
              <w:keepNext w:val="0"/>
              <w:keepLines w:val="0"/>
              <w:widowControl/>
              <w:suppressLineNumbers w:val="0"/>
              <w:snapToGrid w:val="0"/>
              <w:spacing w:line="240" w:lineRule="auto"/>
              <w:ind w:left="0" w:leftChars="0" w:right="0" w:rightChars="0" w:firstLine="0" w:firstLineChars="0"/>
              <w:jc w:val="center"/>
              <w:textAlignment w:val="top"/>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室内引体双杠器</w:t>
            </w:r>
          </w:p>
        </w:tc>
        <w:tc>
          <w:tcPr>
            <w:tcW w:w="7562" w:type="dxa"/>
            <w:tcBorders>
              <w:top w:val="single" w:color="000000" w:sz="4" w:space="0"/>
              <w:left w:val="single" w:color="000000" w:sz="4" w:space="0"/>
              <w:bottom w:val="single" w:color="000000" w:sz="4" w:space="0"/>
              <w:right w:val="nil"/>
            </w:tcBorders>
            <w:shd w:val="clear" w:color="auto" w:fill="auto"/>
            <w:vAlign w:val="center"/>
          </w:tcPr>
          <w:p w14:paraId="2FC23FB8">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shd w:val="clear" w:color="auto" w:fill="auto"/>
                <w:lang w:val="en-US"/>
              </w:rPr>
            </w:pPr>
            <w:r>
              <w:rPr>
                <w:rFonts w:hint="eastAsia" w:ascii="宋体" w:hAnsi="宋体" w:eastAsia="宋体" w:cs="宋体"/>
                <w:i w:val="0"/>
                <w:iCs w:val="0"/>
                <w:color w:val="000000"/>
                <w:kern w:val="0"/>
                <w:sz w:val="21"/>
                <w:szCs w:val="21"/>
                <w:u w:val="none"/>
                <w:shd w:val="clear" w:color="auto" w:fill="auto"/>
                <w:lang w:val="en-US" w:eastAsia="zh-CN" w:bidi="ar"/>
              </w:rPr>
              <w:t>金属材质，外八底座防侧翻，可调节高度</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84BAEA">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副</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8CDCED">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8</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742040">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lang w:val="en-US" w:eastAsia="zh-CN" w:bidi="ar"/>
              </w:rPr>
            </w:pPr>
            <w:r>
              <w:rPr>
                <w:rFonts w:hint="eastAsia" w:ascii="宋体" w:hAnsi="宋体" w:eastAsia="宋体" w:cs="宋体"/>
                <w:color w:val="auto"/>
                <w:kern w:val="0"/>
                <w:sz w:val="21"/>
                <w:szCs w:val="21"/>
                <w:highlight w:val="none"/>
                <w:lang w:eastAsia="zh-CN"/>
              </w:rPr>
              <w:t>工业</w:t>
            </w:r>
          </w:p>
        </w:tc>
      </w:tr>
      <w:tr w14:paraId="55019C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45E65A">
            <w:pPr>
              <w:keepNext w:val="0"/>
              <w:keepLines w:val="0"/>
              <w:widowControl/>
              <w:suppressLineNumbers w:val="0"/>
              <w:snapToGrid w:val="0"/>
              <w:spacing w:line="240" w:lineRule="auto"/>
              <w:ind w:left="0" w:leftChars="0" w:right="0" w:rightChars="0" w:firstLine="0" w:firstLineChars="0"/>
              <w:jc w:val="center"/>
              <w:textAlignment w:val="top"/>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17</w:t>
            </w:r>
          </w:p>
        </w:tc>
        <w:tc>
          <w:tcPr>
            <w:tcW w:w="301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4F789EF">
            <w:pPr>
              <w:keepNext w:val="0"/>
              <w:keepLines w:val="0"/>
              <w:widowControl/>
              <w:suppressLineNumbers w:val="0"/>
              <w:snapToGrid w:val="0"/>
              <w:spacing w:line="240" w:lineRule="auto"/>
              <w:ind w:left="0" w:leftChars="0" w:right="0" w:rightChars="0" w:firstLine="0" w:firstLineChars="0"/>
              <w:jc w:val="center"/>
              <w:textAlignment w:val="top"/>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健美垫</w:t>
            </w:r>
          </w:p>
        </w:tc>
        <w:tc>
          <w:tcPr>
            <w:tcW w:w="7562" w:type="dxa"/>
            <w:tcBorders>
              <w:top w:val="single" w:color="000000" w:sz="4" w:space="0"/>
              <w:left w:val="single" w:color="000000" w:sz="4" w:space="0"/>
              <w:bottom w:val="single" w:color="000000" w:sz="4" w:space="0"/>
              <w:right w:val="nil"/>
            </w:tcBorders>
            <w:shd w:val="clear" w:color="auto" w:fill="auto"/>
            <w:vAlign w:val="center"/>
          </w:tcPr>
          <w:p w14:paraId="2A18357B">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≥1500mm*12000mm，厚度≥30mm，蓝色毛毯面，底部环保XPE材质，可收纳。</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5F655E">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块</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BB566D">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10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C73B07">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lang w:val="en-US" w:eastAsia="zh-CN" w:bidi="ar"/>
              </w:rPr>
            </w:pPr>
            <w:r>
              <w:rPr>
                <w:rFonts w:hint="eastAsia" w:ascii="宋体" w:hAnsi="宋体" w:eastAsia="宋体" w:cs="宋体"/>
                <w:color w:val="auto"/>
                <w:kern w:val="0"/>
                <w:sz w:val="21"/>
                <w:szCs w:val="21"/>
                <w:highlight w:val="none"/>
                <w:lang w:eastAsia="zh-CN"/>
              </w:rPr>
              <w:t>工业</w:t>
            </w:r>
          </w:p>
        </w:tc>
      </w:tr>
      <w:tr w14:paraId="0C42C2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75F6B6">
            <w:pPr>
              <w:keepNext w:val="0"/>
              <w:keepLines w:val="0"/>
              <w:widowControl/>
              <w:suppressLineNumbers w:val="0"/>
              <w:snapToGrid w:val="0"/>
              <w:spacing w:line="240" w:lineRule="auto"/>
              <w:ind w:left="0" w:leftChars="0" w:right="0" w:rightChars="0" w:firstLine="0" w:firstLineChars="0"/>
              <w:jc w:val="center"/>
              <w:textAlignment w:val="top"/>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18</w:t>
            </w:r>
          </w:p>
        </w:tc>
        <w:tc>
          <w:tcPr>
            <w:tcW w:w="301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246A9E8">
            <w:pPr>
              <w:keepNext w:val="0"/>
              <w:keepLines w:val="0"/>
              <w:widowControl/>
              <w:suppressLineNumbers w:val="0"/>
              <w:snapToGrid w:val="0"/>
              <w:spacing w:line="240" w:lineRule="auto"/>
              <w:ind w:left="0" w:leftChars="0" w:right="0" w:rightChars="0" w:firstLine="0" w:firstLineChars="0"/>
              <w:jc w:val="center"/>
              <w:textAlignment w:val="top"/>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小体操垫</w:t>
            </w:r>
          </w:p>
        </w:tc>
        <w:tc>
          <w:tcPr>
            <w:tcW w:w="7562" w:type="dxa"/>
            <w:tcBorders>
              <w:top w:val="single" w:color="000000" w:sz="4" w:space="0"/>
              <w:left w:val="single" w:color="000000" w:sz="4" w:space="0"/>
              <w:bottom w:val="single" w:color="000000" w:sz="4" w:space="0"/>
              <w:right w:val="nil"/>
            </w:tcBorders>
            <w:shd w:val="clear" w:color="auto" w:fill="auto"/>
            <w:vAlign w:val="center"/>
          </w:tcPr>
          <w:p w14:paraId="133849C7">
            <w:pPr>
              <w:keepNext w:val="0"/>
              <w:keepLines w:val="0"/>
              <w:widowControl/>
              <w:numPr>
                <w:ilvl w:val="0"/>
                <w:numId w:val="9"/>
              </w:numPr>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shd w:val="clear" w:color="auto" w:fill="auto"/>
                <w:lang w:val="en-US" w:eastAsia="zh-CN" w:bidi="ar"/>
              </w:rPr>
            </w:pPr>
            <w:r>
              <w:rPr>
                <w:rFonts w:hint="eastAsia" w:ascii="宋体" w:hAnsi="宋体" w:eastAsia="宋体" w:cs="宋体"/>
                <w:i w:val="0"/>
                <w:iCs w:val="0"/>
                <w:color w:val="000000"/>
                <w:kern w:val="0"/>
                <w:sz w:val="21"/>
                <w:szCs w:val="21"/>
                <w:u w:val="none"/>
                <w:shd w:val="clear" w:color="auto" w:fill="auto"/>
                <w:lang w:val="en-US" w:eastAsia="zh-CN" w:bidi="ar"/>
              </w:rPr>
              <w:t>小体操垫规格为≥1200×600×50mm。</w:t>
            </w:r>
            <w:r>
              <w:rPr>
                <w:rFonts w:hint="eastAsia" w:ascii="宋体" w:hAnsi="宋体" w:eastAsia="宋体" w:cs="宋体"/>
                <w:i w:val="0"/>
                <w:iCs w:val="0"/>
                <w:color w:val="000000"/>
                <w:kern w:val="0"/>
                <w:sz w:val="21"/>
                <w:szCs w:val="21"/>
                <w:u w:val="none"/>
                <w:shd w:val="clear" w:color="auto" w:fill="auto"/>
                <w:lang w:val="en-US" w:eastAsia="zh-CN" w:bidi="ar"/>
              </w:rPr>
              <w:br w:type="textWrapping"/>
            </w:r>
            <w:r>
              <w:rPr>
                <w:rFonts w:hint="eastAsia" w:ascii="宋体" w:hAnsi="宋体" w:eastAsia="宋体" w:cs="宋体"/>
                <w:i w:val="0"/>
                <w:iCs w:val="0"/>
                <w:color w:val="000000"/>
                <w:kern w:val="0"/>
                <w:sz w:val="21"/>
                <w:szCs w:val="21"/>
                <w:u w:val="none"/>
                <w:shd w:val="clear" w:color="auto" w:fill="auto"/>
                <w:lang w:val="en-US" w:eastAsia="zh-CN" w:bidi="ar"/>
              </w:rPr>
              <w:t>2．内胆材质为珍珠棉材料，为一个整块结构，不允许拼湊。</w:t>
            </w:r>
            <w:r>
              <w:rPr>
                <w:rFonts w:hint="eastAsia" w:ascii="宋体" w:hAnsi="宋体" w:eastAsia="宋体" w:cs="宋体"/>
                <w:i w:val="0"/>
                <w:iCs w:val="0"/>
                <w:color w:val="000000"/>
                <w:kern w:val="0"/>
                <w:sz w:val="21"/>
                <w:szCs w:val="21"/>
                <w:u w:val="none"/>
                <w:shd w:val="clear" w:color="auto" w:fill="auto"/>
                <w:lang w:val="en-US" w:eastAsia="zh-CN" w:bidi="ar"/>
              </w:rPr>
              <w:br w:type="textWrapping"/>
            </w:r>
            <w:r>
              <w:rPr>
                <w:rFonts w:hint="eastAsia" w:ascii="宋体" w:hAnsi="宋体" w:eastAsia="宋体" w:cs="宋体"/>
                <w:i w:val="0"/>
                <w:iCs w:val="0"/>
                <w:color w:val="000000"/>
                <w:kern w:val="0"/>
                <w:sz w:val="21"/>
                <w:szCs w:val="21"/>
                <w:u w:val="none"/>
                <w:shd w:val="clear" w:color="auto" w:fill="auto"/>
                <w:lang w:val="en-US" w:eastAsia="zh-CN" w:bidi="ar"/>
              </w:rPr>
              <w:t>3．垫套为≥4*4牛津布或帆布，体操垫两侧设提手把。涤纶线缝合，两面革贴角。</w:t>
            </w:r>
            <w:r>
              <w:rPr>
                <w:rFonts w:hint="eastAsia" w:ascii="宋体" w:hAnsi="宋体" w:eastAsia="宋体" w:cs="宋体"/>
                <w:i w:val="0"/>
                <w:iCs w:val="0"/>
                <w:color w:val="000000"/>
                <w:kern w:val="0"/>
                <w:sz w:val="21"/>
                <w:szCs w:val="21"/>
                <w:u w:val="none"/>
                <w:shd w:val="clear" w:color="auto" w:fill="auto"/>
                <w:lang w:val="en-US" w:eastAsia="zh-CN" w:bidi="ar"/>
              </w:rPr>
              <w:br w:type="textWrapping"/>
            </w:r>
            <w:r>
              <w:rPr>
                <w:rFonts w:hint="eastAsia" w:ascii="宋体" w:hAnsi="宋体" w:eastAsia="宋体" w:cs="宋体"/>
                <w:i w:val="0"/>
                <w:iCs w:val="0"/>
                <w:color w:val="000000"/>
                <w:kern w:val="0"/>
                <w:sz w:val="21"/>
                <w:szCs w:val="21"/>
                <w:u w:val="none"/>
                <w:shd w:val="clear" w:color="auto" w:fill="auto"/>
                <w:lang w:val="en-US" w:eastAsia="zh-CN" w:bidi="ar"/>
              </w:rPr>
              <w:t>4. 跳垫的四角为直角，四周仿皮革包角：表面平整，无皱折，当载荷落至体操垫时，外层不得起皱，里外层不得发生相对位移。</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2A8F3B">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块</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1FA6DE">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150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63C468">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lang w:val="en-US" w:eastAsia="zh-CN" w:bidi="ar"/>
              </w:rPr>
            </w:pPr>
            <w:r>
              <w:rPr>
                <w:rFonts w:hint="eastAsia" w:ascii="宋体" w:hAnsi="宋体" w:eastAsia="宋体" w:cs="宋体"/>
                <w:color w:val="auto"/>
                <w:kern w:val="0"/>
                <w:sz w:val="21"/>
                <w:szCs w:val="21"/>
                <w:highlight w:val="none"/>
                <w:lang w:eastAsia="zh-CN"/>
              </w:rPr>
              <w:t>工业</w:t>
            </w:r>
          </w:p>
        </w:tc>
      </w:tr>
      <w:tr w14:paraId="2E9397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643BCB">
            <w:pPr>
              <w:keepNext w:val="0"/>
              <w:keepLines w:val="0"/>
              <w:widowControl/>
              <w:suppressLineNumbers w:val="0"/>
              <w:snapToGrid w:val="0"/>
              <w:spacing w:line="240" w:lineRule="auto"/>
              <w:ind w:left="0" w:leftChars="0" w:right="0" w:rightChars="0" w:firstLine="0" w:firstLineChars="0"/>
              <w:jc w:val="center"/>
              <w:textAlignment w:val="top"/>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19</w:t>
            </w:r>
          </w:p>
        </w:tc>
        <w:tc>
          <w:tcPr>
            <w:tcW w:w="301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3B98460">
            <w:pPr>
              <w:keepNext w:val="0"/>
              <w:keepLines w:val="0"/>
              <w:widowControl/>
              <w:suppressLineNumbers w:val="0"/>
              <w:snapToGrid w:val="0"/>
              <w:spacing w:line="240" w:lineRule="auto"/>
              <w:ind w:left="0" w:leftChars="0" w:right="0" w:rightChars="0" w:firstLine="0" w:firstLineChars="0"/>
              <w:jc w:val="center"/>
              <w:textAlignment w:val="top"/>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大体操垫</w:t>
            </w:r>
          </w:p>
        </w:tc>
        <w:tc>
          <w:tcPr>
            <w:tcW w:w="7562" w:type="dxa"/>
            <w:tcBorders>
              <w:top w:val="single" w:color="000000" w:sz="4" w:space="0"/>
              <w:left w:val="single" w:color="000000" w:sz="4" w:space="0"/>
              <w:bottom w:val="single" w:color="000000" w:sz="4" w:space="0"/>
              <w:right w:val="nil"/>
            </w:tcBorders>
            <w:shd w:val="clear" w:color="auto" w:fill="auto"/>
            <w:vAlign w:val="center"/>
          </w:tcPr>
          <w:p w14:paraId="65D3D214">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1．大体操垫规格为≥2000×1000×100mm。</w:t>
            </w:r>
            <w:r>
              <w:rPr>
                <w:rFonts w:hint="eastAsia" w:ascii="宋体" w:hAnsi="宋体" w:eastAsia="宋体" w:cs="宋体"/>
                <w:i w:val="0"/>
                <w:iCs w:val="0"/>
                <w:color w:val="000000"/>
                <w:kern w:val="0"/>
                <w:sz w:val="21"/>
                <w:szCs w:val="21"/>
                <w:u w:val="none"/>
                <w:shd w:val="clear" w:color="auto" w:fill="auto"/>
                <w:lang w:val="en-US" w:eastAsia="zh-CN" w:bidi="ar"/>
              </w:rPr>
              <w:br w:type="textWrapping"/>
            </w:r>
            <w:r>
              <w:rPr>
                <w:rFonts w:hint="eastAsia" w:ascii="宋体" w:hAnsi="宋体" w:eastAsia="宋体" w:cs="宋体"/>
                <w:i w:val="0"/>
                <w:iCs w:val="0"/>
                <w:color w:val="000000"/>
                <w:kern w:val="0"/>
                <w:sz w:val="21"/>
                <w:szCs w:val="21"/>
                <w:u w:val="none"/>
                <w:shd w:val="clear" w:color="auto" w:fill="auto"/>
                <w:lang w:val="en-US" w:eastAsia="zh-CN" w:bidi="ar"/>
              </w:rPr>
              <w:t>2．内胆材质为珍珠棉材料，为一个整块结构，不允许拼湊。</w:t>
            </w:r>
            <w:r>
              <w:rPr>
                <w:rFonts w:hint="eastAsia" w:ascii="宋体" w:hAnsi="宋体" w:eastAsia="宋体" w:cs="宋体"/>
                <w:i w:val="0"/>
                <w:iCs w:val="0"/>
                <w:color w:val="000000"/>
                <w:kern w:val="0"/>
                <w:sz w:val="21"/>
                <w:szCs w:val="21"/>
                <w:u w:val="none"/>
                <w:shd w:val="clear" w:color="auto" w:fill="auto"/>
                <w:lang w:val="en-US" w:eastAsia="zh-CN" w:bidi="ar"/>
              </w:rPr>
              <w:br w:type="textWrapping"/>
            </w:r>
            <w:r>
              <w:rPr>
                <w:rFonts w:hint="eastAsia" w:ascii="宋体" w:hAnsi="宋体" w:eastAsia="宋体" w:cs="宋体"/>
                <w:i w:val="0"/>
                <w:iCs w:val="0"/>
                <w:color w:val="000000"/>
                <w:kern w:val="0"/>
                <w:sz w:val="21"/>
                <w:szCs w:val="21"/>
                <w:u w:val="none"/>
                <w:shd w:val="clear" w:color="auto" w:fill="auto"/>
                <w:lang w:val="en-US" w:eastAsia="zh-CN" w:bidi="ar"/>
              </w:rPr>
              <w:t>3．垫套为≥4*4牛津布或者帆布，体操垫两侧设提手把。涤纶线缝合，两面革贴角。</w:t>
            </w:r>
            <w:r>
              <w:rPr>
                <w:rFonts w:hint="eastAsia" w:ascii="宋体" w:hAnsi="宋体" w:eastAsia="宋体" w:cs="宋体"/>
                <w:i w:val="0"/>
                <w:iCs w:val="0"/>
                <w:color w:val="000000"/>
                <w:kern w:val="0"/>
                <w:sz w:val="21"/>
                <w:szCs w:val="21"/>
                <w:u w:val="none"/>
                <w:shd w:val="clear" w:color="auto" w:fill="auto"/>
                <w:lang w:val="en-US" w:eastAsia="zh-CN" w:bidi="ar"/>
              </w:rPr>
              <w:br w:type="textWrapping"/>
            </w:r>
            <w:r>
              <w:rPr>
                <w:rFonts w:hint="eastAsia" w:ascii="宋体" w:hAnsi="宋体" w:eastAsia="宋体" w:cs="宋体"/>
                <w:i w:val="0"/>
                <w:iCs w:val="0"/>
                <w:color w:val="000000"/>
                <w:kern w:val="0"/>
                <w:sz w:val="21"/>
                <w:szCs w:val="21"/>
                <w:u w:val="none"/>
                <w:shd w:val="clear" w:color="auto" w:fill="auto"/>
                <w:lang w:val="en-US" w:eastAsia="zh-CN" w:bidi="ar"/>
              </w:rPr>
              <w:t>4. 跳垫的四角为直角，四周仿皮革包角：表面平整，无皱折，当载荷落至体操垫时，外层不得起皱，里外层不得发生相对位移。</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43B209">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块</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6AEF4E">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30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CFF5C4">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lang w:val="en-US" w:eastAsia="zh-CN" w:bidi="ar"/>
              </w:rPr>
            </w:pPr>
            <w:r>
              <w:rPr>
                <w:rFonts w:hint="eastAsia" w:ascii="宋体" w:hAnsi="宋体" w:eastAsia="宋体" w:cs="宋体"/>
                <w:color w:val="auto"/>
                <w:kern w:val="0"/>
                <w:sz w:val="21"/>
                <w:szCs w:val="21"/>
                <w:highlight w:val="none"/>
                <w:lang w:eastAsia="zh-CN"/>
              </w:rPr>
              <w:t>工业</w:t>
            </w:r>
          </w:p>
        </w:tc>
      </w:tr>
      <w:tr w14:paraId="28049C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6576C4">
            <w:pPr>
              <w:keepNext w:val="0"/>
              <w:keepLines w:val="0"/>
              <w:widowControl/>
              <w:suppressLineNumbers w:val="0"/>
              <w:snapToGrid w:val="0"/>
              <w:spacing w:line="240" w:lineRule="auto"/>
              <w:ind w:left="0" w:leftChars="0" w:right="0" w:rightChars="0" w:firstLine="0" w:firstLineChars="0"/>
              <w:jc w:val="center"/>
              <w:textAlignment w:val="top"/>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20</w:t>
            </w:r>
          </w:p>
        </w:tc>
        <w:tc>
          <w:tcPr>
            <w:tcW w:w="301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C2ABB60">
            <w:pPr>
              <w:keepNext w:val="0"/>
              <w:keepLines w:val="0"/>
              <w:widowControl/>
              <w:suppressLineNumbers w:val="0"/>
              <w:snapToGrid w:val="0"/>
              <w:spacing w:line="240" w:lineRule="auto"/>
              <w:ind w:left="0" w:leftChars="0" w:right="0" w:rightChars="0" w:firstLine="0" w:firstLineChars="0"/>
              <w:jc w:val="center"/>
              <w:textAlignment w:val="top"/>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彩带</w:t>
            </w:r>
          </w:p>
        </w:tc>
        <w:tc>
          <w:tcPr>
            <w:tcW w:w="7562" w:type="dxa"/>
            <w:tcBorders>
              <w:top w:val="single" w:color="000000" w:sz="4" w:space="0"/>
              <w:left w:val="single" w:color="000000" w:sz="4" w:space="0"/>
              <w:bottom w:val="single" w:color="000000" w:sz="4" w:space="0"/>
              <w:right w:val="nil"/>
            </w:tcBorders>
            <w:shd w:val="clear" w:color="auto" w:fill="auto"/>
            <w:vAlign w:val="center"/>
          </w:tcPr>
          <w:p w14:paraId="05A9D84C">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 xml:space="preserve">1、带长≥6m，宽40mm～60mm，重35g以上；棍长500mm～600mm，直径不超过10mm </w:t>
            </w:r>
            <w:r>
              <w:rPr>
                <w:rFonts w:hint="eastAsia" w:ascii="宋体" w:hAnsi="宋体" w:eastAsia="宋体" w:cs="宋体"/>
                <w:i w:val="0"/>
                <w:iCs w:val="0"/>
                <w:color w:val="000000"/>
                <w:kern w:val="0"/>
                <w:sz w:val="21"/>
                <w:szCs w:val="21"/>
                <w:u w:val="none"/>
                <w:shd w:val="clear" w:color="auto" w:fill="auto"/>
                <w:lang w:val="en-US" w:eastAsia="zh-CN" w:bidi="ar"/>
              </w:rPr>
              <w:br w:type="textWrapping"/>
            </w:r>
            <w:r>
              <w:rPr>
                <w:rFonts w:hint="eastAsia" w:ascii="宋体" w:hAnsi="宋体" w:eastAsia="宋体" w:cs="宋体"/>
                <w:i w:val="0"/>
                <w:iCs w:val="0"/>
                <w:color w:val="000000"/>
                <w:kern w:val="0"/>
                <w:sz w:val="21"/>
                <w:szCs w:val="21"/>
                <w:u w:val="none"/>
                <w:shd w:val="clear" w:color="auto" w:fill="auto"/>
                <w:lang w:val="en-US" w:eastAsia="zh-CN" w:bidi="ar"/>
              </w:rPr>
              <w:t xml:space="preserve">2、杆子为玻璃钢材质，韧性强；丝带为绸带，丝滑不打结 </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82E575">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条</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271EA4">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7</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C4F278">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lang w:val="en-US" w:eastAsia="zh-CN" w:bidi="ar"/>
              </w:rPr>
            </w:pPr>
            <w:r>
              <w:rPr>
                <w:rFonts w:hint="eastAsia" w:ascii="宋体" w:hAnsi="宋体" w:eastAsia="宋体" w:cs="宋体"/>
                <w:color w:val="auto"/>
                <w:kern w:val="0"/>
                <w:sz w:val="21"/>
                <w:szCs w:val="21"/>
                <w:highlight w:val="none"/>
                <w:lang w:eastAsia="zh-CN"/>
              </w:rPr>
              <w:t>工业</w:t>
            </w:r>
          </w:p>
        </w:tc>
      </w:tr>
      <w:tr w14:paraId="0CB7A1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51C961">
            <w:pPr>
              <w:keepNext w:val="0"/>
              <w:keepLines w:val="0"/>
              <w:widowControl/>
              <w:suppressLineNumbers w:val="0"/>
              <w:snapToGrid w:val="0"/>
              <w:spacing w:line="240" w:lineRule="auto"/>
              <w:ind w:left="0" w:leftChars="0" w:right="0" w:rightChars="0" w:firstLine="0" w:firstLineChars="0"/>
              <w:jc w:val="center"/>
              <w:textAlignment w:val="top"/>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21</w:t>
            </w:r>
          </w:p>
        </w:tc>
        <w:tc>
          <w:tcPr>
            <w:tcW w:w="301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B44B785">
            <w:pPr>
              <w:keepNext w:val="0"/>
              <w:keepLines w:val="0"/>
              <w:widowControl/>
              <w:suppressLineNumbers w:val="0"/>
              <w:snapToGrid w:val="0"/>
              <w:spacing w:line="240" w:lineRule="auto"/>
              <w:ind w:left="0" w:leftChars="0" w:right="0" w:rightChars="0" w:firstLine="0" w:firstLineChars="0"/>
              <w:jc w:val="center"/>
              <w:textAlignment w:val="top"/>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跑步机</w:t>
            </w:r>
          </w:p>
        </w:tc>
        <w:tc>
          <w:tcPr>
            <w:tcW w:w="7562" w:type="dxa"/>
            <w:tcBorders>
              <w:top w:val="single" w:color="000000" w:sz="4" w:space="0"/>
              <w:left w:val="single" w:color="000000" w:sz="4" w:space="0"/>
              <w:bottom w:val="single" w:color="000000" w:sz="4" w:space="0"/>
              <w:right w:val="nil"/>
            </w:tcBorders>
            <w:shd w:val="clear" w:color="auto" w:fill="auto"/>
            <w:vAlign w:val="center"/>
          </w:tcPr>
          <w:p w14:paraId="38C68FB6">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1.最高时速：≥14km/H</w:t>
            </w:r>
            <w:r>
              <w:rPr>
                <w:rFonts w:hint="eastAsia" w:ascii="宋体" w:hAnsi="宋体" w:eastAsia="宋体" w:cs="宋体"/>
                <w:i w:val="0"/>
                <w:iCs w:val="0"/>
                <w:color w:val="000000"/>
                <w:kern w:val="0"/>
                <w:sz w:val="21"/>
                <w:szCs w:val="21"/>
                <w:u w:val="none"/>
                <w:shd w:val="clear" w:color="auto" w:fill="auto"/>
                <w:lang w:val="en-US" w:eastAsia="zh-CN" w:bidi="ar"/>
              </w:rPr>
              <w:br w:type="textWrapping"/>
            </w:r>
            <w:r>
              <w:rPr>
                <w:rFonts w:hint="eastAsia" w:ascii="宋体" w:hAnsi="宋体" w:eastAsia="宋体" w:cs="宋体"/>
                <w:i w:val="0"/>
                <w:iCs w:val="0"/>
                <w:color w:val="000000"/>
                <w:kern w:val="0"/>
                <w:sz w:val="21"/>
                <w:szCs w:val="21"/>
                <w:u w:val="none"/>
                <w:shd w:val="clear" w:color="auto" w:fill="auto"/>
                <w:lang w:val="en-US" w:eastAsia="zh-CN" w:bidi="ar"/>
              </w:rPr>
              <w:t>2.尺寸：≥1440*720*1100mm</w:t>
            </w:r>
            <w:r>
              <w:rPr>
                <w:rFonts w:hint="eastAsia" w:ascii="宋体" w:hAnsi="宋体" w:eastAsia="宋体" w:cs="宋体"/>
                <w:i w:val="0"/>
                <w:iCs w:val="0"/>
                <w:color w:val="000000"/>
                <w:kern w:val="0"/>
                <w:sz w:val="21"/>
                <w:szCs w:val="21"/>
                <w:u w:val="none"/>
                <w:shd w:val="clear" w:color="auto" w:fill="auto"/>
                <w:lang w:val="en-US" w:eastAsia="zh-CN" w:bidi="ar"/>
              </w:rPr>
              <w:br w:type="textWrapping"/>
            </w:r>
            <w:r>
              <w:rPr>
                <w:rFonts w:hint="eastAsia" w:ascii="宋体" w:hAnsi="宋体" w:eastAsia="宋体" w:cs="宋体"/>
                <w:i w:val="0"/>
                <w:iCs w:val="0"/>
                <w:color w:val="000000"/>
                <w:kern w:val="0"/>
                <w:sz w:val="21"/>
                <w:szCs w:val="21"/>
                <w:u w:val="none"/>
                <w:shd w:val="clear" w:color="auto" w:fill="auto"/>
                <w:lang w:val="en-US" w:eastAsia="zh-CN" w:bidi="ar"/>
              </w:rPr>
              <w:t>3.最大载重：≥140KG</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A1A177">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台</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E86A19">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1</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0FDF3F">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lang w:val="en-US" w:eastAsia="zh-CN" w:bidi="ar"/>
              </w:rPr>
            </w:pPr>
            <w:r>
              <w:rPr>
                <w:rFonts w:hint="eastAsia" w:ascii="宋体" w:hAnsi="宋体" w:eastAsia="宋体" w:cs="宋体"/>
                <w:color w:val="auto"/>
                <w:kern w:val="0"/>
                <w:sz w:val="21"/>
                <w:szCs w:val="21"/>
                <w:highlight w:val="none"/>
                <w:lang w:eastAsia="zh-CN"/>
              </w:rPr>
              <w:t>工业</w:t>
            </w:r>
          </w:p>
        </w:tc>
      </w:tr>
      <w:tr w14:paraId="68A06D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303B9E">
            <w:pPr>
              <w:keepNext w:val="0"/>
              <w:keepLines w:val="0"/>
              <w:widowControl/>
              <w:suppressLineNumbers w:val="0"/>
              <w:snapToGrid w:val="0"/>
              <w:spacing w:line="240" w:lineRule="auto"/>
              <w:ind w:left="0" w:leftChars="0" w:right="0" w:rightChars="0" w:firstLine="0" w:firstLineChars="0"/>
              <w:jc w:val="center"/>
              <w:textAlignment w:val="top"/>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22</w:t>
            </w:r>
          </w:p>
        </w:tc>
        <w:tc>
          <w:tcPr>
            <w:tcW w:w="301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1E18BD7">
            <w:pPr>
              <w:keepNext w:val="0"/>
              <w:keepLines w:val="0"/>
              <w:widowControl/>
              <w:suppressLineNumbers w:val="0"/>
              <w:snapToGrid w:val="0"/>
              <w:spacing w:line="240" w:lineRule="auto"/>
              <w:ind w:left="0" w:leftChars="0" w:right="0" w:rightChars="0" w:firstLine="0" w:firstLineChars="0"/>
              <w:jc w:val="center"/>
              <w:textAlignment w:val="top"/>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龙门架</w:t>
            </w:r>
          </w:p>
        </w:tc>
        <w:tc>
          <w:tcPr>
            <w:tcW w:w="7562" w:type="dxa"/>
            <w:tcBorders>
              <w:top w:val="single" w:color="000000" w:sz="4" w:space="0"/>
              <w:left w:val="single" w:color="000000" w:sz="4" w:space="0"/>
              <w:bottom w:val="single" w:color="000000" w:sz="4" w:space="0"/>
              <w:right w:val="nil"/>
            </w:tcBorders>
            <w:shd w:val="clear" w:color="auto" w:fill="auto"/>
            <w:vAlign w:val="center"/>
          </w:tcPr>
          <w:p w14:paraId="1DB9C7AB">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1.主架管型： 厚度≥1.5mm</w:t>
            </w:r>
            <w:r>
              <w:rPr>
                <w:rFonts w:hint="eastAsia" w:ascii="宋体" w:hAnsi="宋体" w:eastAsia="宋体" w:cs="宋体"/>
                <w:i w:val="0"/>
                <w:iCs w:val="0"/>
                <w:color w:val="000000"/>
                <w:kern w:val="0"/>
                <w:sz w:val="21"/>
                <w:szCs w:val="21"/>
                <w:u w:val="none"/>
                <w:shd w:val="clear" w:color="auto" w:fill="auto"/>
                <w:lang w:val="en-US" w:eastAsia="zh-CN" w:bidi="ar"/>
              </w:rPr>
              <w:br w:type="textWrapping"/>
            </w:r>
            <w:r>
              <w:rPr>
                <w:rFonts w:hint="eastAsia" w:ascii="宋体" w:hAnsi="宋体" w:eastAsia="宋体" w:cs="宋体"/>
                <w:i w:val="0"/>
                <w:iCs w:val="0"/>
                <w:color w:val="000000"/>
                <w:kern w:val="0"/>
                <w:sz w:val="21"/>
                <w:szCs w:val="21"/>
                <w:u w:val="none"/>
                <w:shd w:val="clear" w:color="auto" w:fill="auto"/>
                <w:lang w:val="en-US" w:eastAsia="zh-CN" w:bidi="ar"/>
              </w:rPr>
              <w:t>2.拉把：工程级塑料材质</w:t>
            </w:r>
            <w:r>
              <w:rPr>
                <w:rFonts w:hint="eastAsia" w:ascii="宋体" w:hAnsi="宋体" w:eastAsia="宋体" w:cs="宋体"/>
                <w:i w:val="0"/>
                <w:iCs w:val="0"/>
                <w:color w:val="000000"/>
                <w:kern w:val="0"/>
                <w:sz w:val="21"/>
                <w:szCs w:val="21"/>
                <w:u w:val="none"/>
                <w:shd w:val="clear" w:color="auto" w:fill="auto"/>
                <w:lang w:val="en-US" w:eastAsia="zh-CN" w:bidi="ar"/>
              </w:rPr>
              <w:br w:type="textWrapping"/>
            </w:r>
            <w:r>
              <w:rPr>
                <w:rFonts w:hint="eastAsia" w:ascii="宋体" w:hAnsi="宋体" w:eastAsia="宋体" w:cs="宋体"/>
                <w:i w:val="0"/>
                <w:iCs w:val="0"/>
                <w:color w:val="000000"/>
                <w:kern w:val="0"/>
                <w:sz w:val="21"/>
                <w:szCs w:val="21"/>
                <w:u w:val="none"/>
                <w:shd w:val="clear" w:color="auto" w:fill="auto"/>
                <w:lang w:val="en-US" w:eastAsia="zh-CN" w:bidi="ar"/>
              </w:rPr>
              <w:t>3.把手装饰盖：采用铝合金材质</w:t>
            </w:r>
            <w:r>
              <w:rPr>
                <w:rFonts w:hint="eastAsia" w:ascii="宋体" w:hAnsi="宋体" w:eastAsia="宋体" w:cs="宋体"/>
                <w:i w:val="0"/>
                <w:iCs w:val="0"/>
                <w:color w:val="000000"/>
                <w:kern w:val="0"/>
                <w:sz w:val="21"/>
                <w:szCs w:val="21"/>
                <w:u w:val="none"/>
                <w:shd w:val="clear" w:color="auto" w:fill="auto"/>
                <w:lang w:val="en-US" w:eastAsia="zh-CN" w:bidi="ar"/>
              </w:rPr>
              <w:br w:type="textWrapping"/>
            </w:r>
            <w:r>
              <w:rPr>
                <w:rFonts w:hint="eastAsia" w:ascii="宋体" w:hAnsi="宋体" w:eastAsia="宋体" w:cs="宋体"/>
                <w:i w:val="0"/>
                <w:iCs w:val="0"/>
                <w:color w:val="000000"/>
                <w:kern w:val="0"/>
                <w:sz w:val="21"/>
                <w:szCs w:val="21"/>
                <w:u w:val="none"/>
                <w:shd w:val="clear" w:color="auto" w:fill="auto"/>
                <w:lang w:val="en-US" w:eastAsia="zh-CN" w:bidi="ar"/>
              </w:rPr>
              <w:t>4.钢丝绳：直径≥4mm钢丝绳</w:t>
            </w:r>
            <w:r>
              <w:rPr>
                <w:rFonts w:hint="eastAsia" w:ascii="宋体" w:hAnsi="宋体" w:eastAsia="宋体" w:cs="宋体"/>
                <w:i w:val="0"/>
                <w:iCs w:val="0"/>
                <w:color w:val="000000"/>
                <w:kern w:val="0"/>
                <w:sz w:val="21"/>
                <w:szCs w:val="21"/>
                <w:u w:val="none"/>
                <w:shd w:val="clear" w:color="auto" w:fill="auto"/>
                <w:lang w:val="en-US" w:eastAsia="zh-CN" w:bidi="ar"/>
              </w:rPr>
              <w:br w:type="textWrapping"/>
            </w:r>
            <w:r>
              <w:rPr>
                <w:rFonts w:hint="eastAsia" w:ascii="宋体" w:hAnsi="宋体" w:eastAsia="宋体" w:cs="宋体"/>
                <w:i w:val="0"/>
                <w:iCs w:val="0"/>
                <w:color w:val="000000"/>
                <w:kern w:val="0"/>
                <w:sz w:val="21"/>
                <w:szCs w:val="21"/>
                <w:u w:val="none"/>
                <w:shd w:val="clear" w:color="auto" w:fill="auto"/>
                <w:lang w:val="en-US" w:eastAsia="zh-CN" w:bidi="ar"/>
              </w:rPr>
              <w:t>5.框架漆面：烤漆工艺</w:t>
            </w:r>
            <w:r>
              <w:rPr>
                <w:rFonts w:hint="eastAsia" w:ascii="宋体" w:hAnsi="宋体" w:eastAsia="宋体" w:cs="宋体"/>
                <w:i w:val="0"/>
                <w:iCs w:val="0"/>
                <w:color w:val="000000"/>
                <w:kern w:val="0"/>
                <w:sz w:val="21"/>
                <w:szCs w:val="21"/>
                <w:u w:val="none"/>
                <w:shd w:val="clear" w:color="auto" w:fill="auto"/>
                <w:lang w:val="en-US" w:eastAsia="zh-CN" w:bidi="ar"/>
              </w:rPr>
              <w:br w:type="textWrapping"/>
            </w:r>
            <w:r>
              <w:rPr>
                <w:rFonts w:hint="eastAsia" w:ascii="宋体" w:hAnsi="宋体" w:eastAsia="宋体" w:cs="宋体"/>
                <w:i w:val="0"/>
                <w:iCs w:val="0"/>
                <w:color w:val="000000"/>
                <w:kern w:val="0"/>
                <w:sz w:val="21"/>
                <w:szCs w:val="21"/>
                <w:u w:val="none"/>
                <w:shd w:val="clear" w:color="auto" w:fill="auto"/>
                <w:lang w:val="en-US" w:eastAsia="zh-CN" w:bidi="ar"/>
              </w:rPr>
              <w:t>6.滑轮：PA一次注塑成型，内注轴承，转动顺畅，无噪音</w:t>
            </w:r>
            <w:r>
              <w:rPr>
                <w:rFonts w:hint="eastAsia" w:ascii="宋体" w:hAnsi="宋体" w:eastAsia="宋体" w:cs="宋体"/>
                <w:i w:val="0"/>
                <w:iCs w:val="0"/>
                <w:color w:val="000000"/>
                <w:kern w:val="0"/>
                <w:sz w:val="21"/>
                <w:szCs w:val="21"/>
                <w:u w:val="none"/>
                <w:shd w:val="clear" w:color="auto" w:fill="auto"/>
                <w:lang w:val="en-US" w:eastAsia="zh-CN" w:bidi="ar"/>
              </w:rPr>
              <w:br w:type="textWrapping"/>
            </w:r>
            <w:r>
              <w:rPr>
                <w:rFonts w:hint="eastAsia" w:ascii="宋体" w:hAnsi="宋体" w:eastAsia="宋体" w:cs="宋体"/>
                <w:i w:val="0"/>
                <w:iCs w:val="0"/>
                <w:color w:val="000000"/>
                <w:kern w:val="0"/>
                <w:sz w:val="21"/>
                <w:szCs w:val="21"/>
                <w:u w:val="none"/>
                <w:shd w:val="clear" w:color="auto" w:fill="auto"/>
                <w:lang w:val="en-US" w:eastAsia="zh-CN" w:bidi="ar"/>
              </w:rPr>
              <w:t xml:space="preserve">尺寸: ≥2950*720*2250mm      </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2D76FA">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台</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FEB6B8">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1</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5152E4">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lang w:val="en-US" w:eastAsia="zh-CN" w:bidi="ar"/>
              </w:rPr>
            </w:pPr>
            <w:r>
              <w:rPr>
                <w:rFonts w:hint="eastAsia" w:ascii="宋体" w:hAnsi="宋体" w:eastAsia="宋体" w:cs="宋体"/>
                <w:color w:val="auto"/>
                <w:kern w:val="0"/>
                <w:sz w:val="21"/>
                <w:szCs w:val="21"/>
                <w:highlight w:val="none"/>
                <w:lang w:eastAsia="zh-CN"/>
              </w:rPr>
              <w:t>工业</w:t>
            </w:r>
          </w:p>
        </w:tc>
      </w:tr>
      <w:tr w14:paraId="6817E9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D9261C">
            <w:pPr>
              <w:keepNext w:val="0"/>
              <w:keepLines w:val="0"/>
              <w:widowControl/>
              <w:suppressLineNumbers w:val="0"/>
              <w:snapToGrid w:val="0"/>
              <w:spacing w:line="240" w:lineRule="auto"/>
              <w:ind w:left="0" w:leftChars="0" w:right="0" w:rightChars="0" w:firstLine="0" w:firstLineChars="0"/>
              <w:jc w:val="center"/>
              <w:textAlignment w:val="top"/>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23</w:t>
            </w:r>
          </w:p>
        </w:tc>
        <w:tc>
          <w:tcPr>
            <w:tcW w:w="301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3D11F6A">
            <w:pPr>
              <w:keepNext w:val="0"/>
              <w:keepLines w:val="0"/>
              <w:widowControl/>
              <w:suppressLineNumbers w:val="0"/>
              <w:snapToGrid w:val="0"/>
              <w:spacing w:line="240" w:lineRule="auto"/>
              <w:ind w:left="0" w:leftChars="0" w:right="0" w:rightChars="0" w:firstLine="0" w:firstLineChars="0"/>
              <w:jc w:val="center"/>
              <w:textAlignment w:val="top"/>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高位下拉机</w:t>
            </w:r>
          </w:p>
        </w:tc>
        <w:tc>
          <w:tcPr>
            <w:tcW w:w="7562" w:type="dxa"/>
            <w:tcBorders>
              <w:top w:val="single" w:color="000000" w:sz="4" w:space="0"/>
              <w:left w:val="single" w:color="000000" w:sz="4" w:space="0"/>
              <w:bottom w:val="single" w:color="000000" w:sz="4" w:space="0"/>
              <w:right w:val="nil"/>
            </w:tcBorders>
            <w:shd w:val="clear" w:color="auto" w:fill="auto"/>
            <w:vAlign w:val="center"/>
          </w:tcPr>
          <w:p w14:paraId="480815F9">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小门的主架：采用大D型管径做小门的主架;</w:t>
            </w:r>
            <w:r>
              <w:rPr>
                <w:rFonts w:hint="eastAsia" w:ascii="宋体" w:hAnsi="宋体" w:eastAsia="宋体" w:cs="宋体"/>
                <w:i w:val="0"/>
                <w:iCs w:val="0"/>
                <w:color w:val="000000"/>
                <w:kern w:val="0"/>
                <w:sz w:val="21"/>
                <w:szCs w:val="21"/>
                <w:u w:val="none"/>
                <w:shd w:val="clear" w:color="auto" w:fill="auto"/>
                <w:lang w:val="en-US" w:eastAsia="zh-CN" w:bidi="ar"/>
              </w:rPr>
              <w:br w:type="textWrapping"/>
            </w:r>
            <w:r>
              <w:rPr>
                <w:rFonts w:hint="eastAsia" w:ascii="宋体" w:hAnsi="宋体" w:eastAsia="宋体" w:cs="宋体"/>
                <w:i w:val="0"/>
                <w:iCs w:val="0"/>
                <w:color w:val="000000"/>
                <w:kern w:val="0"/>
                <w:sz w:val="21"/>
                <w:szCs w:val="21"/>
                <w:u w:val="none"/>
                <w:shd w:val="clear" w:color="auto" w:fill="auto"/>
                <w:lang w:val="en-US" w:eastAsia="zh-CN" w:bidi="ar"/>
              </w:rPr>
              <w:t>管材：厚度≥1.5mm</w:t>
            </w:r>
            <w:r>
              <w:rPr>
                <w:rFonts w:hint="eastAsia" w:ascii="宋体" w:hAnsi="宋体" w:eastAsia="宋体" w:cs="宋体"/>
                <w:i w:val="0"/>
                <w:iCs w:val="0"/>
                <w:color w:val="000000"/>
                <w:kern w:val="0"/>
                <w:sz w:val="21"/>
                <w:szCs w:val="21"/>
                <w:u w:val="none"/>
                <w:shd w:val="clear" w:color="auto" w:fill="auto"/>
                <w:lang w:val="en-US" w:eastAsia="zh-CN" w:bidi="ar"/>
              </w:rPr>
              <w:br w:type="textWrapping"/>
            </w:r>
            <w:r>
              <w:rPr>
                <w:rFonts w:hint="eastAsia" w:ascii="宋体" w:hAnsi="宋体" w:eastAsia="宋体" w:cs="宋体"/>
                <w:i w:val="0"/>
                <w:iCs w:val="0"/>
                <w:color w:val="000000"/>
                <w:kern w:val="0"/>
                <w:sz w:val="21"/>
                <w:szCs w:val="21"/>
                <w:u w:val="none"/>
                <w:shd w:val="clear" w:color="auto" w:fill="auto"/>
                <w:lang w:val="en-US" w:eastAsia="zh-CN" w:bidi="ar"/>
              </w:rPr>
              <w:t>护板：护板采用加强型ABS一次注塑成型工艺</w:t>
            </w:r>
            <w:r>
              <w:rPr>
                <w:rFonts w:hint="eastAsia" w:ascii="宋体" w:hAnsi="宋体" w:eastAsia="宋体" w:cs="宋体"/>
                <w:i w:val="0"/>
                <w:iCs w:val="0"/>
                <w:color w:val="000000"/>
                <w:kern w:val="0"/>
                <w:sz w:val="21"/>
                <w:szCs w:val="21"/>
                <w:u w:val="none"/>
                <w:shd w:val="clear" w:color="auto" w:fill="auto"/>
                <w:lang w:val="en-US" w:eastAsia="zh-CN" w:bidi="ar"/>
              </w:rPr>
              <w:br w:type="textWrapping"/>
            </w:r>
            <w:r>
              <w:rPr>
                <w:rFonts w:hint="eastAsia" w:ascii="宋体" w:hAnsi="宋体" w:eastAsia="宋体" w:cs="宋体"/>
                <w:i w:val="0"/>
                <w:iCs w:val="0"/>
                <w:color w:val="000000"/>
                <w:kern w:val="0"/>
                <w:sz w:val="21"/>
                <w:szCs w:val="21"/>
                <w:u w:val="none"/>
                <w:shd w:val="clear" w:color="auto" w:fill="auto"/>
                <w:lang w:val="en-US" w:eastAsia="zh-CN" w:bidi="ar"/>
              </w:rPr>
              <w:t>钢丝绳：直径≥4mm钢丝绳</w:t>
            </w:r>
            <w:r>
              <w:rPr>
                <w:rFonts w:hint="eastAsia" w:ascii="宋体" w:hAnsi="宋体" w:eastAsia="宋体" w:cs="宋体"/>
                <w:i w:val="0"/>
                <w:iCs w:val="0"/>
                <w:color w:val="000000"/>
                <w:kern w:val="0"/>
                <w:sz w:val="21"/>
                <w:szCs w:val="21"/>
                <w:u w:val="none"/>
                <w:shd w:val="clear" w:color="auto" w:fill="auto"/>
                <w:lang w:val="en-US" w:eastAsia="zh-CN" w:bidi="ar"/>
              </w:rPr>
              <w:br w:type="textWrapping"/>
            </w:r>
            <w:r>
              <w:rPr>
                <w:rFonts w:hint="eastAsia" w:ascii="宋体" w:hAnsi="宋体" w:eastAsia="宋体" w:cs="宋体"/>
                <w:i w:val="0"/>
                <w:iCs w:val="0"/>
                <w:color w:val="000000"/>
                <w:kern w:val="0"/>
                <w:sz w:val="21"/>
                <w:szCs w:val="21"/>
                <w:u w:val="none"/>
                <w:shd w:val="clear" w:color="auto" w:fill="auto"/>
                <w:lang w:val="en-US" w:eastAsia="zh-CN" w:bidi="ar"/>
              </w:rPr>
              <w:t>框架漆面：烤漆工艺</w:t>
            </w:r>
            <w:r>
              <w:rPr>
                <w:rFonts w:hint="eastAsia" w:ascii="宋体" w:hAnsi="宋体" w:eastAsia="宋体" w:cs="宋体"/>
                <w:i w:val="0"/>
                <w:iCs w:val="0"/>
                <w:color w:val="000000"/>
                <w:kern w:val="0"/>
                <w:sz w:val="21"/>
                <w:szCs w:val="21"/>
                <w:u w:val="none"/>
                <w:shd w:val="clear" w:color="auto" w:fill="auto"/>
                <w:lang w:val="en-US" w:eastAsia="zh-CN" w:bidi="ar"/>
              </w:rPr>
              <w:br w:type="textWrapping"/>
            </w:r>
            <w:r>
              <w:rPr>
                <w:rFonts w:hint="eastAsia" w:ascii="宋体" w:hAnsi="宋体" w:eastAsia="宋体" w:cs="宋体"/>
                <w:i w:val="0"/>
                <w:iCs w:val="0"/>
                <w:color w:val="000000"/>
                <w:kern w:val="0"/>
                <w:sz w:val="21"/>
                <w:szCs w:val="21"/>
                <w:u w:val="none"/>
                <w:shd w:val="clear" w:color="auto" w:fill="auto"/>
                <w:lang w:val="en-US" w:eastAsia="zh-CN" w:bidi="ar"/>
              </w:rPr>
              <w:t>滑轮：PA一次注塑成型，内注轴承，转动顺畅，无噪音</w:t>
            </w:r>
            <w:r>
              <w:rPr>
                <w:rFonts w:hint="eastAsia" w:ascii="宋体" w:hAnsi="宋体" w:eastAsia="宋体" w:cs="宋体"/>
                <w:i w:val="0"/>
                <w:iCs w:val="0"/>
                <w:color w:val="000000"/>
                <w:kern w:val="0"/>
                <w:sz w:val="21"/>
                <w:szCs w:val="21"/>
                <w:u w:val="none"/>
                <w:shd w:val="clear" w:color="auto" w:fill="auto"/>
                <w:lang w:val="en-US" w:eastAsia="zh-CN" w:bidi="ar"/>
              </w:rPr>
              <w:br w:type="textWrapping"/>
            </w:r>
            <w:r>
              <w:rPr>
                <w:rFonts w:hint="eastAsia" w:ascii="宋体" w:hAnsi="宋体" w:eastAsia="宋体" w:cs="宋体"/>
                <w:i w:val="0"/>
                <w:iCs w:val="0"/>
                <w:color w:val="000000"/>
                <w:kern w:val="0"/>
                <w:sz w:val="21"/>
                <w:szCs w:val="21"/>
                <w:u w:val="none"/>
                <w:shd w:val="clear" w:color="auto" w:fill="auto"/>
                <w:lang w:val="en-US" w:eastAsia="zh-CN" w:bidi="ar"/>
              </w:rPr>
              <w:t xml:space="preserve">尺寸：≥1060*110*2150mm </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691A9C">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台</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42B36B">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1</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B84987">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lang w:val="en-US" w:eastAsia="zh-CN" w:bidi="ar"/>
              </w:rPr>
            </w:pPr>
            <w:r>
              <w:rPr>
                <w:rFonts w:hint="eastAsia" w:ascii="宋体" w:hAnsi="宋体" w:eastAsia="宋体" w:cs="宋体"/>
                <w:color w:val="auto"/>
                <w:kern w:val="0"/>
                <w:sz w:val="21"/>
                <w:szCs w:val="21"/>
                <w:highlight w:val="none"/>
                <w:lang w:eastAsia="zh-CN"/>
              </w:rPr>
              <w:t>工业</w:t>
            </w:r>
          </w:p>
        </w:tc>
      </w:tr>
      <w:tr w14:paraId="10840E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BB2E1F">
            <w:pPr>
              <w:keepNext w:val="0"/>
              <w:keepLines w:val="0"/>
              <w:widowControl/>
              <w:suppressLineNumbers w:val="0"/>
              <w:snapToGrid w:val="0"/>
              <w:spacing w:line="240" w:lineRule="auto"/>
              <w:ind w:left="0" w:leftChars="0" w:right="0" w:rightChars="0" w:firstLine="0" w:firstLineChars="0"/>
              <w:jc w:val="center"/>
              <w:textAlignment w:val="top"/>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24</w:t>
            </w:r>
          </w:p>
        </w:tc>
        <w:tc>
          <w:tcPr>
            <w:tcW w:w="301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2BFE66D">
            <w:pPr>
              <w:keepNext w:val="0"/>
              <w:keepLines w:val="0"/>
              <w:widowControl/>
              <w:suppressLineNumbers w:val="0"/>
              <w:snapToGrid w:val="0"/>
              <w:spacing w:line="240" w:lineRule="auto"/>
              <w:ind w:left="0" w:leftChars="0" w:right="0" w:rightChars="0" w:firstLine="0" w:firstLineChars="0"/>
              <w:jc w:val="center"/>
              <w:textAlignment w:val="top"/>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罗马椅</w:t>
            </w:r>
          </w:p>
        </w:tc>
        <w:tc>
          <w:tcPr>
            <w:tcW w:w="7562" w:type="dxa"/>
            <w:tcBorders>
              <w:top w:val="single" w:color="000000" w:sz="4" w:space="0"/>
              <w:left w:val="single" w:color="000000" w:sz="4" w:space="0"/>
              <w:bottom w:val="single" w:color="000000" w:sz="4" w:space="0"/>
              <w:right w:val="nil"/>
            </w:tcBorders>
            <w:shd w:val="clear" w:color="auto" w:fill="auto"/>
            <w:vAlign w:val="center"/>
          </w:tcPr>
          <w:p w14:paraId="1A2F9853">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1.主架管型：2mm一体刚</w:t>
            </w:r>
            <w:r>
              <w:rPr>
                <w:rFonts w:hint="eastAsia" w:ascii="宋体" w:hAnsi="宋体" w:eastAsia="宋体" w:cs="宋体"/>
                <w:i w:val="0"/>
                <w:iCs w:val="0"/>
                <w:color w:val="000000"/>
                <w:kern w:val="0"/>
                <w:sz w:val="21"/>
                <w:szCs w:val="21"/>
                <w:u w:val="none"/>
                <w:shd w:val="clear" w:color="auto" w:fill="auto"/>
                <w:lang w:val="en-US" w:eastAsia="zh-CN" w:bidi="ar"/>
              </w:rPr>
              <w:br w:type="textWrapping"/>
            </w:r>
            <w:r>
              <w:rPr>
                <w:rFonts w:hint="eastAsia" w:ascii="宋体" w:hAnsi="宋体" w:eastAsia="宋体" w:cs="宋体"/>
                <w:i w:val="0"/>
                <w:iCs w:val="0"/>
                <w:color w:val="000000"/>
                <w:kern w:val="0"/>
                <w:sz w:val="21"/>
                <w:szCs w:val="21"/>
                <w:u w:val="none"/>
                <w:shd w:val="clear" w:color="auto" w:fill="auto"/>
                <w:lang w:val="en-US" w:eastAsia="zh-CN" w:bidi="ar"/>
              </w:rPr>
              <w:t>2.移动轮：设计有移动轮</w:t>
            </w:r>
            <w:r>
              <w:rPr>
                <w:rFonts w:hint="eastAsia" w:ascii="宋体" w:hAnsi="宋体" w:eastAsia="宋体" w:cs="宋体"/>
                <w:i w:val="0"/>
                <w:iCs w:val="0"/>
                <w:color w:val="000000"/>
                <w:kern w:val="0"/>
                <w:sz w:val="21"/>
                <w:szCs w:val="21"/>
                <w:u w:val="none"/>
                <w:shd w:val="clear" w:color="auto" w:fill="auto"/>
                <w:lang w:val="en-US" w:eastAsia="zh-CN" w:bidi="ar"/>
              </w:rPr>
              <w:br w:type="textWrapping"/>
            </w:r>
            <w:r>
              <w:rPr>
                <w:rFonts w:hint="eastAsia" w:ascii="宋体" w:hAnsi="宋体" w:eastAsia="宋体" w:cs="宋体"/>
                <w:i w:val="0"/>
                <w:iCs w:val="0"/>
                <w:color w:val="000000"/>
                <w:kern w:val="0"/>
                <w:sz w:val="21"/>
                <w:szCs w:val="21"/>
                <w:u w:val="none"/>
                <w:shd w:val="clear" w:color="auto" w:fill="auto"/>
                <w:lang w:val="en-US" w:eastAsia="zh-CN" w:bidi="ar"/>
              </w:rPr>
              <w:t>3.坐垫：聚氨酯发泡工艺，表面采用超纤皮面料</w:t>
            </w:r>
            <w:r>
              <w:rPr>
                <w:rFonts w:hint="eastAsia" w:ascii="宋体" w:hAnsi="宋体" w:eastAsia="宋体" w:cs="宋体"/>
                <w:i w:val="0"/>
                <w:iCs w:val="0"/>
                <w:color w:val="000000"/>
                <w:kern w:val="0"/>
                <w:sz w:val="21"/>
                <w:szCs w:val="21"/>
                <w:u w:val="none"/>
                <w:shd w:val="clear" w:color="auto" w:fill="auto"/>
                <w:lang w:val="en-US" w:eastAsia="zh-CN" w:bidi="ar"/>
              </w:rPr>
              <w:br w:type="textWrapping"/>
            </w:r>
            <w:r>
              <w:rPr>
                <w:rFonts w:hint="eastAsia" w:ascii="宋体" w:hAnsi="宋体" w:cs="宋体"/>
                <w:i w:val="0"/>
                <w:iCs w:val="0"/>
                <w:color w:val="000000"/>
                <w:kern w:val="0"/>
                <w:sz w:val="21"/>
                <w:szCs w:val="21"/>
                <w:u w:val="none"/>
                <w:shd w:val="clear" w:color="auto" w:fill="auto"/>
                <w:lang w:val="en-US" w:eastAsia="zh-CN" w:bidi="ar"/>
              </w:rPr>
              <w:t>4.</w:t>
            </w:r>
            <w:r>
              <w:rPr>
                <w:rFonts w:hint="eastAsia" w:ascii="宋体" w:hAnsi="宋体" w:eastAsia="宋体" w:cs="宋体"/>
                <w:i w:val="0"/>
                <w:iCs w:val="0"/>
                <w:color w:val="000000"/>
                <w:kern w:val="0"/>
                <w:sz w:val="21"/>
                <w:szCs w:val="21"/>
                <w:u w:val="none"/>
                <w:shd w:val="clear" w:color="auto" w:fill="auto"/>
                <w:lang w:val="en-US" w:eastAsia="zh-CN" w:bidi="ar"/>
              </w:rPr>
              <w:t xml:space="preserve">尺寸：1200*630*810mm </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109DA5">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台</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76C7F5">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1</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077AC0">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lang w:val="en-US" w:eastAsia="zh-CN" w:bidi="ar"/>
              </w:rPr>
            </w:pPr>
            <w:r>
              <w:rPr>
                <w:rFonts w:hint="eastAsia" w:ascii="宋体" w:hAnsi="宋体" w:eastAsia="宋体" w:cs="宋体"/>
                <w:color w:val="auto"/>
                <w:kern w:val="0"/>
                <w:sz w:val="21"/>
                <w:szCs w:val="21"/>
                <w:highlight w:val="none"/>
                <w:lang w:eastAsia="zh-CN"/>
              </w:rPr>
              <w:t>工业</w:t>
            </w:r>
          </w:p>
        </w:tc>
      </w:tr>
      <w:tr w14:paraId="73E835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12A0D4">
            <w:pPr>
              <w:keepNext w:val="0"/>
              <w:keepLines w:val="0"/>
              <w:widowControl/>
              <w:suppressLineNumbers w:val="0"/>
              <w:snapToGrid w:val="0"/>
              <w:spacing w:line="240" w:lineRule="auto"/>
              <w:ind w:left="0" w:leftChars="0" w:right="0" w:rightChars="0" w:firstLine="0" w:firstLineChars="0"/>
              <w:jc w:val="center"/>
              <w:textAlignment w:val="top"/>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25</w:t>
            </w:r>
          </w:p>
        </w:tc>
        <w:tc>
          <w:tcPr>
            <w:tcW w:w="301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B6C4DCB">
            <w:pPr>
              <w:keepNext w:val="0"/>
              <w:keepLines w:val="0"/>
              <w:widowControl/>
              <w:suppressLineNumbers w:val="0"/>
              <w:snapToGrid w:val="0"/>
              <w:spacing w:line="240" w:lineRule="auto"/>
              <w:ind w:left="0" w:leftChars="0" w:right="0" w:rightChars="0" w:firstLine="0" w:firstLineChars="0"/>
              <w:jc w:val="center"/>
              <w:textAlignment w:val="top"/>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坐姿腿屈伸机</w:t>
            </w:r>
          </w:p>
        </w:tc>
        <w:tc>
          <w:tcPr>
            <w:tcW w:w="7562" w:type="dxa"/>
            <w:tcBorders>
              <w:top w:val="single" w:color="000000" w:sz="4" w:space="0"/>
              <w:left w:val="single" w:color="000000" w:sz="4" w:space="0"/>
              <w:bottom w:val="single" w:color="000000" w:sz="4" w:space="0"/>
              <w:right w:val="nil"/>
            </w:tcBorders>
            <w:shd w:val="clear" w:color="auto" w:fill="auto"/>
            <w:vAlign w:val="center"/>
          </w:tcPr>
          <w:p w14:paraId="3BA4A284">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护板：护板采用加强型ABS一次注塑成型工艺</w:t>
            </w:r>
            <w:r>
              <w:rPr>
                <w:rFonts w:hint="eastAsia" w:ascii="宋体" w:hAnsi="宋体" w:eastAsia="宋体" w:cs="宋体"/>
                <w:i w:val="0"/>
                <w:iCs w:val="0"/>
                <w:color w:val="000000"/>
                <w:kern w:val="0"/>
                <w:sz w:val="21"/>
                <w:szCs w:val="21"/>
                <w:u w:val="none"/>
                <w:shd w:val="clear" w:color="auto" w:fill="auto"/>
                <w:lang w:val="en-US" w:eastAsia="zh-CN" w:bidi="ar"/>
              </w:rPr>
              <w:br w:type="textWrapping"/>
            </w:r>
            <w:r>
              <w:rPr>
                <w:rFonts w:hint="eastAsia" w:ascii="宋体" w:hAnsi="宋体" w:eastAsia="宋体" w:cs="宋体"/>
                <w:i w:val="0"/>
                <w:iCs w:val="0"/>
                <w:color w:val="000000"/>
                <w:kern w:val="0"/>
                <w:sz w:val="21"/>
                <w:szCs w:val="21"/>
                <w:u w:val="none"/>
                <w:shd w:val="clear" w:color="auto" w:fill="auto"/>
                <w:lang w:val="en-US" w:eastAsia="zh-CN" w:bidi="ar"/>
              </w:rPr>
              <w:t>把手装饰盖：采用铝合金材质</w:t>
            </w:r>
            <w:r>
              <w:rPr>
                <w:rFonts w:hint="eastAsia" w:ascii="宋体" w:hAnsi="宋体" w:eastAsia="宋体" w:cs="宋体"/>
                <w:i w:val="0"/>
                <w:iCs w:val="0"/>
                <w:color w:val="000000"/>
                <w:kern w:val="0"/>
                <w:sz w:val="21"/>
                <w:szCs w:val="21"/>
                <w:u w:val="none"/>
                <w:shd w:val="clear" w:color="auto" w:fill="auto"/>
                <w:lang w:val="en-US" w:eastAsia="zh-CN" w:bidi="ar"/>
              </w:rPr>
              <w:br w:type="textWrapping"/>
            </w:r>
            <w:r>
              <w:rPr>
                <w:rFonts w:hint="eastAsia" w:ascii="宋体" w:hAnsi="宋体" w:eastAsia="宋体" w:cs="宋体"/>
                <w:i w:val="0"/>
                <w:iCs w:val="0"/>
                <w:color w:val="000000"/>
                <w:kern w:val="0"/>
                <w:sz w:val="21"/>
                <w:szCs w:val="21"/>
                <w:u w:val="none"/>
                <w:shd w:val="clear" w:color="auto" w:fill="auto"/>
                <w:lang w:val="en-US" w:eastAsia="zh-CN" w:bidi="ar"/>
              </w:rPr>
              <w:t>调节器：有微重调节，</w:t>
            </w:r>
            <w:r>
              <w:rPr>
                <w:rFonts w:hint="eastAsia" w:ascii="宋体" w:hAnsi="宋体" w:eastAsia="宋体" w:cs="宋体"/>
                <w:i w:val="0"/>
                <w:iCs w:val="0"/>
                <w:color w:val="000000"/>
                <w:kern w:val="0"/>
                <w:sz w:val="21"/>
                <w:szCs w:val="21"/>
                <w:u w:val="none"/>
                <w:shd w:val="clear" w:color="auto" w:fill="auto"/>
                <w:lang w:val="en-US" w:eastAsia="zh-CN" w:bidi="ar"/>
              </w:rPr>
              <w:br w:type="textWrapping"/>
            </w:r>
            <w:r>
              <w:rPr>
                <w:rFonts w:hint="eastAsia" w:ascii="宋体" w:hAnsi="宋体" w:eastAsia="宋体" w:cs="宋体"/>
                <w:i w:val="0"/>
                <w:iCs w:val="0"/>
                <w:color w:val="000000"/>
                <w:kern w:val="0"/>
                <w:sz w:val="21"/>
                <w:szCs w:val="21"/>
                <w:u w:val="none"/>
                <w:shd w:val="clear" w:color="auto" w:fill="auto"/>
                <w:lang w:val="en-US" w:eastAsia="zh-CN" w:bidi="ar"/>
              </w:rPr>
              <w:t>钢丝绳：直径直径≥4mm钢丝绳</w:t>
            </w:r>
            <w:r>
              <w:rPr>
                <w:rFonts w:hint="eastAsia" w:ascii="宋体" w:hAnsi="宋体" w:eastAsia="宋体" w:cs="宋体"/>
                <w:i w:val="0"/>
                <w:iCs w:val="0"/>
                <w:color w:val="000000"/>
                <w:kern w:val="0"/>
                <w:sz w:val="21"/>
                <w:szCs w:val="21"/>
                <w:u w:val="none"/>
                <w:shd w:val="clear" w:color="auto" w:fill="auto"/>
                <w:lang w:val="en-US" w:eastAsia="zh-CN" w:bidi="ar"/>
              </w:rPr>
              <w:br w:type="textWrapping"/>
            </w:r>
            <w:r>
              <w:rPr>
                <w:rFonts w:hint="eastAsia" w:ascii="宋体" w:hAnsi="宋体" w:eastAsia="宋体" w:cs="宋体"/>
                <w:i w:val="0"/>
                <w:iCs w:val="0"/>
                <w:color w:val="000000"/>
                <w:kern w:val="0"/>
                <w:sz w:val="21"/>
                <w:szCs w:val="21"/>
                <w:u w:val="none"/>
                <w:shd w:val="clear" w:color="auto" w:fill="auto"/>
                <w:lang w:val="en-US" w:eastAsia="zh-CN" w:bidi="ar"/>
              </w:rPr>
              <w:t>坐垫：聚氨酯发泡工艺，表面采用超纤皮面料</w:t>
            </w:r>
            <w:r>
              <w:rPr>
                <w:rFonts w:hint="eastAsia" w:ascii="宋体" w:hAnsi="宋体" w:eastAsia="宋体" w:cs="宋体"/>
                <w:i w:val="0"/>
                <w:iCs w:val="0"/>
                <w:color w:val="000000"/>
                <w:kern w:val="0"/>
                <w:sz w:val="21"/>
                <w:szCs w:val="21"/>
                <w:u w:val="none"/>
                <w:shd w:val="clear" w:color="auto" w:fill="auto"/>
                <w:lang w:val="en-US" w:eastAsia="zh-CN" w:bidi="ar"/>
              </w:rPr>
              <w:br w:type="textWrapping"/>
            </w:r>
            <w:r>
              <w:rPr>
                <w:rFonts w:hint="eastAsia" w:ascii="宋体" w:hAnsi="宋体" w:eastAsia="宋体" w:cs="宋体"/>
                <w:i w:val="0"/>
                <w:iCs w:val="0"/>
                <w:color w:val="000000"/>
                <w:kern w:val="0"/>
                <w:sz w:val="21"/>
                <w:szCs w:val="21"/>
                <w:u w:val="none"/>
                <w:shd w:val="clear" w:color="auto" w:fill="auto"/>
                <w:lang w:val="en-US" w:eastAsia="zh-CN" w:bidi="ar"/>
              </w:rPr>
              <w:t>滑轮：PA一次注塑成型，内注轴承，转动顺畅，无噪音</w:t>
            </w:r>
            <w:r>
              <w:rPr>
                <w:rFonts w:hint="eastAsia" w:ascii="宋体" w:hAnsi="宋体" w:eastAsia="宋体" w:cs="宋体"/>
                <w:i w:val="0"/>
                <w:iCs w:val="0"/>
                <w:color w:val="000000"/>
                <w:kern w:val="0"/>
                <w:sz w:val="21"/>
                <w:szCs w:val="21"/>
                <w:u w:val="none"/>
                <w:shd w:val="clear" w:color="auto" w:fill="auto"/>
                <w:lang w:val="en-US" w:eastAsia="zh-CN" w:bidi="ar"/>
              </w:rPr>
              <w:br w:type="textWrapping"/>
            </w:r>
            <w:r>
              <w:rPr>
                <w:rFonts w:hint="eastAsia" w:ascii="宋体" w:hAnsi="宋体" w:eastAsia="宋体" w:cs="宋体"/>
                <w:i w:val="0"/>
                <w:iCs w:val="0"/>
                <w:color w:val="000000"/>
                <w:kern w:val="0"/>
                <w:sz w:val="21"/>
                <w:szCs w:val="21"/>
                <w:u w:val="none"/>
                <w:shd w:val="clear" w:color="auto" w:fill="auto"/>
                <w:lang w:val="en-US" w:eastAsia="zh-CN" w:bidi="ar"/>
              </w:rPr>
              <w:t xml:space="preserve">尺寸：≥1255*1020*1500mm </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4A50FA">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台</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564207">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1</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6BB7C6">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lang w:val="en-US" w:eastAsia="zh-CN" w:bidi="ar"/>
              </w:rPr>
            </w:pPr>
            <w:r>
              <w:rPr>
                <w:rFonts w:hint="eastAsia" w:ascii="宋体" w:hAnsi="宋体" w:eastAsia="宋体" w:cs="宋体"/>
                <w:color w:val="auto"/>
                <w:kern w:val="0"/>
                <w:sz w:val="21"/>
                <w:szCs w:val="21"/>
                <w:highlight w:val="none"/>
                <w:lang w:eastAsia="zh-CN"/>
              </w:rPr>
              <w:t>工业</w:t>
            </w:r>
          </w:p>
        </w:tc>
      </w:tr>
      <w:tr w14:paraId="2FB5DF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02EB6E">
            <w:pPr>
              <w:keepNext w:val="0"/>
              <w:keepLines w:val="0"/>
              <w:widowControl/>
              <w:suppressLineNumbers w:val="0"/>
              <w:snapToGrid w:val="0"/>
              <w:spacing w:line="240" w:lineRule="auto"/>
              <w:ind w:left="0" w:leftChars="0" w:right="0" w:rightChars="0" w:firstLine="0" w:firstLineChars="0"/>
              <w:jc w:val="center"/>
              <w:textAlignment w:val="top"/>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26</w:t>
            </w:r>
          </w:p>
        </w:tc>
        <w:tc>
          <w:tcPr>
            <w:tcW w:w="301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7040D2E">
            <w:pPr>
              <w:keepNext w:val="0"/>
              <w:keepLines w:val="0"/>
              <w:widowControl/>
              <w:suppressLineNumbers w:val="0"/>
              <w:snapToGrid w:val="0"/>
              <w:spacing w:line="240" w:lineRule="auto"/>
              <w:ind w:left="0" w:leftChars="0" w:right="0" w:rightChars="0" w:firstLine="0" w:firstLineChars="0"/>
              <w:jc w:val="center"/>
              <w:textAlignment w:val="top"/>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卷腹机</w:t>
            </w:r>
          </w:p>
        </w:tc>
        <w:tc>
          <w:tcPr>
            <w:tcW w:w="7562" w:type="dxa"/>
            <w:tcBorders>
              <w:top w:val="single" w:color="000000" w:sz="4" w:space="0"/>
              <w:left w:val="single" w:color="000000" w:sz="4" w:space="0"/>
              <w:bottom w:val="single" w:color="000000" w:sz="4" w:space="0"/>
              <w:right w:val="nil"/>
            </w:tcBorders>
            <w:shd w:val="clear" w:color="auto" w:fill="auto"/>
            <w:vAlign w:val="center"/>
          </w:tcPr>
          <w:p w14:paraId="2599C98C">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产品管材: 厚度≥1.5mm</w:t>
            </w:r>
            <w:r>
              <w:rPr>
                <w:rFonts w:hint="eastAsia" w:ascii="宋体" w:hAnsi="宋体" w:eastAsia="宋体" w:cs="宋体"/>
                <w:i w:val="0"/>
                <w:iCs w:val="0"/>
                <w:color w:val="000000"/>
                <w:kern w:val="0"/>
                <w:sz w:val="21"/>
                <w:szCs w:val="21"/>
                <w:u w:val="none"/>
                <w:shd w:val="clear" w:color="auto" w:fill="auto"/>
                <w:lang w:val="en-US" w:eastAsia="zh-CN" w:bidi="ar"/>
              </w:rPr>
              <w:br w:type="textWrapping"/>
            </w:r>
            <w:r>
              <w:rPr>
                <w:rFonts w:hint="eastAsia" w:ascii="宋体" w:hAnsi="宋体" w:eastAsia="宋体" w:cs="宋体"/>
                <w:i w:val="0"/>
                <w:iCs w:val="0"/>
                <w:color w:val="000000"/>
                <w:kern w:val="0"/>
                <w:sz w:val="21"/>
                <w:szCs w:val="21"/>
                <w:u w:val="none"/>
                <w:shd w:val="clear" w:color="auto" w:fill="auto"/>
                <w:lang w:val="en-US" w:eastAsia="zh-CN" w:bidi="ar"/>
              </w:rPr>
              <w:t>产品滑轨:采用直径50不锈钢圆管的加长商用型滑轨</w:t>
            </w:r>
            <w:r>
              <w:rPr>
                <w:rFonts w:hint="eastAsia" w:ascii="宋体" w:hAnsi="宋体" w:eastAsia="宋体" w:cs="宋体"/>
                <w:i w:val="0"/>
                <w:iCs w:val="0"/>
                <w:color w:val="000000"/>
                <w:kern w:val="0"/>
                <w:sz w:val="21"/>
                <w:szCs w:val="21"/>
                <w:u w:val="none"/>
                <w:shd w:val="clear" w:color="auto" w:fill="auto"/>
                <w:lang w:val="en-US" w:eastAsia="zh-CN" w:bidi="ar"/>
              </w:rPr>
              <w:br w:type="textWrapping"/>
            </w:r>
            <w:r>
              <w:rPr>
                <w:rFonts w:hint="eastAsia" w:ascii="宋体" w:hAnsi="宋体" w:eastAsia="宋体" w:cs="宋体"/>
                <w:i w:val="0"/>
                <w:iCs w:val="0"/>
                <w:color w:val="000000"/>
                <w:kern w:val="0"/>
                <w:sz w:val="21"/>
                <w:szCs w:val="21"/>
                <w:u w:val="none"/>
                <w:shd w:val="clear" w:color="auto" w:fill="auto"/>
                <w:lang w:val="en-US" w:eastAsia="zh-CN" w:bidi="ar"/>
              </w:rPr>
              <w:t>配重方式:杠铃片配重</w:t>
            </w:r>
            <w:r>
              <w:rPr>
                <w:rFonts w:hint="eastAsia" w:ascii="宋体" w:hAnsi="宋体" w:eastAsia="宋体" w:cs="宋体"/>
                <w:i w:val="0"/>
                <w:iCs w:val="0"/>
                <w:color w:val="000000"/>
                <w:kern w:val="0"/>
                <w:sz w:val="21"/>
                <w:szCs w:val="21"/>
                <w:u w:val="none"/>
                <w:shd w:val="clear" w:color="auto" w:fill="auto"/>
                <w:lang w:val="en-US" w:eastAsia="zh-CN" w:bidi="ar"/>
              </w:rPr>
              <w:br w:type="textWrapping"/>
            </w:r>
            <w:r>
              <w:rPr>
                <w:rFonts w:hint="eastAsia" w:ascii="宋体" w:hAnsi="宋体" w:eastAsia="宋体" w:cs="宋体"/>
                <w:i w:val="0"/>
                <w:iCs w:val="0"/>
                <w:color w:val="000000"/>
                <w:kern w:val="0"/>
                <w:sz w:val="21"/>
                <w:szCs w:val="21"/>
                <w:u w:val="none"/>
                <w:shd w:val="clear" w:color="auto" w:fill="auto"/>
                <w:lang w:val="en-US" w:eastAsia="zh-CN" w:bidi="ar"/>
              </w:rPr>
              <w:t>尺寸:≥1515*680*1435MM</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E32B3F">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台</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EF03F9">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1</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D430EA">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lang w:val="en-US" w:eastAsia="zh-CN" w:bidi="ar"/>
              </w:rPr>
            </w:pPr>
            <w:r>
              <w:rPr>
                <w:rFonts w:hint="eastAsia" w:ascii="宋体" w:hAnsi="宋体" w:eastAsia="宋体" w:cs="宋体"/>
                <w:color w:val="auto"/>
                <w:kern w:val="0"/>
                <w:sz w:val="21"/>
                <w:szCs w:val="21"/>
                <w:highlight w:val="none"/>
                <w:lang w:eastAsia="zh-CN"/>
              </w:rPr>
              <w:t>工业</w:t>
            </w:r>
          </w:p>
        </w:tc>
      </w:tr>
      <w:tr w14:paraId="4B845D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CA6283">
            <w:pPr>
              <w:keepNext w:val="0"/>
              <w:keepLines w:val="0"/>
              <w:widowControl/>
              <w:suppressLineNumbers w:val="0"/>
              <w:snapToGrid w:val="0"/>
              <w:spacing w:line="240" w:lineRule="auto"/>
              <w:ind w:left="0" w:leftChars="0" w:right="0" w:rightChars="0" w:firstLine="0" w:firstLineChars="0"/>
              <w:jc w:val="center"/>
              <w:textAlignment w:val="top"/>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27</w:t>
            </w:r>
          </w:p>
        </w:tc>
        <w:tc>
          <w:tcPr>
            <w:tcW w:w="301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91A8F82">
            <w:pPr>
              <w:keepNext w:val="0"/>
              <w:keepLines w:val="0"/>
              <w:widowControl/>
              <w:suppressLineNumbers w:val="0"/>
              <w:snapToGrid w:val="0"/>
              <w:spacing w:line="240" w:lineRule="auto"/>
              <w:ind w:left="0" w:leftChars="0" w:right="0" w:rightChars="0" w:firstLine="0" w:firstLineChars="0"/>
              <w:jc w:val="center"/>
              <w:textAlignment w:val="top"/>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坐式胸肌推举训练器</w:t>
            </w:r>
          </w:p>
        </w:tc>
        <w:tc>
          <w:tcPr>
            <w:tcW w:w="7562" w:type="dxa"/>
            <w:tcBorders>
              <w:top w:val="single" w:color="000000" w:sz="4" w:space="0"/>
              <w:left w:val="single" w:color="000000" w:sz="4" w:space="0"/>
              <w:bottom w:val="single" w:color="000000" w:sz="4" w:space="0"/>
              <w:right w:val="nil"/>
            </w:tcBorders>
            <w:shd w:val="clear" w:color="auto" w:fill="auto"/>
            <w:vAlign w:val="center"/>
          </w:tcPr>
          <w:p w14:paraId="44357D48">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1.小门的主架：采用大D型管径做小门的主架;</w:t>
            </w:r>
            <w:r>
              <w:rPr>
                <w:rFonts w:hint="eastAsia" w:ascii="宋体" w:hAnsi="宋体" w:eastAsia="宋体" w:cs="宋体"/>
                <w:i w:val="0"/>
                <w:iCs w:val="0"/>
                <w:color w:val="000000"/>
                <w:kern w:val="0"/>
                <w:sz w:val="21"/>
                <w:szCs w:val="21"/>
                <w:u w:val="none"/>
                <w:shd w:val="clear" w:color="auto" w:fill="auto"/>
                <w:lang w:val="en-US" w:eastAsia="zh-CN" w:bidi="ar"/>
              </w:rPr>
              <w:br w:type="textWrapping"/>
            </w:r>
            <w:r>
              <w:rPr>
                <w:rFonts w:hint="eastAsia" w:ascii="宋体" w:hAnsi="宋体" w:eastAsia="宋体" w:cs="宋体"/>
                <w:i w:val="0"/>
                <w:iCs w:val="0"/>
                <w:color w:val="000000"/>
                <w:kern w:val="0"/>
                <w:sz w:val="21"/>
                <w:szCs w:val="21"/>
                <w:u w:val="none"/>
                <w:shd w:val="clear" w:color="auto" w:fill="auto"/>
                <w:lang w:val="en-US" w:eastAsia="zh-CN" w:bidi="ar"/>
              </w:rPr>
              <w:t>2.运动轨迹：符合人体工学原理</w:t>
            </w:r>
            <w:r>
              <w:rPr>
                <w:rFonts w:hint="eastAsia" w:ascii="宋体" w:hAnsi="宋体" w:eastAsia="宋体" w:cs="宋体"/>
                <w:i w:val="0"/>
                <w:iCs w:val="0"/>
                <w:color w:val="000000"/>
                <w:kern w:val="0"/>
                <w:sz w:val="21"/>
                <w:szCs w:val="21"/>
                <w:u w:val="none"/>
                <w:shd w:val="clear" w:color="auto" w:fill="auto"/>
                <w:lang w:val="en-US" w:eastAsia="zh-CN" w:bidi="ar"/>
              </w:rPr>
              <w:br w:type="textWrapping"/>
            </w:r>
            <w:r>
              <w:rPr>
                <w:rFonts w:hint="eastAsia" w:ascii="宋体" w:hAnsi="宋体" w:eastAsia="宋体" w:cs="宋体"/>
                <w:i w:val="0"/>
                <w:iCs w:val="0"/>
                <w:color w:val="000000"/>
                <w:kern w:val="0"/>
                <w:sz w:val="21"/>
                <w:szCs w:val="21"/>
                <w:u w:val="none"/>
                <w:shd w:val="clear" w:color="auto" w:fill="auto"/>
                <w:lang w:val="en-US" w:eastAsia="zh-CN" w:bidi="ar"/>
              </w:rPr>
              <w:t>3.护板：护板采用加强型ABS一次注塑成型工艺</w:t>
            </w:r>
            <w:r>
              <w:rPr>
                <w:rFonts w:hint="eastAsia" w:ascii="宋体" w:hAnsi="宋体" w:eastAsia="宋体" w:cs="宋体"/>
                <w:i w:val="0"/>
                <w:iCs w:val="0"/>
                <w:color w:val="000000"/>
                <w:kern w:val="0"/>
                <w:sz w:val="21"/>
                <w:szCs w:val="21"/>
                <w:u w:val="none"/>
                <w:shd w:val="clear" w:color="auto" w:fill="auto"/>
                <w:lang w:val="en-US" w:eastAsia="zh-CN" w:bidi="ar"/>
              </w:rPr>
              <w:br w:type="textWrapping"/>
            </w:r>
            <w:r>
              <w:rPr>
                <w:rFonts w:hint="eastAsia" w:ascii="宋体" w:hAnsi="宋体" w:eastAsia="宋体" w:cs="宋体"/>
                <w:i w:val="0"/>
                <w:iCs w:val="0"/>
                <w:color w:val="000000"/>
                <w:kern w:val="0"/>
                <w:sz w:val="21"/>
                <w:szCs w:val="21"/>
                <w:u w:val="none"/>
                <w:shd w:val="clear" w:color="auto" w:fill="auto"/>
                <w:lang w:val="en-US" w:eastAsia="zh-CN" w:bidi="ar"/>
              </w:rPr>
              <w:t>4.坐垫：聚氨酯发泡工艺，表面采用超纤皮面料；</w:t>
            </w:r>
            <w:r>
              <w:rPr>
                <w:rFonts w:hint="eastAsia" w:ascii="宋体" w:hAnsi="宋体" w:eastAsia="宋体" w:cs="宋体"/>
                <w:i w:val="0"/>
                <w:iCs w:val="0"/>
                <w:color w:val="000000"/>
                <w:kern w:val="0"/>
                <w:sz w:val="21"/>
                <w:szCs w:val="21"/>
                <w:u w:val="none"/>
                <w:shd w:val="clear" w:color="auto" w:fill="auto"/>
                <w:lang w:val="en-US" w:eastAsia="zh-CN" w:bidi="ar"/>
              </w:rPr>
              <w:br w:type="textWrapping"/>
            </w:r>
            <w:r>
              <w:rPr>
                <w:rFonts w:hint="eastAsia" w:ascii="宋体" w:hAnsi="宋体" w:eastAsia="宋体" w:cs="宋体"/>
                <w:i w:val="0"/>
                <w:iCs w:val="0"/>
                <w:color w:val="000000"/>
                <w:kern w:val="0"/>
                <w:sz w:val="21"/>
                <w:szCs w:val="21"/>
                <w:u w:val="none"/>
                <w:shd w:val="clear" w:color="auto" w:fill="auto"/>
                <w:lang w:val="en-US" w:eastAsia="zh-CN" w:bidi="ar"/>
              </w:rPr>
              <w:t>5.框架漆面：烤漆工艺；</w:t>
            </w:r>
            <w:r>
              <w:rPr>
                <w:rFonts w:hint="eastAsia" w:ascii="宋体" w:hAnsi="宋体" w:eastAsia="宋体" w:cs="宋体"/>
                <w:i w:val="0"/>
                <w:iCs w:val="0"/>
                <w:color w:val="000000"/>
                <w:kern w:val="0"/>
                <w:sz w:val="21"/>
                <w:szCs w:val="21"/>
                <w:u w:val="none"/>
                <w:shd w:val="clear" w:color="auto" w:fill="auto"/>
                <w:lang w:val="en-US" w:eastAsia="zh-CN" w:bidi="ar"/>
              </w:rPr>
              <w:br w:type="textWrapping"/>
            </w:r>
            <w:r>
              <w:rPr>
                <w:rFonts w:hint="eastAsia" w:ascii="宋体" w:hAnsi="宋体" w:eastAsia="宋体" w:cs="宋体"/>
                <w:i w:val="0"/>
                <w:iCs w:val="0"/>
                <w:color w:val="000000"/>
                <w:kern w:val="0"/>
                <w:sz w:val="21"/>
                <w:szCs w:val="21"/>
                <w:u w:val="none"/>
                <w:shd w:val="clear" w:color="auto" w:fill="auto"/>
                <w:lang w:val="en-US" w:eastAsia="zh-CN" w:bidi="ar"/>
              </w:rPr>
              <w:t xml:space="preserve">尺寸: ≥1426*1412*1500mm </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82A7CA">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台</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12F52A">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1</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473DB5">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lang w:val="en-US" w:eastAsia="zh-CN" w:bidi="ar"/>
              </w:rPr>
            </w:pPr>
            <w:r>
              <w:rPr>
                <w:rFonts w:hint="eastAsia" w:ascii="宋体" w:hAnsi="宋体" w:eastAsia="宋体" w:cs="宋体"/>
                <w:color w:val="auto"/>
                <w:kern w:val="0"/>
                <w:sz w:val="21"/>
                <w:szCs w:val="21"/>
                <w:highlight w:val="none"/>
                <w:lang w:eastAsia="zh-CN"/>
              </w:rPr>
              <w:t>工业</w:t>
            </w:r>
          </w:p>
        </w:tc>
      </w:tr>
      <w:tr w14:paraId="209663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2"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534353">
            <w:pPr>
              <w:keepNext w:val="0"/>
              <w:keepLines w:val="0"/>
              <w:widowControl/>
              <w:suppressLineNumbers w:val="0"/>
              <w:snapToGrid w:val="0"/>
              <w:spacing w:line="240" w:lineRule="auto"/>
              <w:ind w:left="0" w:leftChars="0" w:right="0" w:rightChars="0" w:firstLine="0" w:firstLineChars="0"/>
              <w:jc w:val="center"/>
              <w:textAlignment w:val="top"/>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28</w:t>
            </w:r>
          </w:p>
        </w:tc>
        <w:tc>
          <w:tcPr>
            <w:tcW w:w="301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9B0BF7D">
            <w:pPr>
              <w:keepNext w:val="0"/>
              <w:keepLines w:val="0"/>
              <w:widowControl/>
              <w:suppressLineNumbers w:val="0"/>
              <w:snapToGrid w:val="0"/>
              <w:spacing w:line="240" w:lineRule="auto"/>
              <w:ind w:left="0" w:leftChars="0" w:right="0" w:rightChars="0" w:firstLine="0" w:firstLineChars="0"/>
              <w:jc w:val="center"/>
              <w:textAlignment w:val="top"/>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自由深蹲架</w:t>
            </w:r>
          </w:p>
        </w:tc>
        <w:tc>
          <w:tcPr>
            <w:tcW w:w="7562" w:type="dxa"/>
            <w:tcBorders>
              <w:top w:val="single" w:color="000000" w:sz="4" w:space="0"/>
              <w:left w:val="single" w:color="000000" w:sz="4" w:space="0"/>
              <w:bottom w:val="single" w:color="000000" w:sz="4" w:space="0"/>
              <w:right w:val="nil"/>
            </w:tcBorders>
            <w:shd w:val="clear" w:color="auto" w:fill="auto"/>
            <w:vAlign w:val="center"/>
          </w:tcPr>
          <w:p w14:paraId="2FA5C406">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1.烤漆采用静电喷涂工艺。2.深蹲、引体、卧推</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11F5CD">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台</w:t>
            </w:r>
          </w:p>
        </w:tc>
        <w:tc>
          <w:tcPr>
            <w:tcW w:w="709" w:type="dxa"/>
            <w:tcBorders>
              <w:top w:val="single" w:color="000000" w:sz="4" w:space="0"/>
              <w:left w:val="single" w:color="000000" w:sz="4" w:space="0"/>
              <w:bottom w:val="single" w:color="000000" w:sz="4" w:space="0"/>
              <w:right w:val="single" w:color="auto" w:sz="4" w:space="0"/>
            </w:tcBorders>
            <w:shd w:val="clear" w:color="auto" w:fill="auto"/>
            <w:vAlign w:val="center"/>
          </w:tcPr>
          <w:p w14:paraId="0E11A5E2">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1</w:t>
            </w:r>
          </w:p>
        </w:tc>
        <w:tc>
          <w:tcPr>
            <w:tcW w:w="1562" w:type="dxa"/>
            <w:tcBorders>
              <w:top w:val="single" w:color="000000" w:sz="4" w:space="0"/>
              <w:left w:val="single" w:color="000000" w:sz="4" w:space="0"/>
              <w:bottom w:val="single" w:color="000000" w:sz="4" w:space="0"/>
              <w:right w:val="single" w:color="auto" w:sz="4" w:space="0"/>
            </w:tcBorders>
            <w:shd w:val="clear" w:color="auto" w:fill="auto"/>
            <w:vAlign w:val="center"/>
          </w:tcPr>
          <w:p w14:paraId="5D32889C">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lang w:val="en-US" w:eastAsia="zh-CN" w:bidi="ar"/>
              </w:rPr>
            </w:pPr>
            <w:r>
              <w:rPr>
                <w:rFonts w:hint="eastAsia" w:ascii="宋体" w:hAnsi="宋体" w:eastAsia="宋体" w:cs="宋体"/>
                <w:color w:val="auto"/>
                <w:kern w:val="0"/>
                <w:sz w:val="21"/>
                <w:szCs w:val="21"/>
                <w:highlight w:val="none"/>
                <w:lang w:eastAsia="zh-CN"/>
              </w:rPr>
              <w:t>工业</w:t>
            </w:r>
          </w:p>
        </w:tc>
      </w:tr>
      <w:tr w14:paraId="34B8BF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2" w:hRule="atLeast"/>
        </w:trPr>
        <w:tc>
          <w:tcPr>
            <w:tcW w:w="14227" w:type="dxa"/>
            <w:gridSpan w:val="7"/>
            <w:tcBorders>
              <w:top w:val="single" w:color="000000" w:sz="4" w:space="0"/>
              <w:left w:val="single" w:color="000000" w:sz="4" w:space="0"/>
              <w:bottom w:val="single" w:color="auto" w:sz="4" w:space="0"/>
              <w:right w:val="single" w:color="auto" w:sz="4" w:space="0"/>
            </w:tcBorders>
            <w:shd w:val="clear" w:color="auto" w:fill="auto"/>
            <w:vAlign w:val="center"/>
          </w:tcPr>
          <w:p w14:paraId="251EAB92">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b/>
                <w:bCs/>
                <w:i w:val="0"/>
                <w:iCs w:val="0"/>
                <w:color w:val="000000"/>
                <w:kern w:val="0"/>
                <w:sz w:val="21"/>
                <w:szCs w:val="21"/>
                <w:u w:val="none"/>
                <w:shd w:val="clear" w:color="auto" w:fill="auto"/>
                <w:lang w:val="en-US" w:eastAsia="zh-CN" w:bidi="ar"/>
              </w:rPr>
              <w:t>体质健康测试类</w:t>
            </w:r>
          </w:p>
        </w:tc>
      </w:tr>
      <w:tr w14:paraId="4CC8B9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7" w:hRule="atLeast"/>
        </w:trPr>
        <w:tc>
          <w:tcPr>
            <w:tcW w:w="638" w:type="dxa"/>
            <w:tcBorders>
              <w:top w:val="single" w:color="auto" w:sz="4" w:space="0"/>
              <w:left w:val="single" w:color="auto" w:sz="4" w:space="0"/>
              <w:bottom w:val="single" w:color="auto" w:sz="4" w:space="0"/>
              <w:right w:val="single" w:color="auto" w:sz="4" w:space="0"/>
            </w:tcBorders>
            <w:shd w:val="clear" w:color="auto" w:fill="auto"/>
            <w:vAlign w:val="center"/>
          </w:tcPr>
          <w:p w14:paraId="6FAB3ECE">
            <w:pPr>
              <w:keepNext w:val="0"/>
              <w:keepLines w:val="0"/>
              <w:widowControl/>
              <w:suppressLineNumbers w:val="0"/>
              <w:snapToGrid w:val="0"/>
              <w:spacing w:line="240" w:lineRule="auto"/>
              <w:ind w:left="0" w:leftChars="0" w:right="0" w:rightChars="0" w:firstLine="0" w:firstLineChars="0"/>
              <w:jc w:val="center"/>
              <w:textAlignment w:val="top"/>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1</w:t>
            </w:r>
          </w:p>
        </w:tc>
        <w:tc>
          <w:tcPr>
            <w:tcW w:w="3015"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1F91EA6B">
            <w:pPr>
              <w:keepNext w:val="0"/>
              <w:keepLines w:val="0"/>
              <w:widowControl/>
              <w:suppressLineNumbers w:val="0"/>
              <w:snapToGrid w:val="0"/>
              <w:spacing w:line="240" w:lineRule="auto"/>
              <w:ind w:left="0" w:leftChars="0" w:right="0" w:rightChars="0" w:firstLine="0" w:firstLineChars="0"/>
              <w:jc w:val="center"/>
              <w:textAlignment w:val="top"/>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身高体重测试仪</w:t>
            </w:r>
          </w:p>
        </w:tc>
        <w:tc>
          <w:tcPr>
            <w:tcW w:w="7562" w:type="dxa"/>
            <w:tcBorders>
              <w:top w:val="single" w:color="auto" w:sz="4" w:space="0"/>
              <w:left w:val="single" w:color="auto" w:sz="4" w:space="0"/>
              <w:bottom w:val="single" w:color="auto" w:sz="4" w:space="0"/>
              <w:right w:val="single" w:color="auto" w:sz="4" w:space="0"/>
            </w:tcBorders>
            <w:shd w:val="clear" w:color="auto" w:fill="auto"/>
            <w:vAlign w:val="center"/>
          </w:tcPr>
          <w:p w14:paraId="479D7DDA">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shd w:val="clear" w:color="auto" w:fill="auto"/>
                <w:lang w:val="en-US" w:eastAsia="zh-CN" w:bidi="ar"/>
              </w:rPr>
            </w:pPr>
            <w:r>
              <w:rPr>
                <w:rFonts w:hint="eastAsia" w:ascii="宋体" w:hAnsi="宋体" w:eastAsia="宋体" w:cs="宋体"/>
                <w:i w:val="0"/>
                <w:iCs w:val="0"/>
                <w:color w:val="000000"/>
                <w:kern w:val="0"/>
                <w:sz w:val="21"/>
                <w:szCs w:val="21"/>
                <w:u w:val="none"/>
                <w:shd w:val="clear" w:color="auto" w:fill="auto"/>
                <w:lang w:val="en-US" w:eastAsia="zh-CN" w:bidi="ar"/>
              </w:rPr>
              <w:t>1.同时测量人体身高体重，仪器上显示被测者身体匀称度和发育形态指数（BMI）；</w:t>
            </w:r>
          </w:p>
          <w:p w14:paraId="47099A1D">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shd w:val="clear" w:color="auto" w:fill="auto"/>
                <w:lang w:val="en-US" w:eastAsia="zh-CN" w:bidi="ar"/>
              </w:rPr>
            </w:pPr>
            <w:r>
              <w:rPr>
                <w:rFonts w:hint="eastAsia" w:ascii="宋体" w:hAnsi="宋体" w:eastAsia="宋体" w:cs="宋体"/>
                <w:i w:val="0"/>
                <w:iCs w:val="0"/>
                <w:color w:val="000000"/>
                <w:kern w:val="0"/>
                <w:sz w:val="21"/>
                <w:szCs w:val="21"/>
                <w:u w:val="none"/>
                <w:shd w:val="clear" w:color="auto" w:fill="auto"/>
                <w:lang w:val="en-US" w:eastAsia="zh-CN" w:bidi="ar"/>
              </w:rPr>
              <w:t>2.身高测试采用超声波测量身高，精度高，不受外在环境干扰，体重使用四点全方位高精度体重传感器，测试精度高，耐疲劳、寿命长；</w:t>
            </w:r>
          </w:p>
          <w:p w14:paraId="1CBA0CD5">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shd w:val="clear" w:color="auto" w:fill="auto"/>
                <w:lang w:val="en-US" w:eastAsia="zh-CN" w:bidi="ar"/>
              </w:rPr>
            </w:pPr>
            <w:r>
              <w:rPr>
                <w:rFonts w:hint="eastAsia" w:ascii="宋体" w:hAnsi="宋体" w:eastAsia="宋体" w:cs="宋体"/>
                <w:i w:val="0"/>
                <w:iCs w:val="0"/>
                <w:color w:val="000000"/>
                <w:kern w:val="0"/>
                <w:sz w:val="21"/>
                <w:szCs w:val="21"/>
                <w:u w:val="none"/>
                <w:shd w:val="clear" w:color="auto" w:fill="auto"/>
                <w:lang w:val="en-US" w:eastAsia="zh-CN" w:bidi="ar"/>
              </w:rPr>
              <w:t>3.电源电压：AC220V/DC12V，可交直流电两用，可选配外接蓄电池，在断电或者无电的情况下使用，方便搬运移动；</w:t>
            </w:r>
          </w:p>
          <w:p w14:paraId="7F170C43">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shd w:val="clear" w:color="auto" w:fill="auto"/>
                <w:lang w:val="en-US" w:eastAsia="zh-CN" w:bidi="ar"/>
              </w:rPr>
            </w:pPr>
            <w:r>
              <w:rPr>
                <w:rFonts w:hint="eastAsia" w:ascii="宋体" w:hAnsi="宋体" w:eastAsia="宋体" w:cs="宋体"/>
                <w:i w:val="0"/>
                <w:iCs w:val="0"/>
                <w:color w:val="000000"/>
                <w:kern w:val="0"/>
                <w:sz w:val="21"/>
                <w:szCs w:val="21"/>
                <w:u w:val="none"/>
                <w:shd w:val="clear" w:color="auto" w:fill="auto"/>
                <w:lang w:val="en-US" w:eastAsia="zh-CN" w:bidi="ar"/>
              </w:rPr>
              <w:t>4.工作环境温度：0-40℃，湿度：≤90%。存储环境：温度:-10~50℃，湿度：≤75%；</w:t>
            </w:r>
          </w:p>
          <w:p w14:paraId="7DC7A27A">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shd w:val="clear" w:color="auto" w:fill="auto"/>
                <w:lang w:val="en-US" w:eastAsia="zh-CN" w:bidi="ar"/>
              </w:rPr>
            </w:pPr>
            <w:r>
              <w:rPr>
                <w:rFonts w:hint="eastAsia" w:ascii="宋体" w:hAnsi="宋体" w:eastAsia="宋体" w:cs="宋体"/>
                <w:i w:val="0"/>
                <w:iCs w:val="0"/>
                <w:color w:val="000000"/>
                <w:kern w:val="0"/>
                <w:sz w:val="21"/>
                <w:szCs w:val="21"/>
                <w:u w:val="none"/>
                <w:shd w:val="clear" w:color="auto" w:fill="auto"/>
                <w:lang w:val="en-US" w:eastAsia="zh-CN" w:bidi="ar"/>
              </w:rPr>
              <w:t xml:space="preserve">5.主机屏幕采用双LED高清显示屏显示数据。                               </w:t>
            </w:r>
          </w:p>
          <w:p w14:paraId="10876569">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shd w:val="clear" w:color="auto" w:fill="auto"/>
                <w:lang w:val="en-US" w:eastAsia="zh-CN" w:bidi="ar"/>
              </w:rPr>
            </w:pPr>
            <w:r>
              <w:rPr>
                <w:rFonts w:hint="eastAsia" w:ascii="宋体" w:hAnsi="宋体" w:eastAsia="宋体" w:cs="宋体"/>
                <w:i w:val="0"/>
                <w:iCs w:val="0"/>
                <w:color w:val="000000"/>
                <w:kern w:val="0"/>
                <w:sz w:val="21"/>
                <w:szCs w:val="21"/>
                <w:u w:val="none"/>
                <w:shd w:val="clear" w:color="auto" w:fill="auto"/>
                <w:lang w:val="en-US" w:eastAsia="zh-CN" w:bidi="ar"/>
              </w:rPr>
              <w:t xml:space="preserve">6.中文显示界面，测试步骤中文加语音播报提示功能，采用语音合成技术，播报声音清晰、流畅，并具备自主校正功能；                                 </w:t>
            </w:r>
          </w:p>
          <w:p w14:paraId="74EBD193">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shd w:val="clear" w:color="auto" w:fill="auto"/>
                <w:lang w:val="en-US" w:eastAsia="zh-CN" w:bidi="ar"/>
              </w:rPr>
            </w:pPr>
            <w:r>
              <w:rPr>
                <w:rFonts w:hint="eastAsia" w:ascii="宋体" w:hAnsi="宋体" w:eastAsia="宋体" w:cs="宋体"/>
                <w:i w:val="0"/>
                <w:iCs w:val="0"/>
                <w:color w:val="000000"/>
                <w:kern w:val="0"/>
                <w:sz w:val="21"/>
                <w:szCs w:val="21"/>
                <w:u w:val="none"/>
                <w:shd w:val="clear" w:color="auto" w:fill="auto"/>
                <w:lang w:val="en-US" w:eastAsia="zh-CN" w:bidi="ar"/>
              </w:rPr>
              <w:t>7.立柱采用铝合金方管、底座采用冷轧板、铝合金方管。</w:t>
            </w:r>
          </w:p>
          <w:p w14:paraId="11BF6398">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shd w:val="clear" w:color="auto" w:fill="auto"/>
                <w:lang w:val="en-US" w:eastAsia="zh-CN" w:bidi="ar"/>
              </w:rPr>
            </w:pPr>
            <w:r>
              <w:rPr>
                <w:rFonts w:hint="eastAsia" w:ascii="宋体" w:hAnsi="宋体" w:eastAsia="宋体" w:cs="宋体"/>
                <w:i w:val="0"/>
                <w:iCs w:val="0"/>
                <w:color w:val="000000"/>
                <w:kern w:val="0"/>
                <w:sz w:val="21"/>
                <w:szCs w:val="21"/>
                <w:u w:val="none"/>
                <w:shd w:val="clear" w:color="auto" w:fill="auto"/>
                <w:lang w:val="en-US" w:eastAsia="zh-CN" w:bidi="ar"/>
              </w:rPr>
              <w:t>8.主要技术要求：</w:t>
            </w:r>
          </w:p>
          <w:p w14:paraId="10E8D159">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shd w:val="clear" w:color="auto" w:fill="auto"/>
                <w:lang w:val="en-US" w:eastAsia="zh-CN" w:bidi="ar"/>
              </w:rPr>
            </w:pPr>
            <w:r>
              <w:rPr>
                <w:rFonts w:hint="eastAsia" w:ascii="宋体" w:hAnsi="宋体" w:eastAsia="宋体" w:cs="宋体"/>
                <w:i w:val="0"/>
                <w:iCs w:val="0"/>
                <w:color w:val="000000"/>
                <w:kern w:val="0"/>
                <w:sz w:val="21"/>
                <w:szCs w:val="21"/>
                <w:u w:val="none"/>
                <w:shd w:val="clear" w:color="auto" w:fill="auto"/>
                <w:lang w:val="en-US" w:eastAsia="zh-CN" w:bidi="ar"/>
              </w:rPr>
              <w:t>测量范围：身高：90cm～210cm      体重：5kg ～200kg</w:t>
            </w:r>
          </w:p>
          <w:p w14:paraId="12106E6C">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shd w:val="clear" w:color="auto" w:fill="auto"/>
                <w:lang w:val="en-US" w:eastAsia="zh-CN" w:bidi="ar"/>
              </w:rPr>
            </w:pPr>
            <w:r>
              <w:rPr>
                <w:rFonts w:hint="eastAsia" w:ascii="宋体" w:hAnsi="宋体" w:eastAsia="宋体" w:cs="宋体"/>
                <w:i w:val="0"/>
                <w:iCs w:val="0"/>
                <w:color w:val="000000"/>
                <w:kern w:val="0"/>
                <w:sz w:val="21"/>
                <w:szCs w:val="21"/>
                <w:u w:val="none"/>
                <w:shd w:val="clear" w:color="auto" w:fill="auto"/>
                <w:lang w:val="en-US" w:eastAsia="zh-CN" w:bidi="ar"/>
              </w:rPr>
              <w:t>分度值：身高：0.1cm    体重：0.1kg</w:t>
            </w:r>
          </w:p>
          <w:p w14:paraId="32D0ED1D">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误差：身高：±0.1%FS      体重：±0.2%FS</w:t>
            </w:r>
          </w:p>
        </w:tc>
        <w:tc>
          <w:tcPr>
            <w:tcW w:w="741" w:type="dxa"/>
            <w:tcBorders>
              <w:top w:val="single" w:color="auto" w:sz="4" w:space="0"/>
              <w:left w:val="single" w:color="auto" w:sz="4" w:space="0"/>
              <w:bottom w:val="single" w:color="auto" w:sz="4" w:space="0"/>
              <w:right w:val="single" w:color="auto" w:sz="4" w:space="0"/>
            </w:tcBorders>
            <w:shd w:val="clear" w:color="auto" w:fill="auto"/>
            <w:vAlign w:val="center"/>
          </w:tcPr>
          <w:p w14:paraId="554F8556">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台</w:t>
            </w:r>
          </w:p>
        </w:tc>
        <w:tc>
          <w:tcPr>
            <w:tcW w:w="709" w:type="dxa"/>
            <w:tcBorders>
              <w:top w:val="single" w:color="000000" w:sz="4" w:space="0"/>
              <w:left w:val="single" w:color="auto" w:sz="4" w:space="0"/>
              <w:bottom w:val="single" w:color="000000" w:sz="4" w:space="0"/>
              <w:right w:val="single" w:color="000000" w:sz="4" w:space="0"/>
            </w:tcBorders>
            <w:shd w:val="clear" w:color="auto" w:fill="auto"/>
            <w:vAlign w:val="center"/>
          </w:tcPr>
          <w:p w14:paraId="1AC48531">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6</w:t>
            </w:r>
          </w:p>
        </w:tc>
        <w:tc>
          <w:tcPr>
            <w:tcW w:w="1562" w:type="dxa"/>
            <w:tcBorders>
              <w:top w:val="single" w:color="000000" w:sz="4" w:space="0"/>
              <w:left w:val="single" w:color="auto" w:sz="4" w:space="0"/>
              <w:bottom w:val="single" w:color="000000" w:sz="4" w:space="0"/>
              <w:right w:val="single" w:color="000000" w:sz="4" w:space="0"/>
            </w:tcBorders>
            <w:shd w:val="clear" w:color="auto" w:fill="auto"/>
            <w:vAlign w:val="center"/>
          </w:tcPr>
          <w:p w14:paraId="1FF50336">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lang w:val="en-US" w:eastAsia="zh-CN" w:bidi="ar"/>
              </w:rPr>
            </w:pPr>
            <w:r>
              <w:rPr>
                <w:rFonts w:hint="eastAsia" w:ascii="宋体" w:hAnsi="宋体" w:eastAsia="宋体" w:cs="宋体"/>
                <w:color w:val="auto"/>
                <w:kern w:val="0"/>
                <w:sz w:val="21"/>
                <w:szCs w:val="21"/>
                <w:highlight w:val="none"/>
                <w:lang w:eastAsia="zh-CN"/>
              </w:rPr>
              <w:t>工业</w:t>
            </w:r>
          </w:p>
        </w:tc>
      </w:tr>
      <w:tr w14:paraId="2FE4EF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auto" w:sz="4" w:space="0"/>
              <w:left w:val="single" w:color="000000" w:sz="4" w:space="0"/>
              <w:bottom w:val="single" w:color="000000" w:sz="4" w:space="0"/>
              <w:right w:val="single" w:color="000000" w:sz="4" w:space="0"/>
            </w:tcBorders>
            <w:shd w:val="clear" w:color="auto" w:fill="auto"/>
            <w:vAlign w:val="center"/>
          </w:tcPr>
          <w:p w14:paraId="1519355F">
            <w:pPr>
              <w:keepNext w:val="0"/>
              <w:keepLines w:val="0"/>
              <w:widowControl/>
              <w:suppressLineNumbers w:val="0"/>
              <w:snapToGrid w:val="0"/>
              <w:spacing w:line="240" w:lineRule="auto"/>
              <w:ind w:left="0" w:leftChars="0" w:right="0" w:rightChars="0" w:firstLine="0" w:firstLineChars="0"/>
              <w:jc w:val="center"/>
              <w:textAlignment w:val="top"/>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2</w:t>
            </w:r>
          </w:p>
        </w:tc>
        <w:tc>
          <w:tcPr>
            <w:tcW w:w="3015" w:type="dxa"/>
            <w:gridSpan w:val="2"/>
            <w:tcBorders>
              <w:top w:val="single" w:color="auto" w:sz="4" w:space="0"/>
              <w:left w:val="single" w:color="000000" w:sz="4" w:space="0"/>
              <w:bottom w:val="single" w:color="000000" w:sz="4" w:space="0"/>
              <w:right w:val="single" w:color="000000" w:sz="4" w:space="0"/>
            </w:tcBorders>
            <w:shd w:val="clear" w:color="auto" w:fill="auto"/>
            <w:vAlign w:val="center"/>
          </w:tcPr>
          <w:p w14:paraId="7FD667DB">
            <w:pPr>
              <w:keepNext w:val="0"/>
              <w:keepLines w:val="0"/>
              <w:widowControl/>
              <w:suppressLineNumbers w:val="0"/>
              <w:snapToGrid w:val="0"/>
              <w:spacing w:line="240" w:lineRule="auto"/>
              <w:ind w:left="0" w:leftChars="0" w:right="0" w:rightChars="0" w:firstLine="0" w:firstLineChars="0"/>
              <w:jc w:val="center"/>
              <w:textAlignment w:val="top"/>
              <w:rPr>
                <w:rFonts w:hint="eastAsia" w:ascii="宋体" w:hAnsi="宋体" w:eastAsia="宋体" w:cs="宋体"/>
                <w:i w:val="0"/>
                <w:iCs w:val="0"/>
                <w:color w:val="auto"/>
                <w:kern w:val="0"/>
                <w:sz w:val="21"/>
                <w:szCs w:val="21"/>
                <w:u w:val="none"/>
                <w:shd w:val="clear" w:color="auto" w:fill="auto"/>
              </w:rPr>
            </w:pPr>
            <w:r>
              <w:rPr>
                <w:rFonts w:hint="eastAsia" w:ascii="宋体" w:hAnsi="宋体" w:eastAsia="宋体" w:cs="宋体"/>
                <w:i w:val="0"/>
                <w:iCs w:val="0"/>
                <w:color w:val="auto"/>
                <w:kern w:val="0"/>
                <w:sz w:val="21"/>
                <w:szCs w:val="21"/>
                <w:u w:val="none"/>
                <w:shd w:val="clear" w:color="auto" w:fill="auto"/>
                <w:lang w:val="en-US" w:eastAsia="zh-CN" w:bidi="ar"/>
              </w:rPr>
              <w:t>台阶试验测试仪</w:t>
            </w:r>
          </w:p>
        </w:tc>
        <w:tc>
          <w:tcPr>
            <w:tcW w:w="7562" w:type="dxa"/>
            <w:tcBorders>
              <w:top w:val="single" w:color="auto" w:sz="4" w:space="0"/>
              <w:left w:val="nil"/>
              <w:bottom w:val="single" w:color="000000" w:sz="4" w:space="0"/>
              <w:right w:val="nil"/>
            </w:tcBorders>
            <w:shd w:val="clear" w:color="auto" w:fill="auto"/>
            <w:vAlign w:val="center"/>
          </w:tcPr>
          <w:p w14:paraId="6F3FADC4">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shd w:val="clear" w:color="auto" w:fill="auto"/>
                <w:lang w:val="en-US" w:eastAsia="zh-CN" w:bidi="ar-SA"/>
              </w:rPr>
            </w:pPr>
            <w:r>
              <w:rPr>
                <w:rFonts w:hint="eastAsia" w:ascii="宋体" w:hAnsi="宋体" w:eastAsia="宋体" w:cs="宋体"/>
                <w:i w:val="0"/>
                <w:iCs w:val="0"/>
                <w:color w:val="000000"/>
                <w:kern w:val="0"/>
                <w:sz w:val="21"/>
                <w:szCs w:val="21"/>
                <w:u w:val="none"/>
                <w:shd w:val="clear" w:color="auto" w:fill="auto"/>
                <w:lang w:val="en-US" w:eastAsia="zh-CN" w:bidi="ar"/>
              </w:rPr>
              <w:t>1、手握式心率传感器检测心率，与主机之间无线连接</w:t>
            </w:r>
            <w:r>
              <w:rPr>
                <w:rFonts w:hint="eastAsia" w:ascii="宋体" w:hAnsi="宋体" w:eastAsia="宋体" w:cs="宋体"/>
                <w:i w:val="0"/>
                <w:iCs w:val="0"/>
                <w:color w:val="000000"/>
                <w:kern w:val="0"/>
                <w:sz w:val="21"/>
                <w:szCs w:val="21"/>
                <w:u w:val="none"/>
                <w:shd w:val="clear" w:color="auto" w:fill="auto"/>
                <w:lang w:val="en-US" w:eastAsia="zh-CN" w:bidi="ar"/>
              </w:rPr>
              <w:br w:type="textWrapping"/>
            </w:r>
            <w:r>
              <w:rPr>
                <w:rFonts w:hint="eastAsia" w:ascii="宋体" w:hAnsi="宋体" w:eastAsia="宋体" w:cs="宋体"/>
                <w:i w:val="0"/>
                <w:iCs w:val="0"/>
                <w:color w:val="000000"/>
                <w:kern w:val="0"/>
                <w:sz w:val="21"/>
                <w:szCs w:val="21"/>
                <w:u w:val="none"/>
                <w:shd w:val="clear" w:color="auto" w:fill="auto"/>
                <w:lang w:val="en-US" w:eastAsia="zh-CN" w:bidi="ar"/>
              </w:rPr>
              <w:t>2、主要技术要求：</w:t>
            </w:r>
            <w:r>
              <w:rPr>
                <w:rFonts w:hint="eastAsia" w:ascii="宋体" w:hAnsi="宋体" w:eastAsia="宋体" w:cs="宋体"/>
                <w:i w:val="0"/>
                <w:iCs w:val="0"/>
                <w:color w:val="000000"/>
                <w:kern w:val="0"/>
                <w:sz w:val="21"/>
                <w:szCs w:val="21"/>
                <w:u w:val="none"/>
                <w:shd w:val="clear" w:color="auto" w:fill="auto"/>
                <w:lang w:val="en-US" w:eastAsia="zh-CN" w:bidi="ar"/>
              </w:rPr>
              <w:br w:type="textWrapping"/>
            </w:r>
            <w:r>
              <w:rPr>
                <w:rFonts w:hint="eastAsia" w:ascii="宋体" w:hAnsi="宋体" w:eastAsia="宋体" w:cs="宋体"/>
                <w:i w:val="0"/>
                <w:iCs w:val="0"/>
                <w:color w:val="000000"/>
                <w:kern w:val="0"/>
                <w:sz w:val="21"/>
                <w:szCs w:val="21"/>
                <w:u w:val="none"/>
                <w:shd w:val="clear" w:color="auto" w:fill="auto"/>
                <w:lang w:val="en-US" w:eastAsia="zh-CN" w:bidi="ar"/>
              </w:rPr>
              <w:t>测量范围：0次/分～300次/分</w:t>
            </w:r>
            <w:r>
              <w:rPr>
                <w:rFonts w:hint="eastAsia" w:ascii="宋体" w:hAnsi="宋体" w:eastAsia="宋体" w:cs="宋体"/>
                <w:i w:val="0"/>
                <w:iCs w:val="0"/>
                <w:color w:val="000000"/>
                <w:kern w:val="0"/>
                <w:sz w:val="21"/>
                <w:szCs w:val="21"/>
                <w:u w:val="none"/>
                <w:shd w:val="clear" w:color="auto" w:fill="auto"/>
                <w:lang w:val="en-US" w:eastAsia="zh-CN" w:bidi="ar"/>
              </w:rPr>
              <w:br w:type="textWrapping"/>
            </w:r>
            <w:r>
              <w:rPr>
                <w:rFonts w:hint="eastAsia" w:ascii="宋体" w:hAnsi="宋体" w:eastAsia="宋体" w:cs="宋体"/>
                <w:i w:val="0"/>
                <w:iCs w:val="0"/>
                <w:color w:val="000000"/>
                <w:kern w:val="0"/>
                <w:sz w:val="21"/>
                <w:szCs w:val="21"/>
                <w:u w:val="none"/>
                <w:shd w:val="clear" w:color="auto" w:fill="auto"/>
                <w:lang w:val="en-US" w:eastAsia="zh-CN" w:bidi="ar"/>
              </w:rPr>
              <w:t>分度值：1次</w:t>
            </w:r>
            <w:r>
              <w:rPr>
                <w:rFonts w:hint="eastAsia" w:ascii="宋体" w:hAnsi="宋体" w:eastAsia="宋体" w:cs="宋体"/>
                <w:i w:val="0"/>
                <w:iCs w:val="0"/>
                <w:color w:val="000000"/>
                <w:kern w:val="0"/>
                <w:sz w:val="21"/>
                <w:szCs w:val="21"/>
                <w:u w:val="none"/>
                <w:shd w:val="clear" w:color="auto" w:fill="auto"/>
                <w:lang w:val="en-US" w:eastAsia="zh-CN" w:bidi="ar"/>
              </w:rPr>
              <w:br w:type="textWrapping"/>
            </w:r>
            <w:r>
              <w:rPr>
                <w:rFonts w:hint="eastAsia" w:ascii="宋体" w:hAnsi="宋体" w:eastAsia="宋体" w:cs="宋体"/>
                <w:i w:val="0"/>
                <w:iCs w:val="0"/>
                <w:color w:val="000000"/>
                <w:kern w:val="0"/>
                <w:sz w:val="21"/>
                <w:szCs w:val="21"/>
                <w:u w:val="none"/>
                <w:shd w:val="clear" w:color="auto" w:fill="auto"/>
                <w:lang w:val="en-US" w:eastAsia="zh-CN" w:bidi="ar"/>
              </w:rPr>
              <w:t>测量心率精度：±2次</w:t>
            </w:r>
            <w:r>
              <w:rPr>
                <w:rFonts w:hint="eastAsia" w:ascii="宋体" w:hAnsi="宋体" w:eastAsia="宋体" w:cs="宋体"/>
                <w:i w:val="0"/>
                <w:iCs w:val="0"/>
                <w:color w:val="000000"/>
                <w:kern w:val="0"/>
                <w:sz w:val="21"/>
                <w:szCs w:val="21"/>
                <w:u w:val="none"/>
                <w:shd w:val="clear" w:color="auto" w:fill="auto"/>
                <w:lang w:val="en-US" w:eastAsia="zh-CN" w:bidi="ar"/>
              </w:rPr>
              <w:br w:type="textWrapping"/>
            </w:r>
            <w:r>
              <w:rPr>
                <w:rFonts w:hint="eastAsia" w:ascii="宋体" w:hAnsi="宋体" w:eastAsia="宋体" w:cs="宋体"/>
                <w:i w:val="0"/>
                <w:iCs w:val="0"/>
                <w:color w:val="000000"/>
                <w:kern w:val="0"/>
                <w:sz w:val="21"/>
                <w:szCs w:val="21"/>
                <w:u w:val="none"/>
                <w:shd w:val="clear" w:color="auto" w:fill="auto"/>
                <w:lang w:val="en-US" w:eastAsia="zh-CN" w:bidi="ar"/>
              </w:rPr>
              <w:t>心率检测手柄电源：2节AAA碱性电池</w:t>
            </w:r>
            <w:r>
              <w:rPr>
                <w:rFonts w:hint="eastAsia" w:ascii="宋体" w:hAnsi="宋体" w:eastAsia="宋体" w:cs="宋体"/>
                <w:i w:val="0"/>
                <w:iCs w:val="0"/>
                <w:color w:val="000000"/>
                <w:kern w:val="0"/>
                <w:sz w:val="21"/>
                <w:szCs w:val="21"/>
                <w:u w:val="none"/>
                <w:shd w:val="clear" w:color="auto" w:fill="auto"/>
                <w:lang w:val="en-US" w:eastAsia="zh-CN" w:bidi="ar"/>
              </w:rPr>
              <w:br w:type="textWrapping"/>
            </w:r>
            <w:r>
              <w:rPr>
                <w:rFonts w:hint="eastAsia" w:ascii="宋体" w:hAnsi="宋体" w:eastAsia="宋体" w:cs="宋体"/>
                <w:i w:val="0"/>
                <w:iCs w:val="0"/>
                <w:color w:val="000000"/>
                <w:kern w:val="0"/>
                <w:sz w:val="21"/>
                <w:szCs w:val="21"/>
                <w:u w:val="none"/>
                <w:shd w:val="clear" w:color="auto" w:fill="auto"/>
                <w:lang w:val="en-US" w:eastAsia="zh-CN" w:bidi="ar"/>
              </w:rPr>
              <w:t xml:space="preserve">主机电源：DC12V1A（由电源适配器提供） </w:t>
            </w:r>
            <w:r>
              <w:rPr>
                <w:rFonts w:hint="eastAsia" w:ascii="宋体" w:hAnsi="宋体" w:eastAsia="宋体" w:cs="宋体"/>
                <w:i w:val="0"/>
                <w:iCs w:val="0"/>
                <w:color w:val="000000"/>
                <w:kern w:val="0"/>
                <w:sz w:val="21"/>
                <w:szCs w:val="21"/>
                <w:u w:val="none"/>
                <w:shd w:val="clear" w:color="auto" w:fill="auto"/>
                <w:lang w:val="en-US" w:eastAsia="zh-CN" w:bidi="ar"/>
              </w:rPr>
              <w:br w:type="textWrapping"/>
            </w:r>
            <w:r>
              <w:rPr>
                <w:rFonts w:hint="eastAsia" w:ascii="宋体" w:hAnsi="宋体" w:eastAsia="宋体" w:cs="宋体"/>
                <w:i w:val="0"/>
                <w:iCs w:val="0"/>
                <w:color w:val="000000"/>
                <w:kern w:val="0"/>
                <w:sz w:val="21"/>
                <w:szCs w:val="21"/>
                <w:u w:val="none"/>
                <w:shd w:val="clear" w:color="auto" w:fill="auto"/>
                <w:lang w:val="en-US" w:eastAsia="zh-CN" w:bidi="ar"/>
              </w:rPr>
              <w:t xml:space="preserve">工作环境：5℃ ～ 40℃湿度＜90% </w:t>
            </w:r>
            <w:r>
              <w:rPr>
                <w:rFonts w:hint="eastAsia" w:ascii="宋体" w:hAnsi="宋体" w:eastAsia="宋体" w:cs="宋体"/>
                <w:i w:val="0"/>
                <w:iCs w:val="0"/>
                <w:color w:val="000000"/>
                <w:kern w:val="0"/>
                <w:sz w:val="21"/>
                <w:szCs w:val="21"/>
                <w:u w:val="none"/>
                <w:shd w:val="clear" w:color="auto" w:fill="auto"/>
                <w:lang w:val="en-US" w:eastAsia="zh-CN" w:bidi="ar"/>
              </w:rPr>
              <w:br w:type="textWrapping"/>
            </w:r>
            <w:r>
              <w:rPr>
                <w:rFonts w:hint="eastAsia" w:ascii="宋体" w:hAnsi="宋体" w:eastAsia="宋体" w:cs="宋体"/>
                <w:i w:val="0"/>
                <w:iCs w:val="0"/>
                <w:color w:val="000000"/>
                <w:kern w:val="0"/>
                <w:sz w:val="21"/>
                <w:szCs w:val="21"/>
                <w:u w:val="none"/>
                <w:shd w:val="clear" w:color="auto" w:fill="auto"/>
                <w:lang w:val="en-US" w:eastAsia="zh-CN" w:bidi="ar"/>
              </w:rPr>
              <w:t>存储环境：-10℃ ～ 50℃湿度＜75%</w:t>
            </w:r>
          </w:p>
        </w:tc>
        <w:tc>
          <w:tcPr>
            <w:tcW w:w="741" w:type="dxa"/>
            <w:tcBorders>
              <w:top w:val="single" w:color="auto" w:sz="4" w:space="0"/>
              <w:left w:val="single" w:color="000000" w:sz="4" w:space="0"/>
              <w:bottom w:val="single" w:color="000000" w:sz="4" w:space="0"/>
              <w:right w:val="single" w:color="000000" w:sz="4" w:space="0"/>
            </w:tcBorders>
            <w:shd w:val="clear" w:color="auto" w:fill="auto"/>
            <w:vAlign w:val="center"/>
          </w:tcPr>
          <w:p w14:paraId="2488E4EA">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台</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D81AD7">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3</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235F8D">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lang w:val="en-US" w:eastAsia="zh-CN" w:bidi="ar"/>
              </w:rPr>
            </w:pPr>
            <w:r>
              <w:rPr>
                <w:rFonts w:hint="eastAsia" w:ascii="宋体" w:hAnsi="宋体" w:eastAsia="宋体" w:cs="宋体"/>
                <w:color w:val="auto"/>
                <w:kern w:val="0"/>
                <w:sz w:val="21"/>
                <w:szCs w:val="21"/>
                <w:highlight w:val="none"/>
                <w:lang w:eastAsia="zh-CN"/>
              </w:rPr>
              <w:t>工业</w:t>
            </w:r>
          </w:p>
        </w:tc>
      </w:tr>
      <w:tr w14:paraId="182A60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99732F">
            <w:pPr>
              <w:keepNext w:val="0"/>
              <w:keepLines w:val="0"/>
              <w:widowControl/>
              <w:suppressLineNumbers w:val="0"/>
              <w:snapToGrid w:val="0"/>
              <w:spacing w:line="240" w:lineRule="auto"/>
              <w:ind w:left="0" w:leftChars="0" w:right="0" w:rightChars="0" w:firstLine="0" w:firstLineChars="0"/>
              <w:jc w:val="center"/>
              <w:textAlignment w:val="top"/>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3</w:t>
            </w:r>
          </w:p>
        </w:tc>
        <w:tc>
          <w:tcPr>
            <w:tcW w:w="301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0763F27">
            <w:pPr>
              <w:keepNext w:val="0"/>
              <w:keepLines w:val="0"/>
              <w:widowControl/>
              <w:suppressLineNumbers w:val="0"/>
              <w:snapToGrid w:val="0"/>
              <w:spacing w:line="240" w:lineRule="auto"/>
              <w:ind w:left="0" w:leftChars="0" w:right="0" w:rightChars="0" w:firstLine="0" w:firstLineChars="0"/>
              <w:jc w:val="center"/>
              <w:textAlignment w:val="top"/>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肺活量测试仪</w:t>
            </w:r>
          </w:p>
        </w:tc>
        <w:tc>
          <w:tcPr>
            <w:tcW w:w="7562" w:type="dxa"/>
            <w:tcBorders>
              <w:top w:val="single" w:color="000000" w:sz="4" w:space="0"/>
              <w:left w:val="single" w:color="000000" w:sz="4" w:space="0"/>
              <w:bottom w:val="single" w:color="000000" w:sz="4" w:space="0"/>
              <w:right w:val="nil"/>
            </w:tcBorders>
            <w:shd w:val="clear" w:color="auto" w:fill="auto"/>
            <w:vAlign w:val="center"/>
          </w:tcPr>
          <w:p w14:paraId="7CE96963">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shd w:val="clear" w:color="auto" w:fill="auto"/>
                <w:lang w:val="en-US" w:eastAsia="zh-CN" w:bidi="ar"/>
              </w:rPr>
            </w:pPr>
            <w:r>
              <w:rPr>
                <w:rFonts w:hint="eastAsia" w:ascii="宋体" w:hAnsi="宋体" w:eastAsia="宋体" w:cs="宋体"/>
                <w:i w:val="0"/>
                <w:iCs w:val="0"/>
                <w:color w:val="000000"/>
                <w:kern w:val="0"/>
                <w:sz w:val="21"/>
                <w:szCs w:val="21"/>
                <w:u w:val="none"/>
                <w:shd w:val="clear" w:color="auto" w:fill="auto"/>
                <w:lang w:val="en-US" w:eastAsia="zh-CN" w:bidi="ar"/>
              </w:rPr>
              <w:t>1. 测定人体呼吸的最大通气能力，测试数值反映肺的容积和肺的扩展能力。</w:t>
            </w:r>
          </w:p>
          <w:p w14:paraId="1EDFB9D8">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shd w:val="clear" w:color="auto" w:fill="auto"/>
                <w:lang w:val="en-US" w:eastAsia="zh-CN" w:bidi="ar"/>
              </w:rPr>
            </w:pPr>
            <w:r>
              <w:rPr>
                <w:rFonts w:hint="eastAsia" w:ascii="宋体" w:hAnsi="宋体" w:eastAsia="宋体" w:cs="宋体"/>
                <w:i w:val="0"/>
                <w:iCs w:val="0"/>
                <w:color w:val="000000"/>
                <w:kern w:val="0"/>
                <w:sz w:val="21"/>
                <w:szCs w:val="21"/>
                <w:u w:val="none"/>
                <w:shd w:val="clear" w:color="auto" w:fill="auto"/>
                <w:lang w:val="en-US" w:eastAsia="zh-CN" w:bidi="ar"/>
              </w:rPr>
              <w:t>2. 使用高精密传感器，精度高，吹管优化设计与处理，不易产生积水，防补气（防作弊）功能，补气时自动锁定数据。</w:t>
            </w:r>
          </w:p>
          <w:p w14:paraId="7D180407">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shd w:val="clear" w:color="auto" w:fill="auto"/>
                <w:lang w:val="en-US" w:eastAsia="zh-CN" w:bidi="ar"/>
              </w:rPr>
            </w:pPr>
            <w:r>
              <w:rPr>
                <w:rFonts w:hint="eastAsia" w:ascii="宋体" w:hAnsi="宋体" w:eastAsia="宋体" w:cs="宋体"/>
                <w:i w:val="0"/>
                <w:iCs w:val="0"/>
                <w:color w:val="000000"/>
                <w:kern w:val="0"/>
                <w:sz w:val="21"/>
                <w:szCs w:val="21"/>
                <w:u w:val="none"/>
                <w:shd w:val="clear" w:color="auto" w:fill="auto"/>
                <w:lang w:val="en-US" w:eastAsia="zh-CN" w:bidi="ar"/>
              </w:rPr>
              <w:t xml:space="preserve">3. 测试仪采用一体化设计，液晶显示，具有锁定功能，具有清零功能。                 </w:t>
            </w:r>
          </w:p>
          <w:p w14:paraId="455D56F9">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shd w:val="clear" w:color="auto" w:fill="auto"/>
                <w:lang w:val="en-US" w:eastAsia="zh-CN" w:bidi="ar"/>
              </w:rPr>
            </w:pPr>
            <w:r>
              <w:rPr>
                <w:rFonts w:hint="eastAsia" w:ascii="宋体" w:hAnsi="宋体" w:eastAsia="宋体" w:cs="宋体"/>
                <w:i w:val="0"/>
                <w:iCs w:val="0"/>
                <w:color w:val="000000"/>
                <w:kern w:val="0"/>
                <w:sz w:val="21"/>
                <w:szCs w:val="21"/>
                <w:u w:val="none"/>
                <w:shd w:val="clear" w:color="auto" w:fill="auto"/>
                <w:lang w:val="en-US" w:eastAsia="zh-CN" w:bidi="ar"/>
              </w:rPr>
              <w:t>4.主机内置大容量电池，可独立工作1个工作日以上，在停电时不影响测试                                                 5. 主要技术要求：</w:t>
            </w:r>
          </w:p>
          <w:p w14:paraId="30965602">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shd w:val="clear" w:color="auto" w:fill="auto"/>
                <w:lang w:val="en-US" w:eastAsia="zh-CN" w:bidi="ar"/>
              </w:rPr>
            </w:pPr>
            <w:r>
              <w:rPr>
                <w:rFonts w:hint="eastAsia" w:ascii="宋体" w:hAnsi="宋体" w:eastAsia="宋体" w:cs="宋体"/>
                <w:i w:val="0"/>
                <w:iCs w:val="0"/>
                <w:color w:val="000000"/>
                <w:kern w:val="0"/>
                <w:sz w:val="21"/>
                <w:szCs w:val="21"/>
                <w:u w:val="none"/>
                <w:shd w:val="clear" w:color="auto" w:fill="auto"/>
                <w:lang w:val="en-US" w:eastAsia="zh-CN" w:bidi="ar"/>
              </w:rPr>
              <w:t xml:space="preserve">量程：0～9999ml                                </w:t>
            </w:r>
          </w:p>
          <w:p w14:paraId="4DB676A9">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shd w:val="clear" w:color="auto" w:fill="auto"/>
                <w:lang w:val="en-US" w:eastAsia="zh-CN" w:bidi="ar"/>
              </w:rPr>
            </w:pPr>
            <w:r>
              <w:rPr>
                <w:rFonts w:hint="eastAsia" w:ascii="宋体" w:hAnsi="宋体" w:eastAsia="宋体" w:cs="宋体"/>
                <w:i w:val="0"/>
                <w:iCs w:val="0"/>
                <w:color w:val="000000"/>
                <w:kern w:val="0"/>
                <w:sz w:val="21"/>
                <w:szCs w:val="21"/>
                <w:u w:val="none"/>
                <w:shd w:val="clear" w:color="auto" w:fill="auto"/>
                <w:lang w:val="en-US" w:eastAsia="zh-CN" w:bidi="ar"/>
              </w:rPr>
              <w:t>分度值：1ml</w:t>
            </w:r>
          </w:p>
          <w:p w14:paraId="50FD618C">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shd w:val="clear" w:color="auto" w:fill="auto"/>
                <w:lang w:val="en-US" w:eastAsia="zh-CN" w:bidi="ar"/>
              </w:rPr>
            </w:pPr>
            <w:r>
              <w:rPr>
                <w:rFonts w:hint="eastAsia" w:ascii="宋体" w:hAnsi="宋体" w:eastAsia="宋体" w:cs="宋体"/>
                <w:i w:val="0"/>
                <w:iCs w:val="0"/>
                <w:color w:val="000000"/>
                <w:kern w:val="0"/>
                <w:sz w:val="21"/>
                <w:szCs w:val="21"/>
                <w:u w:val="none"/>
                <w:shd w:val="clear" w:color="auto" w:fill="auto"/>
                <w:lang w:val="en-US" w:eastAsia="zh-CN" w:bidi="ar"/>
              </w:rPr>
              <w:t xml:space="preserve">误差：±1%FS </w:t>
            </w:r>
          </w:p>
          <w:p w14:paraId="32E08842">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shd w:val="clear" w:color="auto" w:fill="auto"/>
                <w:lang w:val="en-US" w:eastAsia="zh-CN" w:bidi="ar"/>
              </w:rPr>
            </w:pPr>
            <w:r>
              <w:rPr>
                <w:rFonts w:hint="eastAsia" w:ascii="宋体" w:hAnsi="宋体" w:eastAsia="宋体" w:cs="宋体"/>
                <w:i w:val="0"/>
                <w:iCs w:val="0"/>
                <w:color w:val="000000"/>
                <w:kern w:val="0"/>
                <w:sz w:val="21"/>
                <w:szCs w:val="21"/>
                <w:u w:val="none"/>
                <w:shd w:val="clear" w:color="auto" w:fill="auto"/>
                <w:lang w:val="en-US" w:eastAsia="zh-CN" w:bidi="ar"/>
              </w:rPr>
              <w:t xml:space="preserve">工作环境：0℃ ～ 40℃湿度＜90% </w:t>
            </w:r>
          </w:p>
          <w:p w14:paraId="4FAD6837">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存储环境：-10℃ ～ 50℃湿度＜75%</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FC81CD">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台</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0F396A">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6</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FA06BE">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lang w:val="en-US" w:eastAsia="zh-CN" w:bidi="ar"/>
              </w:rPr>
            </w:pPr>
            <w:r>
              <w:rPr>
                <w:rFonts w:hint="eastAsia" w:ascii="宋体" w:hAnsi="宋体" w:eastAsia="宋体" w:cs="宋体"/>
                <w:color w:val="auto"/>
                <w:kern w:val="0"/>
                <w:sz w:val="21"/>
                <w:szCs w:val="21"/>
                <w:highlight w:val="none"/>
                <w:lang w:eastAsia="zh-CN"/>
              </w:rPr>
              <w:t>工业</w:t>
            </w:r>
          </w:p>
        </w:tc>
      </w:tr>
      <w:tr w14:paraId="1DCFAC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FAED19">
            <w:pPr>
              <w:keepNext w:val="0"/>
              <w:keepLines w:val="0"/>
              <w:widowControl/>
              <w:suppressLineNumbers w:val="0"/>
              <w:snapToGrid w:val="0"/>
              <w:spacing w:line="240" w:lineRule="auto"/>
              <w:ind w:left="0" w:leftChars="0" w:right="0" w:rightChars="0" w:firstLine="0" w:firstLineChars="0"/>
              <w:jc w:val="center"/>
              <w:textAlignment w:val="top"/>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4</w:t>
            </w:r>
          </w:p>
        </w:tc>
        <w:tc>
          <w:tcPr>
            <w:tcW w:w="301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DDF168F">
            <w:pPr>
              <w:keepNext w:val="0"/>
              <w:keepLines w:val="0"/>
              <w:widowControl/>
              <w:suppressLineNumbers w:val="0"/>
              <w:snapToGrid w:val="0"/>
              <w:spacing w:line="240" w:lineRule="auto"/>
              <w:ind w:left="0" w:leftChars="0" w:right="0" w:rightChars="0" w:firstLine="0" w:firstLineChars="0"/>
              <w:jc w:val="center"/>
              <w:textAlignment w:val="top"/>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立定跳远测试仪</w:t>
            </w:r>
          </w:p>
        </w:tc>
        <w:tc>
          <w:tcPr>
            <w:tcW w:w="7562" w:type="dxa"/>
            <w:tcBorders>
              <w:top w:val="single" w:color="000000" w:sz="4" w:space="0"/>
              <w:left w:val="single" w:color="000000" w:sz="4" w:space="0"/>
              <w:bottom w:val="single" w:color="000000" w:sz="4" w:space="0"/>
              <w:right w:val="nil"/>
            </w:tcBorders>
            <w:shd w:val="clear" w:color="auto" w:fill="auto"/>
            <w:vAlign w:val="center"/>
          </w:tcPr>
          <w:p w14:paraId="50FB4097">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1. 采用红外线非接触传感器测量的原理自动测量立定跳远的距离；</w:t>
            </w:r>
            <w:r>
              <w:rPr>
                <w:rFonts w:hint="eastAsia" w:ascii="宋体" w:hAnsi="宋体" w:eastAsia="宋体" w:cs="宋体"/>
                <w:i w:val="0"/>
                <w:iCs w:val="0"/>
                <w:color w:val="000000"/>
                <w:kern w:val="0"/>
                <w:sz w:val="21"/>
                <w:szCs w:val="21"/>
                <w:u w:val="none"/>
                <w:shd w:val="clear" w:color="auto" w:fill="auto"/>
                <w:lang w:val="en-US" w:eastAsia="zh-CN" w:bidi="ar"/>
              </w:rPr>
              <w:br w:type="textWrapping"/>
            </w:r>
            <w:r>
              <w:rPr>
                <w:rFonts w:hint="eastAsia" w:ascii="宋体" w:hAnsi="宋体" w:eastAsia="宋体" w:cs="宋体"/>
                <w:i w:val="0"/>
                <w:iCs w:val="0"/>
                <w:color w:val="000000"/>
                <w:kern w:val="0"/>
                <w:sz w:val="21"/>
                <w:szCs w:val="21"/>
                <w:u w:val="none"/>
                <w:shd w:val="clear" w:color="auto" w:fill="auto"/>
                <w:lang w:val="en-US" w:eastAsia="zh-CN" w:bidi="ar"/>
              </w:rPr>
              <w:t>2. 采用96×16规格的LED点阵屏幕显示，显示内容丰富，可显示中文、英文、数字和其它符号；配有红外遥控器，操作距离可达10米</w:t>
            </w:r>
            <w:r>
              <w:rPr>
                <w:rFonts w:hint="eastAsia" w:ascii="宋体" w:hAnsi="宋体" w:eastAsia="宋体" w:cs="宋体"/>
                <w:i w:val="0"/>
                <w:iCs w:val="0"/>
                <w:color w:val="000000"/>
                <w:kern w:val="0"/>
                <w:sz w:val="21"/>
                <w:szCs w:val="21"/>
                <w:u w:val="none"/>
                <w:shd w:val="clear" w:color="auto" w:fill="auto"/>
                <w:lang w:val="en-US" w:eastAsia="zh-CN" w:bidi="ar"/>
              </w:rPr>
              <w:br w:type="textWrapping"/>
            </w:r>
            <w:r>
              <w:rPr>
                <w:rFonts w:hint="eastAsia" w:ascii="宋体" w:hAnsi="宋体" w:eastAsia="宋体" w:cs="宋体"/>
                <w:i w:val="0"/>
                <w:iCs w:val="0"/>
                <w:color w:val="000000"/>
                <w:kern w:val="0"/>
                <w:sz w:val="21"/>
                <w:szCs w:val="21"/>
                <w:u w:val="none"/>
                <w:shd w:val="clear" w:color="auto" w:fill="auto"/>
                <w:lang w:val="en-US" w:eastAsia="zh-CN" w:bidi="ar"/>
              </w:rPr>
              <w:t>3.可自动显示测试成绩；测试垫具备防滑减震功能，防止出现意外伤害。                                                              4.可根据测试者选择，多条起跳线可以红外遥控器自动选择。屏幕显示器会自动更换锁定测试者选定成绩</w:t>
            </w:r>
            <w:r>
              <w:rPr>
                <w:rFonts w:hint="eastAsia" w:ascii="宋体" w:hAnsi="宋体" w:eastAsia="宋体" w:cs="宋体"/>
                <w:i w:val="0"/>
                <w:iCs w:val="0"/>
                <w:color w:val="000000"/>
                <w:kern w:val="0"/>
                <w:sz w:val="21"/>
                <w:szCs w:val="21"/>
                <w:u w:val="none"/>
                <w:shd w:val="clear" w:color="auto" w:fill="auto"/>
                <w:lang w:val="en-US" w:eastAsia="zh-CN" w:bidi="ar"/>
              </w:rPr>
              <w:br w:type="textWrapping"/>
            </w:r>
            <w:r>
              <w:rPr>
                <w:rFonts w:hint="eastAsia" w:ascii="宋体" w:hAnsi="宋体" w:eastAsia="宋体" w:cs="宋体"/>
                <w:i w:val="0"/>
                <w:iCs w:val="0"/>
                <w:color w:val="000000"/>
                <w:kern w:val="0"/>
                <w:sz w:val="21"/>
                <w:szCs w:val="21"/>
                <w:u w:val="none"/>
                <w:shd w:val="clear" w:color="auto" w:fill="auto"/>
                <w:lang w:val="en-US" w:eastAsia="zh-CN" w:bidi="ar"/>
              </w:rPr>
              <w:t>5.主要技术要求</w:t>
            </w:r>
            <w:r>
              <w:rPr>
                <w:rFonts w:hint="eastAsia" w:ascii="宋体" w:hAnsi="宋体" w:eastAsia="宋体" w:cs="宋体"/>
                <w:i w:val="0"/>
                <w:iCs w:val="0"/>
                <w:color w:val="000000"/>
                <w:kern w:val="0"/>
                <w:sz w:val="21"/>
                <w:szCs w:val="21"/>
                <w:u w:val="none"/>
                <w:shd w:val="clear" w:color="auto" w:fill="auto"/>
                <w:lang w:val="en-US" w:eastAsia="zh-CN" w:bidi="ar"/>
              </w:rPr>
              <w:br w:type="textWrapping"/>
            </w:r>
            <w:r>
              <w:rPr>
                <w:rFonts w:hint="eastAsia" w:ascii="宋体" w:hAnsi="宋体" w:eastAsia="宋体" w:cs="宋体"/>
                <w:i w:val="0"/>
                <w:iCs w:val="0"/>
                <w:color w:val="000000"/>
                <w:kern w:val="0"/>
                <w:sz w:val="21"/>
                <w:szCs w:val="21"/>
                <w:u w:val="none"/>
                <w:shd w:val="clear" w:color="auto" w:fill="auto"/>
                <w:lang w:val="en-US" w:eastAsia="zh-CN" w:bidi="ar"/>
              </w:rPr>
              <w:t>量程：90～320cm</w:t>
            </w:r>
            <w:r>
              <w:rPr>
                <w:rFonts w:hint="eastAsia" w:ascii="宋体" w:hAnsi="宋体" w:eastAsia="宋体" w:cs="宋体"/>
                <w:i w:val="0"/>
                <w:iCs w:val="0"/>
                <w:color w:val="000000"/>
                <w:kern w:val="0"/>
                <w:sz w:val="21"/>
                <w:szCs w:val="21"/>
                <w:u w:val="none"/>
                <w:shd w:val="clear" w:color="auto" w:fill="auto"/>
                <w:lang w:val="en-US" w:eastAsia="zh-CN" w:bidi="ar"/>
              </w:rPr>
              <w:br w:type="textWrapping"/>
            </w:r>
            <w:r>
              <w:rPr>
                <w:rFonts w:hint="eastAsia" w:ascii="宋体" w:hAnsi="宋体" w:eastAsia="宋体" w:cs="宋体"/>
                <w:i w:val="0"/>
                <w:iCs w:val="0"/>
                <w:color w:val="000000"/>
                <w:kern w:val="0"/>
                <w:sz w:val="21"/>
                <w:szCs w:val="21"/>
                <w:u w:val="none"/>
                <w:shd w:val="clear" w:color="auto" w:fill="auto"/>
                <w:lang w:val="en-US" w:eastAsia="zh-CN" w:bidi="ar"/>
              </w:rPr>
              <w:t>分度值：1cm</w:t>
            </w:r>
            <w:r>
              <w:rPr>
                <w:rFonts w:hint="eastAsia" w:ascii="宋体" w:hAnsi="宋体" w:eastAsia="宋体" w:cs="宋体"/>
                <w:i w:val="0"/>
                <w:iCs w:val="0"/>
                <w:color w:val="000000"/>
                <w:kern w:val="0"/>
                <w:sz w:val="21"/>
                <w:szCs w:val="21"/>
                <w:u w:val="none"/>
                <w:shd w:val="clear" w:color="auto" w:fill="auto"/>
                <w:lang w:val="en-US" w:eastAsia="zh-CN" w:bidi="ar"/>
              </w:rPr>
              <w:br w:type="textWrapping"/>
            </w:r>
            <w:r>
              <w:rPr>
                <w:rFonts w:hint="eastAsia" w:ascii="宋体" w:hAnsi="宋体" w:eastAsia="宋体" w:cs="宋体"/>
                <w:i w:val="0"/>
                <w:iCs w:val="0"/>
                <w:color w:val="000000"/>
                <w:kern w:val="0"/>
                <w:sz w:val="21"/>
                <w:szCs w:val="21"/>
                <w:u w:val="none"/>
                <w:shd w:val="clear" w:color="auto" w:fill="auto"/>
                <w:lang w:val="en-US" w:eastAsia="zh-CN" w:bidi="ar"/>
              </w:rPr>
              <w:t>误差：±1cm</w:t>
            </w:r>
            <w:r>
              <w:rPr>
                <w:rFonts w:hint="eastAsia" w:ascii="宋体" w:hAnsi="宋体" w:eastAsia="宋体" w:cs="宋体"/>
                <w:i w:val="0"/>
                <w:iCs w:val="0"/>
                <w:color w:val="000000"/>
                <w:kern w:val="0"/>
                <w:sz w:val="21"/>
                <w:szCs w:val="21"/>
                <w:u w:val="none"/>
                <w:shd w:val="clear" w:color="auto" w:fill="auto"/>
                <w:lang w:val="en-US" w:eastAsia="zh-CN" w:bidi="ar"/>
              </w:rPr>
              <w:br w:type="textWrapping"/>
            </w:r>
            <w:r>
              <w:rPr>
                <w:rFonts w:hint="eastAsia" w:ascii="宋体" w:hAnsi="宋体" w:eastAsia="宋体" w:cs="宋体"/>
                <w:i w:val="0"/>
                <w:iCs w:val="0"/>
                <w:color w:val="000000"/>
                <w:kern w:val="0"/>
                <w:sz w:val="21"/>
                <w:szCs w:val="21"/>
                <w:u w:val="none"/>
                <w:shd w:val="clear" w:color="auto" w:fill="auto"/>
                <w:lang w:val="en-US" w:eastAsia="zh-CN" w:bidi="ar"/>
              </w:rPr>
              <w:t>工作环境：0℃ ～ 40℃湿度＜90%</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DD8B9C">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台</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DE5254">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6</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B14EA2">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lang w:val="en-US" w:eastAsia="zh-CN" w:bidi="ar"/>
              </w:rPr>
            </w:pPr>
            <w:r>
              <w:rPr>
                <w:rFonts w:hint="eastAsia" w:ascii="宋体" w:hAnsi="宋体" w:eastAsia="宋体" w:cs="宋体"/>
                <w:color w:val="auto"/>
                <w:kern w:val="0"/>
                <w:sz w:val="21"/>
                <w:szCs w:val="21"/>
                <w:highlight w:val="none"/>
                <w:lang w:eastAsia="zh-CN"/>
              </w:rPr>
              <w:t>工业</w:t>
            </w:r>
          </w:p>
        </w:tc>
      </w:tr>
      <w:tr w14:paraId="45351E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41AF6B">
            <w:pPr>
              <w:keepNext w:val="0"/>
              <w:keepLines w:val="0"/>
              <w:widowControl/>
              <w:suppressLineNumbers w:val="0"/>
              <w:snapToGrid w:val="0"/>
              <w:spacing w:line="240" w:lineRule="auto"/>
              <w:ind w:left="0" w:leftChars="0" w:right="0" w:rightChars="0" w:firstLine="0" w:firstLineChars="0"/>
              <w:jc w:val="center"/>
              <w:textAlignment w:val="top"/>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5</w:t>
            </w:r>
          </w:p>
        </w:tc>
        <w:tc>
          <w:tcPr>
            <w:tcW w:w="301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6FF26E6">
            <w:pPr>
              <w:keepNext w:val="0"/>
              <w:keepLines w:val="0"/>
              <w:widowControl/>
              <w:suppressLineNumbers w:val="0"/>
              <w:snapToGrid w:val="0"/>
              <w:spacing w:line="240" w:lineRule="auto"/>
              <w:ind w:left="0" w:leftChars="0" w:right="0" w:rightChars="0" w:firstLine="0" w:firstLineChars="0"/>
              <w:jc w:val="center"/>
              <w:textAlignment w:val="top"/>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握力测试仪</w:t>
            </w:r>
          </w:p>
        </w:tc>
        <w:tc>
          <w:tcPr>
            <w:tcW w:w="7562" w:type="dxa"/>
            <w:tcBorders>
              <w:top w:val="single" w:color="000000" w:sz="4" w:space="0"/>
              <w:left w:val="single" w:color="000000" w:sz="4" w:space="0"/>
              <w:bottom w:val="single" w:color="000000" w:sz="4" w:space="0"/>
              <w:right w:val="nil"/>
            </w:tcBorders>
            <w:shd w:val="clear" w:color="auto" w:fill="auto"/>
            <w:vAlign w:val="center"/>
          </w:tcPr>
          <w:p w14:paraId="5B31B059">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1.测试仪自带大屏幕LCD显示器，内置机芯装置和手工调节螺母，可根据手掌大小自由调节握距，内置高精度桥式应变式传感器，精准度高</w:t>
            </w:r>
            <w:r>
              <w:rPr>
                <w:rFonts w:hint="eastAsia" w:ascii="宋体" w:hAnsi="宋体" w:eastAsia="宋体" w:cs="宋体"/>
                <w:i w:val="0"/>
                <w:iCs w:val="0"/>
                <w:color w:val="000000"/>
                <w:kern w:val="0"/>
                <w:sz w:val="21"/>
                <w:szCs w:val="21"/>
                <w:u w:val="none"/>
                <w:shd w:val="clear" w:color="auto" w:fill="auto"/>
                <w:lang w:val="en-US" w:eastAsia="zh-CN" w:bidi="ar"/>
              </w:rPr>
              <w:br w:type="textWrapping"/>
            </w:r>
            <w:r>
              <w:rPr>
                <w:rFonts w:hint="eastAsia" w:ascii="宋体" w:hAnsi="宋体" w:eastAsia="宋体" w:cs="宋体"/>
                <w:i w:val="0"/>
                <w:iCs w:val="0"/>
                <w:color w:val="000000"/>
                <w:kern w:val="0"/>
                <w:sz w:val="21"/>
                <w:szCs w:val="21"/>
                <w:u w:val="none"/>
                <w:shd w:val="clear" w:color="auto" w:fill="auto"/>
                <w:lang w:val="en-US" w:eastAsia="zh-CN" w:bidi="ar"/>
              </w:rPr>
              <w:t>2.握力计单机面板上具备4个功能按键，可进行模式选择                                                               3.测试仪内外握把均内置不锈钢片，加强牢固度，防止握把变形，外壳采用尼龙加玻纤新型材质，整体结实耐用，比ABS塑料件更强硬耐磨耐摔；</w:t>
            </w:r>
            <w:r>
              <w:rPr>
                <w:rFonts w:hint="eastAsia" w:ascii="宋体" w:hAnsi="宋体" w:eastAsia="宋体" w:cs="宋体"/>
                <w:i w:val="0"/>
                <w:iCs w:val="0"/>
                <w:color w:val="000000"/>
                <w:kern w:val="0"/>
                <w:sz w:val="21"/>
                <w:szCs w:val="21"/>
                <w:u w:val="none"/>
                <w:shd w:val="clear" w:color="auto" w:fill="auto"/>
                <w:lang w:val="en-US" w:eastAsia="zh-CN" w:bidi="ar"/>
              </w:rPr>
              <w:br w:type="textWrapping"/>
            </w:r>
            <w:r>
              <w:rPr>
                <w:rFonts w:hint="eastAsia" w:ascii="宋体" w:hAnsi="宋体" w:eastAsia="宋体" w:cs="宋体"/>
                <w:i w:val="0"/>
                <w:iCs w:val="0"/>
                <w:color w:val="000000"/>
                <w:kern w:val="0"/>
                <w:sz w:val="21"/>
                <w:szCs w:val="21"/>
                <w:u w:val="none"/>
                <w:shd w:val="clear" w:color="auto" w:fill="auto"/>
                <w:lang w:val="en-US" w:eastAsia="zh-CN" w:bidi="ar"/>
              </w:rPr>
              <w:t>4.主要技术要求：</w:t>
            </w:r>
            <w:r>
              <w:rPr>
                <w:rFonts w:hint="eastAsia" w:ascii="宋体" w:hAnsi="宋体" w:eastAsia="宋体" w:cs="宋体"/>
                <w:i w:val="0"/>
                <w:iCs w:val="0"/>
                <w:color w:val="000000"/>
                <w:kern w:val="0"/>
                <w:sz w:val="21"/>
                <w:szCs w:val="21"/>
                <w:u w:val="none"/>
                <w:shd w:val="clear" w:color="auto" w:fill="auto"/>
                <w:lang w:val="en-US" w:eastAsia="zh-CN" w:bidi="ar"/>
              </w:rPr>
              <w:br w:type="textWrapping"/>
            </w:r>
            <w:r>
              <w:rPr>
                <w:rFonts w:hint="eastAsia" w:ascii="宋体" w:hAnsi="宋体" w:eastAsia="宋体" w:cs="宋体"/>
                <w:i w:val="0"/>
                <w:iCs w:val="0"/>
                <w:color w:val="000000"/>
                <w:kern w:val="0"/>
                <w:sz w:val="21"/>
                <w:szCs w:val="21"/>
                <w:u w:val="none"/>
                <w:shd w:val="clear" w:color="auto" w:fill="auto"/>
                <w:lang w:val="en-US" w:eastAsia="zh-CN" w:bidi="ar"/>
              </w:rPr>
              <w:t xml:space="preserve">  测量范围：0kgf－100kgf   </w:t>
            </w:r>
            <w:r>
              <w:rPr>
                <w:rFonts w:hint="eastAsia" w:ascii="宋体" w:hAnsi="宋体" w:eastAsia="宋体" w:cs="宋体"/>
                <w:i w:val="0"/>
                <w:iCs w:val="0"/>
                <w:color w:val="000000"/>
                <w:kern w:val="0"/>
                <w:sz w:val="21"/>
                <w:szCs w:val="21"/>
                <w:u w:val="none"/>
                <w:shd w:val="clear" w:color="auto" w:fill="auto"/>
                <w:lang w:val="en-US" w:eastAsia="zh-CN" w:bidi="ar"/>
              </w:rPr>
              <w:br w:type="textWrapping"/>
            </w:r>
            <w:r>
              <w:rPr>
                <w:rFonts w:hint="eastAsia" w:ascii="宋体" w:hAnsi="宋体" w:eastAsia="宋体" w:cs="宋体"/>
                <w:i w:val="0"/>
                <w:iCs w:val="0"/>
                <w:color w:val="000000"/>
                <w:kern w:val="0"/>
                <w:sz w:val="21"/>
                <w:szCs w:val="21"/>
                <w:u w:val="none"/>
                <w:shd w:val="clear" w:color="auto" w:fill="auto"/>
                <w:lang w:val="en-US" w:eastAsia="zh-CN" w:bidi="ar"/>
              </w:rPr>
              <w:t xml:space="preserve">  分度值：0.1kgf误差：0kgf</w:t>
            </w:r>
            <w:r>
              <w:rPr>
                <w:rFonts w:hint="eastAsia" w:ascii="宋体" w:hAnsi="宋体" w:eastAsia="宋体" w:cs="宋体"/>
                <w:i w:val="0"/>
                <w:iCs w:val="0"/>
                <w:color w:val="000000"/>
                <w:kern w:val="0"/>
                <w:sz w:val="21"/>
                <w:szCs w:val="21"/>
                <w:u w:val="none"/>
                <w:shd w:val="clear" w:color="auto" w:fill="auto"/>
                <w:lang w:val="en-US" w:eastAsia="zh-CN" w:bidi="ar"/>
              </w:rPr>
              <w:br w:type="textWrapping"/>
            </w:r>
            <w:r>
              <w:rPr>
                <w:rFonts w:hint="eastAsia" w:ascii="宋体" w:hAnsi="宋体" w:eastAsia="宋体" w:cs="宋体"/>
                <w:i w:val="0"/>
                <w:iCs w:val="0"/>
                <w:color w:val="000000"/>
                <w:kern w:val="0"/>
                <w:sz w:val="21"/>
                <w:szCs w:val="21"/>
                <w:u w:val="none"/>
                <w:shd w:val="clear" w:color="auto" w:fill="auto"/>
                <w:lang w:val="en-US" w:eastAsia="zh-CN" w:bidi="ar"/>
              </w:rPr>
              <w:t xml:space="preserve">  工作环境：0℃ ～ 40℃湿度＜90% </w:t>
            </w:r>
            <w:r>
              <w:rPr>
                <w:rFonts w:hint="eastAsia" w:ascii="宋体" w:hAnsi="宋体" w:eastAsia="宋体" w:cs="宋体"/>
                <w:i w:val="0"/>
                <w:iCs w:val="0"/>
                <w:color w:val="000000"/>
                <w:kern w:val="0"/>
                <w:sz w:val="21"/>
                <w:szCs w:val="21"/>
                <w:u w:val="none"/>
                <w:shd w:val="clear" w:color="auto" w:fill="auto"/>
                <w:lang w:val="en-US" w:eastAsia="zh-CN" w:bidi="ar"/>
              </w:rPr>
              <w:br w:type="textWrapping"/>
            </w:r>
            <w:r>
              <w:rPr>
                <w:rFonts w:hint="eastAsia" w:ascii="宋体" w:hAnsi="宋体" w:eastAsia="宋体" w:cs="宋体"/>
                <w:i w:val="0"/>
                <w:iCs w:val="0"/>
                <w:color w:val="000000"/>
                <w:kern w:val="0"/>
                <w:sz w:val="21"/>
                <w:szCs w:val="21"/>
                <w:u w:val="none"/>
                <w:shd w:val="clear" w:color="auto" w:fill="auto"/>
                <w:lang w:val="en-US" w:eastAsia="zh-CN" w:bidi="ar"/>
              </w:rPr>
              <w:t xml:space="preserve">  存储环境：-10℃ ～ 50℃湿度＜75%</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ADE5C0">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台</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864126">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4</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62AB1F">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lang w:val="en-US" w:eastAsia="zh-CN" w:bidi="ar"/>
              </w:rPr>
            </w:pPr>
            <w:r>
              <w:rPr>
                <w:rFonts w:hint="eastAsia" w:ascii="宋体" w:hAnsi="宋体" w:eastAsia="宋体" w:cs="宋体"/>
                <w:color w:val="auto"/>
                <w:kern w:val="0"/>
                <w:sz w:val="21"/>
                <w:szCs w:val="21"/>
                <w:highlight w:val="none"/>
                <w:lang w:eastAsia="zh-CN"/>
              </w:rPr>
              <w:t>工业</w:t>
            </w:r>
          </w:p>
        </w:tc>
      </w:tr>
      <w:tr w14:paraId="34C48D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2D5F3D">
            <w:pPr>
              <w:keepNext w:val="0"/>
              <w:keepLines w:val="0"/>
              <w:widowControl/>
              <w:suppressLineNumbers w:val="0"/>
              <w:snapToGrid w:val="0"/>
              <w:spacing w:line="240" w:lineRule="auto"/>
              <w:ind w:left="0" w:leftChars="0" w:right="0" w:rightChars="0" w:firstLine="0" w:firstLineChars="0"/>
              <w:jc w:val="center"/>
              <w:textAlignment w:val="top"/>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6</w:t>
            </w:r>
          </w:p>
        </w:tc>
        <w:tc>
          <w:tcPr>
            <w:tcW w:w="301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464A774">
            <w:pPr>
              <w:keepNext w:val="0"/>
              <w:keepLines w:val="0"/>
              <w:widowControl/>
              <w:suppressLineNumbers w:val="0"/>
              <w:snapToGrid w:val="0"/>
              <w:spacing w:line="240" w:lineRule="auto"/>
              <w:ind w:left="0" w:leftChars="0" w:right="0" w:rightChars="0" w:firstLine="0" w:firstLineChars="0"/>
              <w:jc w:val="center"/>
              <w:textAlignment w:val="top"/>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坐位体前屈测试仪</w:t>
            </w:r>
          </w:p>
        </w:tc>
        <w:tc>
          <w:tcPr>
            <w:tcW w:w="7562" w:type="dxa"/>
            <w:tcBorders>
              <w:top w:val="single" w:color="000000" w:sz="4" w:space="0"/>
              <w:left w:val="single" w:color="000000" w:sz="4" w:space="0"/>
              <w:bottom w:val="single" w:color="000000" w:sz="4" w:space="0"/>
              <w:right w:val="nil"/>
            </w:tcBorders>
            <w:shd w:val="clear" w:color="auto" w:fill="auto"/>
            <w:vAlign w:val="center"/>
          </w:tcPr>
          <w:p w14:paraId="3418A8CB">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1.自动测量坐位体前屈的数值；</w:t>
            </w:r>
            <w:r>
              <w:rPr>
                <w:rFonts w:hint="eastAsia" w:ascii="宋体" w:hAnsi="宋体" w:eastAsia="宋体" w:cs="宋体"/>
                <w:i w:val="0"/>
                <w:iCs w:val="0"/>
                <w:color w:val="000000"/>
                <w:kern w:val="0"/>
                <w:sz w:val="21"/>
                <w:szCs w:val="21"/>
                <w:u w:val="none"/>
                <w:shd w:val="clear" w:color="auto" w:fill="auto"/>
                <w:lang w:val="en-US" w:eastAsia="zh-CN" w:bidi="ar"/>
              </w:rPr>
              <w:br w:type="textWrapping"/>
            </w:r>
            <w:r>
              <w:rPr>
                <w:rFonts w:hint="eastAsia" w:ascii="宋体" w:hAnsi="宋体" w:eastAsia="宋体" w:cs="宋体"/>
                <w:i w:val="0"/>
                <w:iCs w:val="0"/>
                <w:color w:val="000000"/>
                <w:kern w:val="0"/>
                <w:sz w:val="21"/>
                <w:szCs w:val="21"/>
                <w:u w:val="none"/>
                <w:shd w:val="clear" w:color="auto" w:fill="auto"/>
                <w:lang w:val="en-US" w:eastAsia="zh-CN" w:bidi="ar"/>
              </w:rPr>
              <w:t>2.采用传感器，具有精度高，抗光性强的特点，不易受外在环境影响；推板具有防作弊功能，反推或者停顿超时自动锁定读数</w:t>
            </w:r>
            <w:r>
              <w:rPr>
                <w:rFonts w:hint="eastAsia" w:ascii="宋体" w:hAnsi="宋体" w:eastAsia="宋体" w:cs="宋体"/>
                <w:i w:val="0"/>
                <w:iCs w:val="0"/>
                <w:color w:val="000000"/>
                <w:kern w:val="0"/>
                <w:sz w:val="21"/>
                <w:szCs w:val="21"/>
                <w:u w:val="none"/>
                <w:shd w:val="clear" w:color="auto" w:fill="auto"/>
                <w:lang w:val="en-US" w:eastAsia="zh-CN" w:bidi="ar"/>
              </w:rPr>
              <w:br w:type="textWrapping"/>
            </w:r>
            <w:r>
              <w:rPr>
                <w:rFonts w:hint="eastAsia" w:ascii="宋体" w:hAnsi="宋体" w:eastAsia="宋体" w:cs="宋体"/>
                <w:i w:val="0"/>
                <w:iCs w:val="0"/>
                <w:color w:val="000000"/>
                <w:kern w:val="0"/>
                <w:sz w:val="21"/>
                <w:szCs w:val="21"/>
                <w:u w:val="none"/>
                <w:shd w:val="clear" w:color="auto" w:fill="auto"/>
                <w:lang w:val="en-US" w:eastAsia="zh-CN" w:bidi="ar"/>
              </w:rPr>
              <w:t>3.仪器与坐垫采用一体化设计，提高测试精度，防止学生测试过程中双膝弯曲作弊</w:t>
            </w:r>
            <w:r>
              <w:rPr>
                <w:rFonts w:hint="eastAsia" w:ascii="宋体" w:hAnsi="宋体" w:eastAsia="宋体" w:cs="宋体"/>
                <w:i w:val="0"/>
                <w:iCs w:val="0"/>
                <w:color w:val="000000"/>
                <w:kern w:val="0"/>
                <w:sz w:val="21"/>
                <w:szCs w:val="21"/>
                <w:u w:val="none"/>
                <w:shd w:val="clear" w:color="auto" w:fill="auto"/>
                <w:lang w:val="en-US" w:eastAsia="zh-CN" w:bidi="ar"/>
              </w:rPr>
              <w:br w:type="textWrapping"/>
            </w:r>
            <w:r>
              <w:rPr>
                <w:rFonts w:hint="eastAsia" w:ascii="宋体" w:hAnsi="宋体" w:eastAsia="宋体" w:cs="宋体"/>
                <w:i w:val="0"/>
                <w:iCs w:val="0"/>
                <w:color w:val="000000"/>
                <w:kern w:val="0"/>
                <w:sz w:val="21"/>
                <w:szCs w:val="21"/>
                <w:u w:val="none"/>
                <w:shd w:val="clear" w:color="auto" w:fill="auto"/>
                <w:lang w:val="en-US" w:eastAsia="zh-CN" w:bidi="ar"/>
              </w:rPr>
              <w:t>4.坐位体底座采用方管和冷轧板、底座盖板采用装饰板、海绵、皮质采用人造革材质；</w:t>
            </w:r>
            <w:r>
              <w:rPr>
                <w:rFonts w:hint="eastAsia" w:ascii="宋体" w:hAnsi="宋体" w:eastAsia="宋体" w:cs="宋体"/>
                <w:i w:val="0"/>
                <w:iCs w:val="0"/>
                <w:color w:val="000000"/>
                <w:kern w:val="0"/>
                <w:sz w:val="21"/>
                <w:szCs w:val="21"/>
                <w:u w:val="none"/>
                <w:shd w:val="clear" w:color="auto" w:fill="auto"/>
                <w:lang w:val="en-US" w:eastAsia="zh-CN" w:bidi="ar"/>
              </w:rPr>
              <w:br w:type="textWrapping"/>
            </w:r>
            <w:r>
              <w:rPr>
                <w:rFonts w:hint="eastAsia" w:ascii="宋体" w:hAnsi="宋体" w:eastAsia="宋体" w:cs="宋体"/>
                <w:i w:val="0"/>
                <w:iCs w:val="0"/>
                <w:color w:val="000000"/>
                <w:kern w:val="0"/>
                <w:sz w:val="21"/>
                <w:szCs w:val="21"/>
                <w:u w:val="none"/>
                <w:shd w:val="clear" w:color="auto" w:fill="auto"/>
                <w:lang w:val="en-US" w:eastAsia="zh-CN" w:bidi="ar"/>
              </w:rPr>
              <w:t>5.主机屏幕采用高清显示屏显示。</w:t>
            </w:r>
            <w:r>
              <w:rPr>
                <w:rFonts w:hint="eastAsia" w:ascii="宋体" w:hAnsi="宋体" w:eastAsia="宋体" w:cs="宋体"/>
                <w:i w:val="0"/>
                <w:iCs w:val="0"/>
                <w:color w:val="000000"/>
                <w:kern w:val="0"/>
                <w:sz w:val="21"/>
                <w:szCs w:val="21"/>
                <w:u w:val="none"/>
                <w:shd w:val="clear" w:color="auto" w:fill="auto"/>
                <w:lang w:val="en-US" w:eastAsia="zh-CN" w:bidi="ar"/>
              </w:rPr>
              <w:br w:type="textWrapping"/>
            </w:r>
            <w:r>
              <w:rPr>
                <w:rFonts w:hint="eastAsia" w:ascii="宋体" w:hAnsi="宋体" w:eastAsia="宋体" w:cs="宋体"/>
                <w:i w:val="0"/>
                <w:iCs w:val="0"/>
                <w:color w:val="000000"/>
                <w:kern w:val="0"/>
                <w:sz w:val="21"/>
                <w:szCs w:val="21"/>
                <w:u w:val="none"/>
                <w:shd w:val="clear" w:color="auto" w:fill="auto"/>
                <w:lang w:val="en-US" w:eastAsia="zh-CN" w:bidi="ar"/>
              </w:rPr>
              <w:t>6.主机内置大容量电池，可独立工作1个工作日以上，在停电时不影响测试</w:t>
            </w:r>
            <w:r>
              <w:rPr>
                <w:rFonts w:hint="eastAsia" w:ascii="宋体" w:hAnsi="宋体" w:eastAsia="宋体" w:cs="宋体"/>
                <w:i w:val="0"/>
                <w:iCs w:val="0"/>
                <w:color w:val="000000"/>
                <w:kern w:val="0"/>
                <w:sz w:val="21"/>
                <w:szCs w:val="21"/>
                <w:u w:val="none"/>
                <w:shd w:val="clear" w:color="auto" w:fill="auto"/>
                <w:lang w:val="en-US" w:eastAsia="zh-CN" w:bidi="ar"/>
              </w:rPr>
              <w:br w:type="textWrapping"/>
            </w:r>
            <w:r>
              <w:rPr>
                <w:rFonts w:hint="eastAsia" w:ascii="宋体" w:hAnsi="宋体" w:eastAsia="宋体" w:cs="宋体"/>
                <w:i w:val="0"/>
                <w:iCs w:val="0"/>
                <w:color w:val="000000"/>
                <w:kern w:val="0"/>
                <w:sz w:val="21"/>
                <w:szCs w:val="21"/>
                <w:u w:val="none"/>
                <w:shd w:val="clear" w:color="auto" w:fill="auto"/>
                <w:lang w:val="en-US" w:eastAsia="zh-CN" w:bidi="ar"/>
              </w:rPr>
              <w:t>7.主要技术要求</w:t>
            </w:r>
            <w:r>
              <w:rPr>
                <w:rFonts w:hint="eastAsia" w:ascii="宋体" w:hAnsi="宋体" w:eastAsia="宋体" w:cs="宋体"/>
                <w:i w:val="0"/>
                <w:iCs w:val="0"/>
                <w:color w:val="000000"/>
                <w:kern w:val="0"/>
                <w:sz w:val="21"/>
                <w:szCs w:val="21"/>
                <w:u w:val="none"/>
                <w:shd w:val="clear" w:color="auto" w:fill="auto"/>
                <w:lang w:val="en-US" w:eastAsia="zh-CN" w:bidi="ar"/>
              </w:rPr>
              <w:br w:type="textWrapping"/>
            </w:r>
            <w:r>
              <w:rPr>
                <w:rFonts w:hint="eastAsia" w:ascii="宋体" w:hAnsi="宋体" w:eastAsia="宋体" w:cs="宋体"/>
                <w:i w:val="0"/>
                <w:iCs w:val="0"/>
                <w:color w:val="000000"/>
                <w:kern w:val="0"/>
                <w:sz w:val="21"/>
                <w:szCs w:val="21"/>
                <w:u w:val="none"/>
                <w:shd w:val="clear" w:color="auto" w:fill="auto"/>
                <w:lang w:val="en-US" w:eastAsia="zh-CN" w:bidi="ar"/>
              </w:rPr>
              <w:t xml:space="preserve">    　测量范围：－20cm～40cm</w:t>
            </w:r>
            <w:r>
              <w:rPr>
                <w:rFonts w:hint="eastAsia" w:ascii="宋体" w:hAnsi="宋体" w:eastAsia="宋体" w:cs="宋体"/>
                <w:i w:val="0"/>
                <w:iCs w:val="0"/>
                <w:color w:val="000000"/>
                <w:kern w:val="0"/>
                <w:sz w:val="21"/>
                <w:szCs w:val="21"/>
                <w:u w:val="none"/>
                <w:shd w:val="clear" w:color="auto" w:fill="auto"/>
                <w:lang w:val="en-US" w:eastAsia="zh-CN" w:bidi="ar"/>
              </w:rPr>
              <w:br w:type="textWrapping"/>
            </w:r>
            <w:r>
              <w:rPr>
                <w:rFonts w:hint="eastAsia" w:ascii="宋体" w:hAnsi="宋体" w:eastAsia="宋体" w:cs="宋体"/>
                <w:i w:val="0"/>
                <w:iCs w:val="0"/>
                <w:color w:val="000000"/>
                <w:kern w:val="0"/>
                <w:sz w:val="21"/>
                <w:szCs w:val="21"/>
                <w:u w:val="none"/>
                <w:shd w:val="clear" w:color="auto" w:fill="auto"/>
                <w:lang w:val="en-US" w:eastAsia="zh-CN" w:bidi="ar"/>
              </w:rPr>
              <w:t>　　　分度值：0.1cm</w:t>
            </w:r>
            <w:r>
              <w:rPr>
                <w:rFonts w:hint="eastAsia" w:ascii="宋体" w:hAnsi="宋体" w:eastAsia="宋体" w:cs="宋体"/>
                <w:i w:val="0"/>
                <w:iCs w:val="0"/>
                <w:color w:val="000000"/>
                <w:kern w:val="0"/>
                <w:sz w:val="21"/>
                <w:szCs w:val="21"/>
                <w:u w:val="none"/>
                <w:shd w:val="clear" w:color="auto" w:fill="auto"/>
                <w:lang w:val="en-US" w:eastAsia="zh-CN" w:bidi="ar"/>
              </w:rPr>
              <w:br w:type="textWrapping"/>
            </w:r>
            <w:r>
              <w:rPr>
                <w:rFonts w:hint="eastAsia" w:ascii="宋体" w:hAnsi="宋体" w:eastAsia="宋体" w:cs="宋体"/>
                <w:i w:val="0"/>
                <w:iCs w:val="0"/>
                <w:color w:val="000000"/>
                <w:kern w:val="0"/>
                <w:sz w:val="21"/>
                <w:szCs w:val="21"/>
                <w:u w:val="none"/>
                <w:shd w:val="clear" w:color="auto" w:fill="auto"/>
                <w:lang w:val="en-US" w:eastAsia="zh-CN" w:bidi="ar"/>
              </w:rPr>
              <w:t xml:space="preserve">　　　误差： ±0.1cm    </w:t>
            </w:r>
            <w:r>
              <w:rPr>
                <w:rFonts w:hint="eastAsia" w:ascii="宋体" w:hAnsi="宋体" w:eastAsia="宋体" w:cs="宋体"/>
                <w:i w:val="0"/>
                <w:iCs w:val="0"/>
                <w:color w:val="000000"/>
                <w:kern w:val="0"/>
                <w:sz w:val="21"/>
                <w:szCs w:val="21"/>
                <w:u w:val="none"/>
                <w:shd w:val="clear" w:color="auto" w:fill="auto"/>
                <w:lang w:val="en-US" w:eastAsia="zh-CN" w:bidi="ar"/>
              </w:rPr>
              <w:br w:type="textWrapping"/>
            </w:r>
            <w:r>
              <w:rPr>
                <w:rFonts w:hint="eastAsia" w:ascii="宋体" w:hAnsi="宋体" w:eastAsia="宋体" w:cs="宋体"/>
                <w:i w:val="0"/>
                <w:iCs w:val="0"/>
                <w:color w:val="000000"/>
                <w:kern w:val="0"/>
                <w:sz w:val="21"/>
                <w:szCs w:val="21"/>
                <w:u w:val="none"/>
                <w:shd w:val="clear" w:color="auto" w:fill="auto"/>
                <w:lang w:val="en-US" w:eastAsia="zh-CN" w:bidi="ar"/>
              </w:rPr>
              <w:t xml:space="preserve">      工作环境：0℃ ～ 40℃湿度＜90% </w:t>
            </w:r>
            <w:r>
              <w:rPr>
                <w:rFonts w:hint="eastAsia" w:ascii="宋体" w:hAnsi="宋体" w:eastAsia="宋体" w:cs="宋体"/>
                <w:i w:val="0"/>
                <w:iCs w:val="0"/>
                <w:color w:val="000000"/>
                <w:kern w:val="0"/>
                <w:sz w:val="21"/>
                <w:szCs w:val="21"/>
                <w:u w:val="none"/>
                <w:shd w:val="clear" w:color="auto" w:fill="auto"/>
                <w:lang w:val="en-US" w:eastAsia="zh-CN" w:bidi="ar"/>
              </w:rPr>
              <w:br w:type="textWrapping"/>
            </w:r>
            <w:r>
              <w:rPr>
                <w:rFonts w:hint="eastAsia" w:ascii="宋体" w:hAnsi="宋体" w:eastAsia="宋体" w:cs="宋体"/>
                <w:i w:val="0"/>
                <w:iCs w:val="0"/>
                <w:color w:val="000000"/>
                <w:kern w:val="0"/>
                <w:sz w:val="21"/>
                <w:szCs w:val="21"/>
                <w:u w:val="none"/>
                <w:shd w:val="clear" w:color="auto" w:fill="auto"/>
                <w:lang w:val="en-US" w:eastAsia="zh-CN" w:bidi="ar"/>
              </w:rPr>
              <w:t>　　  存储环境：-10℃ ～ 50℃湿度＜75%</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D9E1CD">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台</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E83A8A">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6</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7E25B6">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lang w:val="en-US" w:eastAsia="zh-CN" w:bidi="ar"/>
              </w:rPr>
            </w:pPr>
            <w:r>
              <w:rPr>
                <w:rFonts w:hint="eastAsia" w:ascii="宋体" w:hAnsi="宋体" w:eastAsia="宋体" w:cs="宋体"/>
                <w:color w:val="auto"/>
                <w:kern w:val="0"/>
                <w:sz w:val="21"/>
                <w:szCs w:val="21"/>
                <w:highlight w:val="none"/>
                <w:lang w:eastAsia="zh-CN"/>
              </w:rPr>
              <w:t>工业</w:t>
            </w:r>
          </w:p>
        </w:tc>
      </w:tr>
      <w:tr w14:paraId="6635ED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EA1A40">
            <w:pPr>
              <w:keepNext w:val="0"/>
              <w:keepLines w:val="0"/>
              <w:widowControl/>
              <w:suppressLineNumbers w:val="0"/>
              <w:snapToGrid w:val="0"/>
              <w:spacing w:line="240" w:lineRule="auto"/>
              <w:ind w:left="0" w:leftChars="0" w:right="0" w:rightChars="0" w:firstLine="0" w:firstLineChars="0"/>
              <w:jc w:val="center"/>
              <w:textAlignment w:val="top"/>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7</w:t>
            </w:r>
          </w:p>
        </w:tc>
        <w:tc>
          <w:tcPr>
            <w:tcW w:w="301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A741177">
            <w:pPr>
              <w:keepNext w:val="0"/>
              <w:keepLines w:val="0"/>
              <w:widowControl/>
              <w:suppressLineNumbers w:val="0"/>
              <w:snapToGrid w:val="0"/>
              <w:spacing w:line="240" w:lineRule="auto"/>
              <w:ind w:left="0" w:leftChars="0" w:right="0" w:rightChars="0" w:firstLine="0" w:firstLineChars="0"/>
              <w:jc w:val="center"/>
              <w:textAlignment w:val="top"/>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仰卧起坐测试仪</w:t>
            </w:r>
          </w:p>
        </w:tc>
        <w:tc>
          <w:tcPr>
            <w:tcW w:w="7562" w:type="dxa"/>
            <w:tcBorders>
              <w:top w:val="single" w:color="000000" w:sz="4" w:space="0"/>
              <w:left w:val="single" w:color="000000" w:sz="4" w:space="0"/>
              <w:bottom w:val="single" w:color="000000" w:sz="4" w:space="0"/>
              <w:right w:val="nil"/>
            </w:tcBorders>
            <w:shd w:val="clear" w:color="auto" w:fill="auto"/>
            <w:vAlign w:val="center"/>
          </w:tcPr>
          <w:p w14:paraId="787D35D3">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shd w:val="clear" w:color="auto" w:fill="auto"/>
                <w:lang w:val="en-US" w:eastAsia="zh-CN" w:bidi="ar"/>
              </w:rPr>
            </w:pPr>
            <w:r>
              <w:rPr>
                <w:rFonts w:hint="eastAsia" w:ascii="宋体" w:hAnsi="宋体" w:eastAsia="宋体" w:cs="宋体"/>
                <w:i w:val="0"/>
                <w:iCs w:val="0"/>
                <w:color w:val="000000"/>
                <w:kern w:val="0"/>
                <w:sz w:val="21"/>
                <w:szCs w:val="21"/>
                <w:u w:val="none"/>
                <w:shd w:val="clear" w:color="auto" w:fill="auto"/>
                <w:lang w:val="en-US" w:eastAsia="zh-CN" w:bidi="ar"/>
              </w:rPr>
              <w:t>1.测试感应杆可随受测者身高来进行前后调节，达到测试动作标准化管理。测试感应探头采用高精度抗干扰传感器，具有抗阳光干扰设计，提高测试灵敏度。</w:t>
            </w:r>
          </w:p>
          <w:p w14:paraId="28058D74">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shd w:val="clear" w:color="auto" w:fill="auto"/>
                <w:lang w:val="en-US" w:eastAsia="zh-CN" w:bidi="ar"/>
              </w:rPr>
            </w:pPr>
            <w:r>
              <w:rPr>
                <w:rFonts w:hint="eastAsia" w:ascii="宋体" w:hAnsi="宋体" w:eastAsia="宋体" w:cs="宋体"/>
                <w:i w:val="0"/>
                <w:iCs w:val="0"/>
                <w:color w:val="000000"/>
                <w:kern w:val="0"/>
                <w:sz w:val="21"/>
                <w:szCs w:val="21"/>
                <w:u w:val="none"/>
                <w:shd w:val="clear" w:color="auto" w:fill="auto"/>
                <w:lang w:val="en-US" w:eastAsia="zh-CN" w:bidi="ar"/>
              </w:rPr>
              <w:t>2. 坐床上有固定勾脚，包裹海绵，防止被测试者测试过程中移动身体，方便测试                                                              3.坐床采用方管和冷轧板、底座坐床采用装饰板、海绵、皮质采用人造革材质；</w:t>
            </w:r>
          </w:p>
          <w:p w14:paraId="3B8AEA49">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shd w:val="clear" w:color="auto" w:fill="auto"/>
                <w:lang w:val="en-US" w:eastAsia="zh-CN" w:bidi="ar"/>
              </w:rPr>
            </w:pPr>
            <w:r>
              <w:rPr>
                <w:rFonts w:hint="eastAsia" w:ascii="宋体" w:hAnsi="宋体" w:eastAsia="宋体" w:cs="宋体"/>
                <w:i w:val="0"/>
                <w:iCs w:val="0"/>
                <w:color w:val="000000"/>
                <w:kern w:val="0"/>
                <w:sz w:val="21"/>
                <w:szCs w:val="21"/>
                <w:u w:val="none"/>
                <w:shd w:val="clear" w:color="auto" w:fill="auto"/>
                <w:lang w:val="en-US" w:eastAsia="zh-CN" w:bidi="ar"/>
              </w:rPr>
              <w:t>4. 主机屏幕采用双LED高清显示屏显示。</w:t>
            </w:r>
          </w:p>
          <w:p w14:paraId="00ACBE30">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shd w:val="clear" w:color="auto" w:fill="auto"/>
                <w:lang w:val="en-US" w:eastAsia="zh-CN" w:bidi="ar"/>
              </w:rPr>
            </w:pPr>
            <w:r>
              <w:rPr>
                <w:rFonts w:hint="eastAsia" w:ascii="宋体" w:hAnsi="宋体" w:eastAsia="宋体" w:cs="宋体"/>
                <w:i w:val="0"/>
                <w:iCs w:val="0"/>
                <w:color w:val="000000"/>
                <w:kern w:val="0"/>
                <w:sz w:val="21"/>
                <w:szCs w:val="21"/>
                <w:u w:val="none"/>
                <w:shd w:val="clear" w:color="auto" w:fill="auto"/>
                <w:lang w:val="en-US" w:eastAsia="zh-CN" w:bidi="ar"/>
              </w:rPr>
              <w:t>5.主机内置大容量电池，可独立工作1个工作日以上，在停电时不影响测试</w:t>
            </w:r>
          </w:p>
          <w:p w14:paraId="19CFDF7E">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shd w:val="clear" w:color="auto" w:fill="auto"/>
                <w:lang w:val="en-US" w:eastAsia="zh-CN" w:bidi="ar"/>
              </w:rPr>
            </w:pPr>
            <w:r>
              <w:rPr>
                <w:rFonts w:hint="eastAsia" w:ascii="宋体" w:hAnsi="宋体" w:eastAsia="宋体" w:cs="宋体"/>
                <w:i w:val="0"/>
                <w:iCs w:val="0"/>
                <w:color w:val="000000"/>
                <w:kern w:val="0"/>
                <w:sz w:val="21"/>
                <w:szCs w:val="21"/>
                <w:u w:val="none"/>
                <w:shd w:val="clear" w:color="auto" w:fill="auto"/>
                <w:lang w:val="en-US" w:eastAsia="zh-CN" w:bidi="ar"/>
              </w:rPr>
              <w:t>6.主要技术要求</w:t>
            </w:r>
          </w:p>
          <w:p w14:paraId="1F02A98F">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shd w:val="clear" w:color="auto" w:fill="auto"/>
                <w:lang w:val="en-US" w:eastAsia="zh-CN" w:bidi="ar"/>
              </w:rPr>
            </w:pPr>
            <w:r>
              <w:rPr>
                <w:rFonts w:hint="eastAsia" w:ascii="宋体" w:hAnsi="宋体" w:eastAsia="宋体" w:cs="宋体"/>
                <w:i w:val="0"/>
                <w:iCs w:val="0"/>
                <w:color w:val="000000"/>
                <w:kern w:val="0"/>
                <w:sz w:val="21"/>
                <w:szCs w:val="21"/>
                <w:u w:val="none"/>
                <w:shd w:val="clear" w:color="auto" w:fill="auto"/>
                <w:lang w:val="en-US" w:eastAsia="zh-CN" w:bidi="ar"/>
              </w:rPr>
              <w:t xml:space="preserve">测量范围：0～9999次   </w:t>
            </w:r>
          </w:p>
          <w:p w14:paraId="3FFF9D89">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shd w:val="clear" w:color="auto" w:fill="auto"/>
                <w:lang w:val="en-US" w:eastAsia="zh-CN" w:bidi="ar"/>
              </w:rPr>
            </w:pPr>
            <w:r>
              <w:rPr>
                <w:rFonts w:hint="eastAsia" w:ascii="宋体" w:hAnsi="宋体" w:eastAsia="宋体" w:cs="宋体"/>
                <w:i w:val="0"/>
                <w:iCs w:val="0"/>
                <w:color w:val="000000"/>
                <w:kern w:val="0"/>
                <w:sz w:val="21"/>
                <w:szCs w:val="21"/>
                <w:u w:val="none"/>
                <w:shd w:val="clear" w:color="auto" w:fill="auto"/>
                <w:lang w:val="en-US" w:eastAsia="zh-CN" w:bidi="ar"/>
              </w:rPr>
              <w:t>分度值：1次</w:t>
            </w:r>
          </w:p>
          <w:p w14:paraId="5AB7C45C">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shd w:val="clear" w:color="auto" w:fill="auto"/>
                <w:lang w:val="en-US" w:eastAsia="zh-CN" w:bidi="ar"/>
              </w:rPr>
            </w:pPr>
            <w:r>
              <w:rPr>
                <w:rFonts w:hint="eastAsia" w:ascii="宋体" w:hAnsi="宋体" w:eastAsia="宋体" w:cs="宋体"/>
                <w:i w:val="0"/>
                <w:iCs w:val="0"/>
                <w:color w:val="000000"/>
                <w:kern w:val="0"/>
                <w:sz w:val="21"/>
                <w:szCs w:val="21"/>
                <w:u w:val="none"/>
                <w:shd w:val="clear" w:color="auto" w:fill="auto"/>
                <w:lang w:val="en-US" w:eastAsia="zh-CN" w:bidi="ar"/>
              </w:rPr>
              <w:t xml:space="preserve">测量精度：±1次   </w:t>
            </w:r>
          </w:p>
          <w:p w14:paraId="257B9917">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shd w:val="clear" w:color="auto" w:fill="auto"/>
                <w:lang w:val="en-US" w:eastAsia="zh-CN" w:bidi="ar"/>
              </w:rPr>
            </w:pPr>
            <w:r>
              <w:rPr>
                <w:rFonts w:hint="eastAsia" w:ascii="宋体" w:hAnsi="宋体" w:eastAsia="宋体" w:cs="宋体"/>
                <w:i w:val="0"/>
                <w:iCs w:val="0"/>
                <w:color w:val="000000"/>
                <w:kern w:val="0"/>
                <w:sz w:val="21"/>
                <w:szCs w:val="21"/>
                <w:u w:val="none"/>
                <w:shd w:val="clear" w:color="auto" w:fill="auto"/>
                <w:lang w:val="en-US" w:eastAsia="zh-CN" w:bidi="ar"/>
              </w:rPr>
              <w:t xml:space="preserve">工作环境：0℃ ～ 40℃湿度＜90% </w:t>
            </w:r>
          </w:p>
          <w:p w14:paraId="65314FE5">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存储环境：-10℃ ～ 50℃湿度＜75%</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4A1ECC">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台</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7E40EB">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6</w:t>
            </w:r>
          </w:p>
        </w:tc>
        <w:tc>
          <w:tcPr>
            <w:tcW w:w="1562" w:type="dxa"/>
            <w:tcBorders>
              <w:top w:val="single" w:color="000000" w:sz="4" w:space="0"/>
              <w:left w:val="single" w:color="000000" w:sz="4" w:space="0"/>
              <w:bottom w:val="single" w:color="000000" w:sz="4" w:space="0"/>
              <w:right w:val="single" w:color="auto" w:sz="4" w:space="0"/>
            </w:tcBorders>
            <w:shd w:val="clear" w:color="auto" w:fill="auto"/>
            <w:vAlign w:val="center"/>
          </w:tcPr>
          <w:p w14:paraId="02893910">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lang w:val="en-US" w:eastAsia="zh-CN" w:bidi="ar"/>
              </w:rPr>
            </w:pPr>
            <w:r>
              <w:rPr>
                <w:rFonts w:hint="eastAsia" w:ascii="宋体" w:hAnsi="宋体" w:eastAsia="宋体" w:cs="宋体"/>
                <w:color w:val="auto"/>
                <w:kern w:val="0"/>
                <w:sz w:val="21"/>
                <w:szCs w:val="21"/>
                <w:highlight w:val="none"/>
                <w:lang w:eastAsia="zh-CN"/>
              </w:rPr>
              <w:t>工业</w:t>
            </w:r>
          </w:p>
        </w:tc>
      </w:tr>
      <w:tr w14:paraId="1454AA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11215" w:type="dxa"/>
            <w:gridSpan w:val="4"/>
            <w:tcBorders>
              <w:top w:val="single" w:color="000000" w:sz="4" w:space="0"/>
              <w:left w:val="single" w:color="000000" w:sz="4" w:space="0"/>
              <w:bottom w:val="single" w:color="000000" w:sz="4" w:space="0"/>
              <w:right w:val="nil"/>
            </w:tcBorders>
            <w:shd w:val="clear" w:color="auto" w:fill="auto"/>
            <w:vAlign w:val="center"/>
          </w:tcPr>
          <w:p w14:paraId="72A21539">
            <w:pPr>
              <w:keepNext w:val="0"/>
              <w:keepLines w:val="0"/>
              <w:widowControl/>
              <w:suppressLineNumbers w:val="0"/>
              <w:snapToGrid w:val="0"/>
              <w:spacing w:line="240" w:lineRule="auto"/>
              <w:ind w:left="0" w:leftChars="0" w:right="0" w:rightChars="0" w:firstLine="0" w:firstLineChars="0"/>
              <w:jc w:val="center"/>
              <w:textAlignment w:val="top"/>
              <w:rPr>
                <w:rFonts w:hint="eastAsia" w:ascii="宋体" w:hAnsi="宋体" w:eastAsia="宋体" w:cs="宋体"/>
                <w:b/>
                <w:bCs/>
                <w:i w:val="0"/>
                <w:iCs w:val="0"/>
                <w:color w:val="000000"/>
                <w:kern w:val="0"/>
                <w:sz w:val="21"/>
                <w:szCs w:val="21"/>
                <w:u w:val="none"/>
                <w:shd w:val="clear" w:color="auto" w:fill="auto"/>
              </w:rPr>
            </w:pPr>
            <w:r>
              <w:rPr>
                <w:rFonts w:hint="eastAsia" w:ascii="宋体" w:hAnsi="宋体" w:eastAsia="宋体" w:cs="宋体"/>
                <w:b/>
                <w:bCs/>
                <w:i w:val="0"/>
                <w:iCs w:val="0"/>
                <w:color w:val="000000"/>
                <w:kern w:val="0"/>
                <w:sz w:val="21"/>
                <w:szCs w:val="21"/>
                <w:u w:val="none"/>
                <w:shd w:val="clear" w:color="auto" w:fill="auto"/>
                <w:lang w:val="en-US" w:eastAsia="zh-CN" w:bidi="ar"/>
              </w:rPr>
              <w:t>其他</w:t>
            </w:r>
            <w:r>
              <w:rPr>
                <w:rFonts w:hint="eastAsia" w:ascii="宋体" w:hAnsi="宋体" w:cs="宋体"/>
                <w:b/>
                <w:bCs/>
                <w:i w:val="0"/>
                <w:iCs w:val="0"/>
                <w:color w:val="000000"/>
                <w:kern w:val="0"/>
                <w:sz w:val="21"/>
                <w:szCs w:val="21"/>
                <w:u w:val="none"/>
                <w:shd w:val="clear" w:color="auto" w:fill="auto"/>
                <w:lang w:val="en-US" w:eastAsia="zh-CN" w:bidi="ar"/>
              </w:rPr>
              <w:t>相关</w:t>
            </w:r>
            <w:r>
              <w:rPr>
                <w:rFonts w:hint="eastAsia" w:ascii="宋体" w:hAnsi="宋体" w:eastAsia="宋体" w:cs="宋体"/>
                <w:b/>
                <w:bCs/>
                <w:i w:val="0"/>
                <w:iCs w:val="0"/>
                <w:color w:val="000000"/>
                <w:kern w:val="0"/>
                <w:sz w:val="21"/>
                <w:szCs w:val="21"/>
                <w:u w:val="none"/>
                <w:shd w:val="clear" w:color="auto" w:fill="auto"/>
                <w:lang w:val="en-US" w:eastAsia="zh-CN" w:bidi="ar"/>
              </w:rPr>
              <w:t>仪器类</w:t>
            </w:r>
          </w:p>
        </w:tc>
        <w:tc>
          <w:tcPr>
            <w:tcW w:w="741" w:type="dxa"/>
            <w:tcBorders>
              <w:top w:val="single" w:color="000000" w:sz="4" w:space="0"/>
              <w:left w:val="nil"/>
              <w:bottom w:val="single" w:color="000000" w:sz="4" w:space="0"/>
              <w:right w:val="nil"/>
            </w:tcBorders>
            <w:shd w:val="clear" w:color="auto" w:fill="auto"/>
            <w:vAlign w:val="center"/>
          </w:tcPr>
          <w:p w14:paraId="7820897E">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shd w:val="clear" w:color="auto" w:fill="auto"/>
              </w:rPr>
            </w:pPr>
          </w:p>
        </w:tc>
        <w:tc>
          <w:tcPr>
            <w:tcW w:w="709" w:type="dxa"/>
            <w:tcBorders>
              <w:top w:val="single" w:color="000000" w:sz="4" w:space="0"/>
              <w:left w:val="nil"/>
              <w:bottom w:val="single" w:color="000000" w:sz="4" w:space="0"/>
              <w:right w:val="nil"/>
            </w:tcBorders>
            <w:shd w:val="clear" w:color="auto" w:fill="auto"/>
            <w:vAlign w:val="center"/>
          </w:tcPr>
          <w:p w14:paraId="3F0ED55A">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shd w:val="clear" w:color="auto" w:fill="auto"/>
              </w:rPr>
            </w:pPr>
          </w:p>
        </w:tc>
        <w:tc>
          <w:tcPr>
            <w:tcW w:w="1562" w:type="dxa"/>
            <w:tcBorders>
              <w:top w:val="single" w:color="000000" w:sz="4" w:space="0"/>
              <w:left w:val="nil"/>
              <w:bottom w:val="single" w:color="000000" w:sz="4" w:space="0"/>
              <w:right w:val="single" w:color="auto" w:sz="4" w:space="0"/>
            </w:tcBorders>
            <w:shd w:val="clear" w:color="auto" w:fill="auto"/>
            <w:vAlign w:val="center"/>
          </w:tcPr>
          <w:p w14:paraId="2D544BA1">
            <w:pPr>
              <w:snapToGrid w:val="0"/>
              <w:spacing w:line="240" w:lineRule="auto"/>
              <w:ind w:left="0" w:leftChars="0" w:right="0" w:rightChars="0" w:firstLine="0" w:firstLineChars="0"/>
              <w:jc w:val="center"/>
              <w:rPr>
                <w:rFonts w:hint="eastAsia" w:ascii="宋体" w:hAnsi="宋体" w:eastAsia="宋体" w:cs="宋体"/>
                <w:i w:val="0"/>
                <w:iCs w:val="0"/>
                <w:color w:val="000000"/>
                <w:kern w:val="0"/>
                <w:sz w:val="21"/>
                <w:szCs w:val="21"/>
                <w:u w:val="none"/>
                <w:shd w:val="clear" w:color="auto" w:fill="auto"/>
              </w:rPr>
            </w:pPr>
          </w:p>
        </w:tc>
      </w:tr>
      <w:tr w14:paraId="3C1B38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7210BA">
            <w:pPr>
              <w:keepNext w:val="0"/>
              <w:keepLines w:val="0"/>
              <w:widowControl/>
              <w:suppressLineNumbers w:val="0"/>
              <w:snapToGrid w:val="0"/>
              <w:spacing w:line="240" w:lineRule="auto"/>
              <w:ind w:left="0" w:leftChars="0" w:right="0" w:rightChars="0" w:firstLine="0" w:firstLineChars="0"/>
              <w:jc w:val="center"/>
              <w:textAlignment w:val="top"/>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1</w:t>
            </w:r>
          </w:p>
        </w:tc>
        <w:tc>
          <w:tcPr>
            <w:tcW w:w="301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25EA4B9">
            <w:pPr>
              <w:keepNext w:val="0"/>
              <w:keepLines w:val="0"/>
              <w:widowControl/>
              <w:suppressLineNumbers w:val="0"/>
              <w:snapToGrid w:val="0"/>
              <w:spacing w:line="240" w:lineRule="auto"/>
              <w:ind w:left="0" w:leftChars="0" w:right="0" w:rightChars="0" w:firstLine="0" w:firstLineChars="0"/>
              <w:jc w:val="center"/>
              <w:textAlignment w:val="top"/>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联合训练器</w:t>
            </w:r>
          </w:p>
        </w:tc>
        <w:tc>
          <w:tcPr>
            <w:tcW w:w="7562" w:type="dxa"/>
            <w:tcBorders>
              <w:top w:val="single" w:color="000000" w:sz="4" w:space="0"/>
              <w:left w:val="nil"/>
              <w:bottom w:val="single" w:color="000000" w:sz="4" w:space="0"/>
              <w:right w:val="nil"/>
            </w:tcBorders>
            <w:shd w:val="clear" w:color="auto" w:fill="auto"/>
            <w:vAlign w:val="center"/>
          </w:tcPr>
          <w:p w14:paraId="5A77DCC7">
            <w:pPr>
              <w:keepNext w:val="0"/>
              <w:keepLines w:val="0"/>
              <w:widowControl/>
              <w:numPr>
                <w:ilvl w:val="0"/>
                <w:numId w:val="0"/>
              </w:numPr>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shd w:val="clear" w:color="auto" w:fill="auto"/>
                <w:lang w:val="en-US" w:eastAsia="zh-CN" w:bidi="ar"/>
              </w:rPr>
            </w:pPr>
            <w:r>
              <w:rPr>
                <w:rFonts w:hint="eastAsia" w:ascii="宋体" w:hAnsi="宋体" w:eastAsia="宋体" w:cs="宋体"/>
                <w:i w:val="0"/>
                <w:iCs w:val="0"/>
                <w:color w:val="000000"/>
                <w:kern w:val="0"/>
                <w:sz w:val="21"/>
                <w:szCs w:val="21"/>
                <w:shd w:val="clear" w:fill="auto"/>
                <w:lang w:val="en-US" w:eastAsia="zh-CN" w:bidi="ar"/>
              </w:rPr>
              <w:t>1.</w:t>
            </w:r>
            <w:r>
              <w:rPr>
                <w:rFonts w:hint="eastAsia" w:ascii="宋体" w:hAnsi="宋体" w:eastAsia="宋体" w:cs="宋体"/>
                <w:i w:val="0"/>
                <w:iCs w:val="0"/>
                <w:color w:val="000000"/>
                <w:kern w:val="0"/>
                <w:sz w:val="21"/>
                <w:szCs w:val="21"/>
                <w:u w:val="none"/>
                <w:shd w:val="clear" w:color="auto" w:fill="auto"/>
                <w:lang w:val="en-US" w:eastAsia="zh-CN" w:bidi="ar"/>
              </w:rPr>
              <w:t xml:space="preserve">器械安装后尺寸约：≥5728mm(长)×114mm（宽）×3500mm（高）； </w:t>
            </w:r>
          </w:p>
          <w:p w14:paraId="6AD063FE">
            <w:pPr>
              <w:keepNext w:val="0"/>
              <w:keepLines w:val="0"/>
              <w:widowControl/>
              <w:numPr>
                <w:ilvl w:val="0"/>
                <w:numId w:val="0"/>
              </w:numPr>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shd w:val="clear" w:fill="auto"/>
                <w:lang w:val="en-US" w:eastAsia="zh-CN" w:bidi="ar-SA"/>
              </w:rPr>
              <w:t>2.</w:t>
            </w:r>
            <w:r>
              <w:rPr>
                <w:rFonts w:hint="eastAsia" w:ascii="宋体" w:hAnsi="宋体" w:eastAsia="宋体" w:cs="宋体"/>
                <w:i w:val="0"/>
                <w:iCs w:val="0"/>
                <w:color w:val="000000"/>
                <w:kern w:val="0"/>
                <w:sz w:val="21"/>
                <w:szCs w:val="21"/>
                <w:u w:val="none"/>
                <w:shd w:val="clear" w:color="auto" w:fill="auto"/>
                <w:lang w:val="en-US" w:eastAsia="zh-CN" w:bidi="ar"/>
              </w:rPr>
              <w:t xml:space="preserve">器械由2根立柱、1根横杆、2根爬杆、2根爬绳、1组软梯、1组吊环组成； </w:t>
            </w:r>
            <w:r>
              <w:rPr>
                <w:rFonts w:hint="eastAsia" w:ascii="宋体" w:hAnsi="宋体" w:eastAsia="宋体" w:cs="宋体"/>
                <w:i w:val="0"/>
                <w:iCs w:val="0"/>
                <w:color w:val="000000"/>
                <w:kern w:val="0"/>
                <w:sz w:val="21"/>
                <w:szCs w:val="21"/>
                <w:u w:val="none"/>
                <w:shd w:val="clear" w:color="auto" w:fill="auto"/>
                <w:lang w:val="en-US" w:eastAsia="zh-CN" w:bidi="ar"/>
              </w:rPr>
              <w:br w:type="textWrapping"/>
            </w:r>
            <w:r>
              <w:rPr>
                <w:rFonts w:hint="eastAsia" w:ascii="宋体" w:hAnsi="宋体" w:eastAsia="宋体" w:cs="宋体"/>
                <w:i w:val="0"/>
                <w:iCs w:val="0"/>
                <w:color w:val="000000"/>
                <w:kern w:val="0"/>
                <w:sz w:val="21"/>
                <w:szCs w:val="21"/>
                <w:u w:val="none"/>
                <w:shd w:val="clear" w:color="auto" w:fill="auto"/>
                <w:lang w:val="en-US" w:eastAsia="zh-CN" w:bidi="ar"/>
              </w:rPr>
              <w:t>3.立柱和横杆采用≥Ф114mm×2.75mm圆管制作,通过M10螺栓连接。</w:t>
            </w:r>
            <w:r>
              <w:rPr>
                <w:rFonts w:hint="eastAsia" w:ascii="宋体" w:hAnsi="宋体" w:eastAsia="宋体" w:cs="宋体"/>
                <w:i w:val="0"/>
                <w:iCs w:val="0"/>
                <w:color w:val="000000"/>
                <w:kern w:val="0"/>
                <w:sz w:val="21"/>
                <w:szCs w:val="21"/>
                <w:u w:val="none"/>
                <w:shd w:val="clear" w:color="auto" w:fill="auto"/>
                <w:lang w:val="en-US" w:eastAsia="zh-CN" w:bidi="ar"/>
              </w:rPr>
              <w:br w:type="textWrapping"/>
            </w:r>
            <w:r>
              <w:rPr>
                <w:rFonts w:hint="eastAsia" w:ascii="宋体" w:hAnsi="宋体" w:eastAsia="宋体" w:cs="宋体"/>
                <w:i w:val="0"/>
                <w:iCs w:val="0"/>
                <w:color w:val="000000"/>
                <w:kern w:val="0"/>
                <w:sz w:val="21"/>
                <w:szCs w:val="21"/>
                <w:u w:val="none"/>
                <w:shd w:val="clear" w:color="auto" w:fill="auto"/>
                <w:lang w:val="en-US" w:eastAsia="zh-CN" w:bidi="ar"/>
              </w:rPr>
              <w:t xml:space="preserve">4.爬杆采用≥Φ42mm×3mm焊管制作,埋入地下部分长度约为300mm； </w:t>
            </w:r>
            <w:r>
              <w:rPr>
                <w:rFonts w:hint="eastAsia" w:ascii="宋体" w:hAnsi="宋体" w:eastAsia="宋体" w:cs="宋体"/>
                <w:i w:val="0"/>
                <w:iCs w:val="0"/>
                <w:color w:val="000000"/>
                <w:kern w:val="0"/>
                <w:sz w:val="21"/>
                <w:szCs w:val="21"/>
                <w:u w:val="none"/>
                <w:shd w:val="clear" w:color="auto" w:fill="auto"/>
                <w:lang w:val="en-US" w:eastAsia="zh-CN" w:bidi="ar"/>
              </w:rPr>
              <w:br w:type="textWrapping"/>
            </w:r>
            <w:r>
              <w:rPr>
                <w:rFonts w:hint="eastAsia" w:ascii="宋体" w:hAnsi="宋体" w:eastAsia="宋体" w:cs="宋体"/>
                <w:i w:val="0"/>
                <w:iCs w:val="0"/>
                <w:color w:val="000000"/>
                <w:kern w:val="0"/>
                <w:sz w:val="21"/>
                <w:szCs w:val="21"/>
                <w:u w:val="none"/>
                <w:shd w:val="clear" w:color="auto" w:fill="auto"/>
                <w:lang w:val="en-US" w:eastAsia="zh-CN" w:bidi="ar"/>
              </w:rPr>
              <w:t xml:space="preserve">5.爬绳采用棉纶绳制成； </w:t>
            </w:r>
            <w:r>
              <w:rPr>
                <w:rFonts w:hint="eastAsia" w:ascii="宋体" w:hAnsi="宋体" w:eastAsia="宋体" w:cs="宋体"/>
                <w:i w:val="0"/>
                <w:iCs w:val="0"/>
                <w:color w:val="000000"/>
                <w:kern w:val="0"/>
                <w:sz w:val="21"/>
                <w:szCs w:val="21"/>
                <w:u w:val="none"/>
                <w:shd w:val="clear" w:color="auto" w:fill="auto"/>
                <w:lang w:val="en-US" w:eastAsia="zh-CN" w:bidi="ar"/>
              </w:rPr>
              <w:br w:type="textWrapping"/>
            </w:r>
            <w:r>
              <w:rPr>
                <w:rFonts w:hint="eastAsia" w:ascii="宋体" w:hAnsi="宋体" w:eastAsia="宋体" w:cs="宋体"/>
                <w:i w:val="0"/>
                <w:iCs w:val="0"/>
                <w:color w:val="000000"/>
                <w:kern w:val="0"/>
                <w:sz w:val="21"/>
                <w:szCs w:val="21"/>
                <w:u w:val="none"/>
                <w:shd w:val="clear" w:color="auto" w:fill="auto"/>
                <w:lang w:val="en-US" w:eastAsia="zh-CN" w:bidi="ar"/>
              </w:rPr>
              <w:t>6.钢制件均应经除锈、磷化后喷塑处理。</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E3CB1C">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B4E161">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2</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A163E8">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lang w:val="en-US" w:eastAsia="zh-CN" w:bidi="ar"/>
              </w:rPr>
            </w:pPr>
            <w:r>
              <w:rPr>
                <w:rFonts w:hint="eastAsia" w:ascii="宋体" w:hAnsi="宋体" w:eastAsia="宋体" w:cs="宋体"/>
                <w:color w:val="auto"/>
                <w:kern w:val="0"/>
                <w:sz w:val="21"/>
                <w:szCs w:val="21"/>
                <w:highlight w:val="none"/>
                <w:lang w:eastAsia="zh-CN"/>
              </w:rPr>
              <w:t>工业</w:t>
            </w:r>
          </w:p>
        </w:tc>
      </w:tr>
      <w:tr w14:paraId="7020D6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623008">
            <w:pPr>
              <w:keepNext w:val="0"/>
              <w:keepLines w:val="0"/>
              <w:widowControl/>
              <w:suppressLineNumbers w:val="0"/>
              <w:snapToGrid w:val="0"/>
              <w:spacing w:line="240" w:lineRule="auto"/>
              <w:ind w:left="0" w:leftChars="0" w:right="0" w:rightChars="0" w:firstLine="0" w:firstLineChars="0"/>
              <w:jc w:val="center"/>
              <w:textAlignment w:val="top"/>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2</w:t>
            </w:r>
          </w:p>
        </w:tc>
        <w:tc>
          <w:tcPr>
            <w:tcW w:w="301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3E10A4C">
            <w:pPr>
              <w:keepNext w:val="0"/>
              <w:keepLines w:val="0"/>
              <w:widowControl/>
              <w:suppressLineNumbers w:val="0"/>
              <w:snapToGrid w:val="0"/>
              <w:spacing w:line="240" w:lineRule="auto"/>
              <w:ind w:left="0" w:leftChars="0" w:right="0" w:rightChars="0" w:firstLine="0" w:firstLineChars="0"/>
              <w:jc w:val="center"/>
              <w:textAlignment w:val="top"/>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拉力器</w:t>
            </w:r>
          </w:p>
        </w:tc>
        <w:tc>
          <w:tcPr>
            <w:tcW w:w="7562" w:type="dxa"/>
            <w:tcBorders>
              <w:top w:val="single" w:color="000000" w:sz="4" w:space="0"/>
              <w:left w:val="nil"/>
              <w:bottom w:val="single" w:color="000000" w:sz="4" w:space="0"/>
              <w:right w:val="nil"/>
            </w:tcBorders>
            <w:shd w:val="clear" w:color="auto" w:fill="auto"/>
            <w:vAlign w:val="center"/>
          </w:tcPr>
          <w:p w14:paraId="48813DE5">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shd w:val="clear" w:color="auto" w:fill="auto"/>
                <w:lang w:val="en-US"/>
              </w:rPr>
            </w:pPr>
            <w:r>
              <w:rPr>
                <w:rFonts w:hint="eastAsia" w:ascii="宋体" w:hAnsi="宋体" w:eastAsia="宋体" w:cs="宋体"/>
                <w:i w:val="0"/>
                <w:iCs w:val="0"/>
                <w:color w:val="000000"/>
                <w:kern w:val="0"/>
                <w:sz w:val="21"/>
                <w:szCs w:val="21"/>
                <w:u w:val="none"/>
                <w:shd w:val="clear" w:color="auto" w:fill="auto"/>
                <w:lang w:val="en-US" w:eastAsia="zh-CN" w:bidi="ar"/>
              </w:rPr>
              <w:t>弹簧式，五簧，力度约为50kg。</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CF9CE1">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A57739">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8</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84B3C9">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lang w:val="en-US" w:eastAsia="zh-CN" w:bidi="ar"/>
              </w:rPr>
            </w:pPr>
            <w:r>
              <w:rPr>
                <w:rFonts w:hint="eastAsia" w:ascii="宋体" w:hAnsi="宋体" w:eastAsia="宋体" w:cs="宋体"/>
                <w:color w:val="auto"/>
                <w:kern w:val="0"/>
                <w:sz w:val="21"/>
                <w:szCs w:val="21"/>
                <w:highlight w:val="none"/>
                <w:lang w:eastAsia="zh-CN"/>
              </w:rPr>
              <w:t>工业</w:t>
            </w:r>
          </w:p>
        </w:tc>
      </w:tr>
      <w:tr w14:paraId="09FFB4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B8765E">
            <w:pPr>
              <w:keepNext w:val="0"/>
              <w:keepLines w:val="0"/>
              <w:widowControl/>
              <w:suppressLineNumbers w:val="0"/>
              <w:snapToGrid w:val="0"/>
              <w:spacing w:line="240" w:lineRule="auto"/>
              <w:ind w:left="0" w:leftChars="0" w:right="0" w:rightChars="0" w:firstLine="0" w:firstLineChars="0"/>
              <w:jc w:val="center"/>
              <w:textAlignment w:val="top"/>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3</w:t>
            </w:r>
          </w:p>
        </w:tc>
        <w:tc>
          <w:tcPr>
            <w:tcW w:w="301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C6D8423">
            <w:pPr>
              <w:keepNext w:val="0"/>
              <w:keepLines w:val="0"/>
              <w:widowControl/>
              <w:suppressLineNumbers w:val="0"/>
              <w:snapToGrid w:val="0"/>
              <w:spacing w:line="240" w:lineRule="auto"/>
              <w:ind w:left="0" w:leftChars="0" w:right="0" w:rightChars="0" w:firstLine="0" w:firstLineChars="0"/>
              <w:jc w:val="center"/>
              <w:textAlignment w:val="top"/>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小杠铃</w:t>
            </w:r>
          </w:p>
        </w:tc>
        <w:tc>
          <w:tcPr>
            <w:tcW w:w="7562" w:type="dxa"/>
            <w:tcBorders>
              <w:top w:val="single" w:color="000000" w:sz="4" w:space="0"/>
              <w:left w:val="nil"/>
              <w:bottom w:val="single" w:color="000000" w:sz="4" w:space="0"/>
              <w:right w:val="nil"/>
            </w:tcBorders>
            <w:shd w:val="clear" w:color="auto" w:fill="auto"/>
            <w:vAlign w:val="center"/>
          </w:tcPr>
          <w:p w14:paraId="1A455971">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≥50Kg</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B9E459">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副</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4BF50C">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4</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B5A20B">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lang w:val="en-US" w:eastAsia="zh-CN" w:bidi="ar"/>
              </w:rPr>
            </w:pPr>
            <w:r>
              <w:rPr>
                <w:rFonts w:hint="eastAsia" w:ascii="宋体" w:hAnsi="宋体" w:eastAsia="宋体" w:cs="宋体"/>
                <w:color w:val="auto"/>
                <w:kern w:val="0"/>
                <w:sz w:val="21"/>
                <w:szCs w:val="21"/>
                <w:highlight w:val="none"/>
                <w:lang w:eastAsia="zh-CN"/>
              </w:rPr>
              <w:t>工业</w:t>
            </w:r>
          </w:p>
        </w:tc>
      </w:tr>
      <w:tr w14:paraId="57D080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A26CA2">
            <w:pPr>
              <w:keepNext w:val="0"/>
              <w:keepLines w:val="0"/>
              <w:widowControl/>
              <w:suppressLineNumbers w:val="0"/>
              <w:snapToGrid w:val="0"/>
              <w:spacing w:line="240" w:lineRule="auto"/>
              <w:ind w:left="0" w:leftChars="0" w:right="0" w:rightChars="0" w:firstLine="0" w:firstLineChars="0"/>
              <w:jc w:val="center"/>
              <w:textAlignment w:val="top"/>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4</w:t>
            </w:r>
          </w:p>
        </w:tc>
        <w:tc>
          <w:tcPr>
            <w:tcW w:w="301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A2D03E5">
            <w:pPr>
              <w:keepNext w:val="0"/>
              <w:keepLines w:val="0"/>
              <w:widowControl/>
              <w:suppressLineNumbers w:val="0"/>
              <w:snapToGrid w:val="0"/>
              <w:spacing w:line="240" w:lineRule="auto"/>
              <w:ind w:left="0" w:leftChars="0" w:right="0" w:rightChars="0" w:firstLine="0" w:firstLineChars="0"/>
              <w:jc w:val="center"/>
              <w:textAlignment w:val="top"/>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拉力带</w:t>
            </w:r>
          </w:p>
        </w:tc>
        <w:tc>
          <w:tcPr>
            <w:tcW w:w="7562" w:type="dxa"/>
            <w:tcBorders>
              <w:top w:val="single" w:color="000000" w:sz="4" w:space="0"/>
              <w:left w:val="nil"/>
              <w:bottom w:val="single" w:color="000000" w:sz="4" w:space="0"/>
              <w:right w:val="nil"/>
            </w:tcBorders>
            <w:shd w:val="clear" w:color="auto" w:fill="auto"/>
            <w:vAlign w:val="center"/>
          </w:tcPr>
          <w:p w14:paraId="0DE87C87">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4~5m</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528182">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根</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B967BC">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8</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0A82A0">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lang w:val="en-US" w:eastAsia="zh-CN" w:bidi="ar"/>
              </w:rPr>
            </w:pPr>
            <w:r>
              <w:rPr>
                <w:rFonts w:hint="eastAsia" w:ascii="宋体" w:hAnsi="宋体" w:eastAsia="宋体" w:cs="宋体"/>
                <w:color w:val="auto"/>
                <w:kern w:val="0"/>
                <w:sz w:val="21"/>
                <w:szCs w:val="21"/>
                <w:highlight w:val="none"/>
                <w:lang w:eastAsia="zh-CN"/>
              </w:rPr>
              <w:t>工业</w:t>
            </w:r>
          </w:p>
        </w:tc>
      </w:tr>
      <w:tr w14:paraId="557311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0BFBA8">
            <w:pPr>
              <w:keepNext w:val="0"/>
              <w:keepLines w:val="0"/>
              <w:widowControl/>
              <w:suppressLineNumbers w:val="0"/>
              <w:snapToGrid w:val="0"/>
              <w:spacing w:line="240" w:lineRule="auto"/>
              <w:ind w:left="0" w:leftChars="0" w:right="0" w:rightChars="0" w:firstLine="0" w:firstLineChars="0"/>
              <w:jc w:val="center"/>
              <w:textAlignment w:val="top"/>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5</w:t>
            </w:r>
          </w:p>
        </w:tc>
        <w:tc>
          <w:tcPr>
            <w:tcW w:w="301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A63412B">
            <w:pPr>
              <w:keepNext w:val="0"/>
              <w:keepLines w:val="0"/>
              <w:widowControl/>
              <w:suppressLineNumbers w:val="0"/>
              <w:snapToGrid w:val="0"/>
              <w:spacing w:line="240" w:lineRule="auto"/>
              <w:ind w:left="0" w:leftChars="0" w:right="0" w:rightChars="0" w:firstLine="0" w:firstLineChars="0"/>
              <w:jc w:val="center"/>
              <w:textAlignment w:val="top"/>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呼啦圈</w:t>
            </w:r>
          </w:p>
        </w:tc>
        <w:tc>
          <w:tcPr>
            <w:tcW w:w="7562" w:type="dxa"/>
            <w:tcBorders>
              <w:top w:val="single" w:color="000000" w:sz="4" w:space="0"/>
              <w:left w:val="nil"/>
              <w:bottom w:val="single" w:color="000000" w:sz="4" w:space="0"/>
              <w:right w:val="nil"/>
            </w:tcBorders>
            <w:shd w:val="clear" w:color="auto" w:fill="auto"/>
            <w:vAlign w:val="center"/>
          </w:tcPr>
          <w:p w14:paraId="4B4086D6">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 xml:space="preserve">直径≥80cm，PVC管 </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E2FED9">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B0785C">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60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7C4B41">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lang w:val="en-US" w:eastAsia="zh-CN" w:bidi="ar"/>
              </w:rPr>
            </w:pPr>
            <w:r>
              <w:rPr>
                <w:rFonts w:hint="eastAsia" w:ascii="宋体" w:hAnsi="宋体" w:eastAsia="宋体" w:cs="宋体"/>
                <w:color w:val="auto"/>
                <w:kern w:val="0"/>
                <w:sz w:val="21"/>
                <w:szCs w:val="21"/>
                <w:highlight w:val="none"/>
                <w:lang w:eastAsia="zh-CN"/>
              </w:rPr>
              <w:t>工业</w:t>
            </w:r>
          </w:p>
        </w:tc>
      </w:tr>
      <w:tr w14:paraId="687822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11F3EB">
            <w:pPr>
              <w:keepNext w:val="0"/>
              <w:keepLines w:val="0"/>
              <w:widowControl/>
              <w:suppressLineNumbers w:val="0"/>
              <w:snapToGrid w:val="0"/>
              <w:spacing w:line="240" w:lineRule="auto"/>
              <w:ind w:left="0" w:leftChars="0" w:right="0" w:rightChars="0" w:firstLine="0" w:firstLineChars="0"/>
              <w:jc w:val="center"/>
              <w:textAlignment w:val="top"/>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6</w:t>
            </w:r>
          </w:p>
        </w:tc>
        <w:tc>
          <w:tcPr>
            <w:tcW w:w="301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A301F1E">
            <w:pPr>
              <w:keepNext w:val="0"/>
              <w:keepLines w:val="0"/>
              <w:widowControl/>
              <w:suppressLineNumbers w:val="0"/>
              <w:snapToGrid w:val="0"/>
              <w:spacing w:line="240" w:lineRule="auto"/>
              <w:ind w:left="0" w:leftChars="0" w:right="0" w:rightChars="0" w:firstLine="0" w:firstLineChars="0"/>
              <w:jc w:val="center"/>
              <w:textAlignment w:val="top"/>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毽子</w:t>
            </w:r>
          </w:p>
        </w:tc>
        <w:tc>
          <w:tcPr>
            <w:tcW w:w="7562" w:type="dxa"/>
            <w:tcBorders>
              <w:top w:val="single" w:color="000000" w:sz="4" w:space="0"/>
              <w:left w:val="nil"/>
              <w:bottom w:val="single" w:color="000000" w:sz="4" w:space="0"/>
              <w:right w:val="nil"/>
            </w:tcBorders>
            <w:shd w:val="clear" w:color="auto" w:fill="auto"/>
            <w:vAlign w:val="center"/>
          </w:tcPr>
          <w:p w14:paraId="38B53240">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shd w:val="clear" w:color="auto" w:fill="auto"/>
                <w:lang w:val="en-US"/>
              </w:rPr>
            </w:pPr>
            <w:r>
              <w:rPr>
                <w:rFonts w:hint="eastAsia" w:ascii="宋体" w:hAnsi="宋体" w:eastAsia="宋体" w:cs="宋体"/>
                <w:i w:val="0"/>
                <w:iCs w:val="0"/>
                <w:color w:val="000000"/>
                <w:kern w:val="0"/>
                <w:sz w:val="21"/>
                <w:szCs w:val="21"/>
                <w:u w:val="none"/>
                <w:shd w:val="clear" w:color="auto" w:fill="auto"/>
                <w:lang w:val="en-US" w:eastAsia="zh-CN" w:bidi="ar"/>
              </w:rPr>
              <w:t>毽毛应采用8支彩色鸡羽，扎成圆形，底部带有配重。</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5C8B49">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771A48">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100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A5F0EC">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lang w:val="en-US" w:eastAsia="zh-CN" w:bidi="ar"/>
              </w:rPr>
            </w:pPr>
            <w:r>
              <w:rPr>
                <w:rFonts w:hint="eastAsia" w:ascii="宋体" w:hAnsi="宋体" w:eastAsia="宋体" w:cs="宋体"/>
                <w:color w:val="auto"/>
                <w:kern w:val="0"/>
                <w:sz w:val="21"/>
                <w:szCs w:val="21"/>
                <w:highlight w:val="none"/>
                <w:lang w:eastAsia="zh-CN"/>
              </w:rPr>
              <w:t>工业</w:t>
            </w:r>
          </w:p>
        </w:tc>
      </w:tr>
      <w:tr w14:paraId="24D754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09583D">
            <w:pPr>
              <w:keepNext w:val="0"/>
              <w:keepLines w:val="0"/>
              <w:widowControl/>
              <w:suppressLineNumbers w:val="0"/>
              <w:snapToGrid w:val="0"/>
              <w:spacing w:line="240" w:lineRule="auto"/>
              <w:ind w:left="0" w:leftChars="0" w:right="0" w:rightChars="0" w:firstLine="0" w:firstLineChars="0"/>
              <w:jc w:val="center"/>
              <w:textAlignment w:val="top"/>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7</w:t>
            </w:r>
          </w:p>
        </w:tc>
        <w:tc>
          <w:tcPr>
            <w:tcW w:w="301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D5D71F0">
            <w:pPr>
              <w:keepNext w:val="0"/>
              <w:keepLines w:val="0"/>
              <w:widowControl/>
              <w:suppressLineNumbers w:val="0"/>
              <w:snapToGrid w:val="0"/>
              <w:spacing w:line="240" w:lineRule="auto"/>
              <w:ind w:left="0" w:leftChars="0" w:right="0" w:rightChars="0" w:firstLine="0" w:firstLineChars="0"/>
              <w:jc w:val="center"/>
              <w:textAlignment w:val="top"/>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飞盘</w:t>
            </w:r>
          </w:p>
        </w:tc>
        <w:tc>
          <w:tcPr>
            <w:tcW w:w="7562" w:type="dxa"/>
            <w:tcBorders>
              <w:top w:val="single" w:color="000000" w:sz="4" w:space="0"/>
              <w:left w:val="nil"/>
              <w:bottom w:val="single" w:color="000000" w:sz="4" w:space="0"/>
              <w:right w:val="nil"/>
            </w:tcBorders>
            <w:shd w:val="clear" w:color="auto" w:fill="auto"/>
            <w:vAlign w:val="center"/>
          </w:tcPr>
          <w:p w14:paraId="359D6FA1">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 xml:space="preserve">1、直径不低于20mm，厚度不低于30mm </w:t>
            </w:r>
            <w:r>
              <w:rPr>
                <w:rFonts w:hint="eastAsia" w:ascii="宋体" w:hAnsi="宋体" w:eastAsia="宋体" w:cs="宋体"/>
                <w:i w:val="0"/>
                <w:iCs w:val="0"/>
                <w:color w:val="000000"/>
                <w:kern w:val="0"/>
                <w:sz w:val="21"/>
                <w:szCs w:val="21"/>
                <w:u w:val="none"/>
                <w:shd w:val="clear" w:color="auto" w:fill="auto"/>
                <w:lang w:val="en-US" w:eastAsia="zh-CN" w:bidi="ar"/>
              </w:rPr>
              <w:br w:type="textWrapping"/>
            </w:r>
            <w:r>
              <w:rPr>
                <w:rFonts w:hint="eastAsia" w:ascii="宋体" w:hAnsi="宋体" w:eastAsia="宋体" w:cs="宋体"/>
                <w:i w:val="0"/>
                <w:iCs w:val="0"/>
                <w:color w:val="000000"/>
                <w:kern w:val="0"/>
                <w:sz w:val="21"/>
                <w:szCs w:val="21"/>
                <w:u w:val="none"/>
                <w:shd w:val="clear" w:color="auto" w:fill="auto"/>
                <w:lang w:val="en-US" w:eastAsia="zh-CN" w:bidi="ar"/>
              </w:rPr>
              <w:t xml:space="preserve">2、PU发泡材料制成 </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9D5EA3">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81372B">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100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B6679D">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lang w:val="en-US" w:eastAsia="zh-CN" w:bidi="ar"/>
              </w:rPr>
            </w:pPr>
            <w:r>
              <w:rPr>
                <w:rFonts w:hint="eastAsia" w:ascii="宋体" w:hAnsi="宋体" w:eastAsia="宋体" w:cs="宋体"/>
                <w:color w:val="auto"/>
                <w:kern w:val="0"/>
                <w:sz w:val="21"/>
                <w:szCs w:val="21"/>
                <w:highlight w:val="none"/>
                <w:lang w:eastAsia="zh-CN"/>
              </w:rPr>
              <w:t>工业</w:t>
            </w:r>
          </w:p>
        </w:tc>
      </w:tr>
      <w:tr w14:paraId="073196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B8D985">
            <w:pPr>
              <w:keepNext w:val="0"/>
              <w:keepLines w:val="0"/>
              <w:widowControl/>
              <w:suppressLineNumbers w:val="0"/>
              <w:snapToGrid w:val="0"/>
              <w:spacing w:line="240" w:lineRule="auto"/>
              <w:ind w:left="0" w:leftChars="0" w:right="0" w:rightChars="0" w:firstLine="0" w:firstLineChars="0"/>
              <w:jc w:val="center"/>
              <w:textAlignment w:val="top"/>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8</w:t>
            </w:r>
          </w:p>
        </w:tc>
        <w:tc>
          <w:tcPr>
            <w:tcW w:w="301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9F237C6">
            <w:pPr>
              <w:keepNext w:val="0"/>
              <w:keepLines w:val="0"/>
              <w:widowControl/>
              <w:suppressLineNumbers w:val="0"/>
              <w:snapToGrid w:val="0"/>
              <w:spacing w:line="240" w:lineRule="auto"/>
              <w:ind w:left="0" w:leftChars="0" w:right="0" w:rightChars="0" w:firstLine="0" w:firstLineChars="0"/>
              <w:jc w:val="center"/>
              <w:textAlignment w:val="top"/>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剑</w:t>
            </w:r>
          </w:p>
        </w:tc>
        <w:tc>
          <w:tcPr>
            <w:tcW w:w="7562" w:type="dxa"/>
            <w:tcBorders>
              <w:top w:val="single" w:color="000000" w:sz="4" w:space="0"/>
              <w:left w:val="nil"/>
              <w:bottom w:val="single" w:color="000000" w:sz="4" w:space="0"/>
              <w:right w:val="nil"/>
            </w:tcBorders>
            <w:shd w:val="clear" w:color="auto" w:fill="auto"/>
            <w:vAlign w:val="center"/>
          </w:tcPr>
          <w:p w14:paraId="77336B83">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shd w:val="clear" w:color="auto" w:fill="auto"/>
                <w:lang w:val="en-US"/>
              </w:rPr>
            </w:pPr>
            <w:r>
              <w:rPr>
                <w:rFonts w:hint="eastAsia" w:ascii="宋体" w:hAnsi="宋体" w:eastAsia="宋体" w:cs="宋体"/>
                <w:i w:val="0"/>
                <w:iCs w:val="0"/>
                <w:color w:val="000000"/>
                <w:kern w:val="0"/>
                <w:sz w:val="21"/>
                <w:szCs w:val="21"/>
                <w:u w:val="none"/>
                <w:shd w:val="clear" w:color="auto" w:fill="auto"/>
                <w:lang w:val="en-US" w:eastAsia="zh-CN" w:bidi="ar"/>
              </w:rPr>
              <w:t>木制品，无疤痕</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63B7DB">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把</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975C39">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60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C2134E">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lang w:val="en-US" w:eastAsia="zh-CN" w:bidi="ar"/>
              </w:rPr>
            </w:pPr>
            <w:r>
              <w:rPr>
                <w:rFonts w:hint="eastAsia" w:ascii="宋体" w:hAnsi="宋体" w:eastAsia="宋体" w:cs="宋体"/>
                <w:color w:val="auto"/>
                <w:kern w:val="0"/>
                <w:sz w:val="21"/>
                <w:szCs w:val="21"/>
                <w:highlight w:val="none"/>
                <w:lang w:eastAsia="zh-CN"/>
              </w:rPr>
              <w:t>工业</w:t>
            </w:r>
          </w:p>
        </w:tc>
      </w:tr>
      <w:tr w14:paraId="7E9BF7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67F0CF">
            <w:pPr>
              <w:keepNext w:val="0"/>
              <w:keepLines w:val="0"/>
              <w:widowControl/>
              <w:suppressLineNumbers w:val="0"/>
              <w:snapToGrid w:val="0"/>
              <w:spacing w:line="240" w:lineRule="auto"/>
              <w:ind w:left="0" w:leftChars="0" w:right="0" w:rightChars="0" w:firstLine="0" w:firstLineChars="0"/>
              <w:jc w:val="center"/>
              <w:textAlignment w:val="top"/>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9</w:t>
            </w:r>
          </w:p>
        </w:tc>
        <w:tc>
          <w:tcPr>
            <w:tcW w:w="301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C3B3CAF">
            <w:pPr>
              <w:keepNext w:val="0"/>
              <w:keepLines w:val="0"/>
              <w:widowControl/>
              <w:suppressLineNumbers w:val="0"/>
              <w:snapToGrid w:val="0"/>
              <w:spacing w:line="240" w:lineRule="auto"/>
              <w:ind w:left="0" w:leftChars="0" w:right="0" w:rightChars="0" w:firstLine="0" w:firstLineChars="0"/>
              <w:jc w:val="center"/>
              <w:textAlignment w:val="top"/>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武术棍</w:t>
            </w:r>
          </w:p>
        </w:tc>
        <w:tc>
          <w:tcPr>
            <w:tcW w:w="7562" w:type="dxa"/>
            <w:tcBorders>
              <w:top w:val="single" w:color="000000" w:sz="4" w:space="0"/>
              <w:left w:val="nil"/>
              <w:bottom w:val="single" w:color="000000" w:sz="4" w:space="0"/>
              <w:right w:val="nil"/>
            </w:tcBorders>
            <w:shd w:val="clear" w:color="auto" w:fill="auto"/>
            <w:vAlign w:val="center"/>
          </w:tcPr>
          <w:p w14:paraId="4F498B4F">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木制品，无疤痕</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4F9BF9">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把</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E3F6C8">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60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35B6CE">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lang w:val="en-US" w:eastAsia="zh-CN" w:bidi="ar"/>
              </w:rPr>
            </w:pPr>
            <w:r>
              <w:rPr>
                <w:rFonts w:hint="eastAsia" w:ascii="宋体" w:hAnsi="宋体" w:eastAsia="宋体" w:cs="宋体"/>
                <w:color w:val="auto"/>
                <w:kern w:val="0"/>
                <w:sz w:val="21"/>
                <w:szCs w:val="21"/>
                <w:highlight w:val="none"/>
                <w:lang w:eastAsia="zh-CN"/>
              </w:rPr>
              <w:t>工业</w:t>
            </w:r>
          </w:p>
        </w:tc>
      </w:tr>
      <w:tr w14:paraId="603F19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A1A481">
            <w:pPr>
              <w:keepNext w:val="0"/>
              <w:keepLines w:val="0"/>
              <w:widowControl/>
              <w:suppressLineNumbers w:val="0"/>
              <w:snapToGrid w:val="0"/>
              <w:spacing w:line="240" w:lineRule="auto"/>
              <w:ind w:left="0" w:leftChars="0" w:right="0" w:rightChars="0" w:firstLine="0" w:firstLineChars="0"/>
              <w:jc w:val="center"/>
              <w:textAlignment w:val="top"/>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10</w:t>
            </w:r>
          </w:p>
        </w:tc>
        <w:tc>
          <w:tcPr>
            <w:tcW w:w="301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E41E255">
            <w:pPr>
              <w:keepNext w:val="0"/>
              <w:keepLines w:val="0"/>
              <w:widowControl/>
              <w:suppressLineNumbers w:val="0"/>
              <w:snapToGrid w:val="0"/>
              <w:spacing w:line="240" w:lineRule="auto"/>
              <w:ind w:left="0" w:leftChars="0" w:right="0" w:rightChars="0" w:firstLine="0" w:firstLineChars="0"/>
              <w:jc w:val="center"/>
              <w:textAlignment w:val="top"/>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划线器</w:t>
            </w:r>
          </w:p>
        </w:tc>
        <w:tc>
          <w:tcPr>
            <w:tcW w:w="7562" w:type="dxa"/>
            <w:tcBorders>
              <w:top w:val="single" w:color="000000" w:sz="4" w:space="0"/>
              <w:left w:val="nil"/>
              <w:bottom w:val="single" w:color="000000" w:sz="4" w:space="0"/>
              <w:right w:val="nil"/>
            </w:tcBorders>
            <w:shd w:val="clear" w:color="auto" w:fill="auto"/>
            <w:vAlign w:val="center"/>
          </w:tcPr>
          <w:p w14:paraId="6CB58E44">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1.划线宽度应为40 mm～50mm；</w:t>
            </w:r>
            <w:r>
              <w:rPr>
                <w:rFonts w:hint="eastAsia" w:ascii="宋体" w:hAnsi="宋体" w:eastAsia="宋体" w:cs="宋体"/>
                <w:i w:val="0"/>
                <w:iCs w:val="0"/>
                <w:color w:val="000000"/>
                <w:kern w:val="0"/>
                <w:sz w:val="21"/>
                <w:szCs w:val="21"/>
                <w:u w:val="none"/>
                <w:shd w:val="clear" w:color="auto" w:fill="auto"/>
                <w:lang w:val="en-US" w:eastAsia="zh-CN" w:bidi="ar"/>
              </w:rPr>
              <w:br w:type="textWrapping"/>
            </w:r>
            <w:r>
              <w:rPr>
                <w:rFonts w:hint="eastAsia" w:ascii="宋体" w:hAnsi="宋体" w:eastAsia="宋体" w:cs="宋体"/>
                <w:i w:val="0"/>
                <w:iCs w:val="0"/>
                <w:color w:val="000000"/>
                <w:kern w:val="0"/>
                <w:sz w:val="21"/>
                <w:szCs w:val="21"/>
                <w:u w:val="none"/>
                <w:shd w:val="clear" w:color="auto" w:fill="auto"/>
                <w:lang w:val="en-US" w:eastAsia="zh-CN" w:bidi="ar"/>
              </w:rPr>
              <w:t>2.采用钢板厚度≥1.2mm，焊接平整、牢固，无假焊、飞边等缺陷；</w:t>
            </w:r>
            <w:r>
              <w:rPr>
                <w:rFonts w:hint="eastAsia" w:ascii="宋体" w:hAnsi="宋体" w:eastAsia="宋体" w:cs="宋体"/>
                <w:i w:val="0"/>
                <w:iCs w:val="0"/>
                <w:color w:val="000000"/>
                <w:kern w:val="0"/>
                <w:sz w:val="21"/>
                <w:szCs w:val="21"/>
                <w:u w:val="none"/>
                <w:shd w:val="clear" w:color="auto" w:fill="auto"/>
                <w:lang w:val="en-US" w:eastAsia="zh-CN" w:bidi="ar"/>
              </w:rPr>
              <w:br w:type="textWrapping"/>
            </w:r>
            <w:r>
              <w:rPr>
                <w:rFonts w:hint="eastAsia" w:ascii="宋体" w:hAnsi="宋体" w:eastAsia="宋体" w:cs="宋体"/>
                <w:i w:val="0"/>
                <w:iCs w:val="0"/>
                <w:color w:val="000000"/>
                <w:kern w:val="0"/>
                <w:sz w:val="21"/>
                <w:szCs w:val="21"/>
                <w:u w:val="none"/>
                <w:shd w:val="clear" w:color="auto" w:fill="auto"/>
                <w:lang w:val="en-US" w:eastAsia="zh-CN" w:bidi="ar"/>
              </w:rPr>
              <w:t>3.外表采用环保静电喷涂处理</w:t>
            </w:r>
            <w:r>
              <w:rPr>
                <w:rFonts w:hint="eastAsia" w:ascii="宋体" w:hAnsi="宋体" w:eastAsia="宋体" w:cs="宋体"/>
                <w:i w:val="0"/>
                <w:iCs w:val="0"/>
                <w:color w:val="000000"/>
                <w:kern w:val="0"/>
                <w:sz w:val="21"/>
                <w:szCs w:val="21"/>
                <w:u w:val="none"/>
                <w:shd w:val="clear" w:color="auto" w:fill="auto"/>
                <w:lang w:val="en-US" w:eastAsia="zh-CN" w:bidi="ar"/>
              </w:rPr>
              <w:br w:type="textWrapping"/>
            </w:r>
            <w:r>
              <w:rPr>
                <w:rFonts w:hint="eastAsia" w:ascii="宋体" w:hAnsi="宋体" w:eastAsia="宋体" w:cs="宋体"/>
                <w:i w:val="0"/>
                <w:iCs w:val="0"/>
                <w:color w:val="000000"/>
                <w:kern w:val="0"/>
                <w:sz w:val="21"/>
                <w:szCs w:val="21"/>
                <w:u w:val="none"/>
                <w:shd w:val="clear" w:color="auto" w:fill="auto"/>
                <w:lang w:val="en-US" w:eastAsia="zh-CN" w:bidi="ar"/>
              </w:rPr>
              <w:t>4.活动部分松紧适度，活动自如。</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E6A645">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12E06E">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2</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DA49B3">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lang w:val="en-US" w:eastAsia="zh-CN" w:bidi="ar"/>
              </w:rPr>
            </w:pPr>
            <w:r>
              <w:rPr>
                <w:rFonts w:hint="eastAsia" w:ascii="宋体" w:hAnsi="宋体" w:eastAsia="宋体" w:cs="宋体"/>
                <w:color w:val="auto"/>
                <w:kern w:val="0"/>
                <w:sz w:val="21"/>
                <w:szCs w:val="21"/>
                <w:highlight w:val="none"/>
                <w:lang w:eastAsia="zh-CN"/>
              </w:rPr>
              <w:t>工业</w:t>
            </w:r>
          </w:p>
        </w:tc>
      </w:tr>
      <w:tr w14:paraId="6B0495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2AF820">
            <w:pPr>
              <w:keepNext w:val="0"/>
              <w:keepLines w:val="0"/>
              <w:widowControl/>
              <w:suppressLineNumbers w:val="0"/>
              <w:snapToGrid w:val="0"/>
              <w:spacing w:line="240" w:lineRule="auto"/>
              <w:ind w:left="0" w:leftChars="0" w:right="0" w:rightChars="0" w:firstLine="0" w:firstLineChars="0"/>
              <w:jc w:val="center"/>
              <w:textAlignment w:val="top"/>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11</w:t>
            </w:r>
          </w:p>
        </w:tc>
        <w:tc>
          <w:tcPr>
            <w:tcW w:w="301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943CB5C">
            <w:pPr>
              <w:keepNext w:val="0"/>
              <w:keepLines w:val="0"/>
              <w:widowControl/>
              <w:suppressLineNumbers w:val="0"/>
              <w:snapToGrid w:val="0"/>
              <w:spacing w:line="240" w:lineRule="auto"/>
              <w:ind w:left="0" w:leftChars="0" w:right="0" w:rightChars="0" w:firstLine="0" w:firstLineChars="0"/>
              <w:jc w:val="center"/>
              <w:textAlignment w:val="top"/>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录音机</w:t>
            </w:r>
          </w:p>
        </w:tc>
        <w:tc>
          <w:tcPr>
            <w:tcW w:w="7562" w:type="dxa"/>
            <w:tcBorders>
              <w:top w:val="single" w:color="000000" w:sz="4" w:space="0"/>
              <w:left w:val="nil"/>
              <w:bottom w:val="single" w:color="000000" w:sz="4" w:space="0"/>
              <w:right w:val="nil"/>
            </w:tcBorders>
            <w:shd w:val="clear" w:color="auto" w:fill="auto"/>
            <w:vAlign w:val="center"/>
          </w:tcPr>
          <w:p w14:paraId="1BE40970">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双卡，支持U盘、内存卡，可读光盘</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1AA6C8">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台</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6A58E2">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4</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41DC7A">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lang w:val="en-US" w:eastAsia="zh-CN" w:bidi="ar"/>
              </w:rPr>
            </w:pPr>
            <w:r>
              <w:rPr>
                <w:rFonts w:hint="eastAsia" w:ascii="宋体" w:hAnsi="宋体" w:eastAsia="宋体" w:cs="宋体"/>
                <w:color w:val="auto"/>
                <w:kern w:val="0"/>
                <w:sz w:val="21"/>
                <w:szCs w:val="21"/>
                <w:highlight w:val="none"/>
                <w:lang w:eastAsia="zh-CN"/>
              </w:rPr>
              <w:t>工业</w:t>
            </w:r>
          </w:p>
        </w:tc>
      </w:tr>
      <w:tr w14:paraId="40F608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D1FA69">
            <w:pPr>
              <w:keepNext w:val="0"/>
              <w:keepLines w:val="0"/>
              <w:widowControl/>
              <w:suppressLineNumbers w:val="0"/>
              <w:snapToGrid w:val="0"/>
              <w:spacing w:line="240" w:lineRule="auto"/>
              <w:ind w:left="0" w:leftChars="0" w:right="0" w:rightChars="0" w:firstLine="0" w:firstLineChars="0"/>
              <w:jc w:val="center"/>
              <w:textAlignment w:val="top"/>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12</w:t>
            </w:r>
          </w:p>
        </w:tc>
        <w:tc>
          <w:tcPr>
            <w:tcW w:w="301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79E272A">
            <w:pPr>
              <w:keepNext w:val="0"/>
              <w:keepLines w:val="0"/>
              <w:widowControl/>
              <w:suppressLineNumbers w:val="0"/>
              <w:snapToGrid w:val="0"/>
              <w:spacing w:line="240" w:lineRule="auto"/>
              <w:ind w:left="0" w:leftChars="0" w:right="0" w:rightChars="0" w:firstLine="0" w:firstLineChars="0"/>
              <w:jc w:val="center"/>
              <w:textAlignment w:val="top"/>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扩音机</w:t>
            </w:r>
          </w:p>
        </w:tc>
        <w:tc>
          <w:tcPr>
            <w:tcW w:w="7562" w:type="dxa"/>
            <w:tcBorders>
              <w:top w:val="single" w:color="000000" w:sz="4" w:space="0"/>
              <w:left w:val="nil"/>
              <w:bottom w:val="single" w:color="000000" w:sz="4" w:space="0"/>
              <w:right w:val="nil"/>
            </w:tcBorders>
            <w:shd w:val="clear" w:color="auto" w:fill="auto"/>
            <w:vAlign w:val="center"/>
          </w:tcPr>
          <w:p w14:paraId="1F304527">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color w:val="000000"/>
                <w:kern w:val="0"/>
                <w:sz w:val="21"/>
                <w:szCs w:val="21"/>
                <w:u w:val="none"/>
                <w:shd w:val="clear" w:color="auto" w:fill="auto"/>
                <w:lang w:val="en-US" w:eastAsia="zh-CN" w:bidi="ar"/>
              </w:rPr>
              <w:t>便携式，频率响应：100Hz～10kHz，±3dB；</w:t>
            </w:r>
            <w:r>
              <w:rPr>
                <w:rFonts w:hint="eastAsia" w:ascii="宋体" w:hAnsi="宋体" w:eastAsia="宋体" w:cs="宋体"/>
                <w:color w:val="000000"/>
                <w:kern w:val="0"/>
                <w:sz w:val="21"/>
                <w:szCs w:val="21"/>
                <w:u w:val="none"/>
                <w:shd w:val="clear" w:color="auto" w:fill="auto"/>
                <w:lang w:val="en-US" w:eastAsia="zh-CN" w:bidi="ar"/>
              </w:rPr>
              <w:br w:type="textWrapping"/>
            </w:r>
            <w:r>
              <w:rPr>
                <w:rFonts w:hint="eastAsia" w:ascii="宋体" w:hAnsi="宋体" w:eastAsia="宋体" w:cs="宋体"/>
                <w:color w:val="000000"/>
                <w:kern w:val="0"/>
                <w:sz w:val="21"/>
                <w:szCs w:val="21"/>
                <w:u w:val="none"/>
                <w:shd w:val="clear" w:color="auto" w:fill="auto"/>
                <w:lang w:val="en-US" w:eastAsia="zh-CN" w:bidi="ar"/>
              </w:rPr>
              <w:t>使用电源：锂电池，一次充电可连续使用6小时以上；功率为25W；采用ABS工程塑料；音色清晰，声音洪亮，适用面积200m</w:t>
            </w:r>
            <w:r>
              <w:rPr>
                <w:rFonts w:hint="eastAsia" w:ascii="宋体" w:hAnsi="宋体" w:eastAsia="宋体" w:cs="宋体"/>
                <w:color w:val="000000"/>
                <w:kern w:val="0"/>
                <w:sz w:val="21"/>
                <w:szCs w:val="21"/>
                <w:u w:val="none"/>
                <w:shd w:val="clear" w:color="auto" w:fill="auto"/>
                <w:vertAlign w:val="superscript"/>
                <w:lang w:val="en-US" w:eastAsia="zh-CN" w:bidi="ar"/>
              </w:rPr>
              <w:t>2</w:t>
            </w:r>
            <w:r>
              <w:rPr>
                <w:rFonts w:hint="eastAsia" w:ascii="宋体" w:hAnsi="宋体" w:eastAsia="宋体" w:cs="宋体"/>
                <w:color w:val="000000"/>
                <w:kern w:val="0"/>
                <w:sz w:val="21"/>
                <w:szCs w:val="21"/>
                <w:u w:val="none"/>
                <w:shd w:val="clear" w:color="auto" w:fill="auto"/>
                <w:lang w:val="en-US" w:eastAsia="zh-CN" w:bidi="ar"/>
              </w:rPr>
              <w:t>以上</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CB78AC">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台</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DDDE3E">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1</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1AEAAF">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lang w:val="en-US" w:eastAsia="zh-CN" w:bidi="ar"/>
              </w:rPr>
            </w:pPr>
            <w:r>
              <w:rPr>
                <w:rFonts w:hint="eastAsia" w:ascii="宋体" w:hAnsi="宋体" w:eastAsia="宋体" w:cs="宋体"/>
                <w:color w:val="auto"/>
                <w:kern w:val="0"/>
                <w:sz w:val="21"/>
                <w:szCs w:val="21"/>
                <w:highlight w:val="none"/>
                <w:lang w:eastAsia="zh-CN"/>
              </w:rPr>
              <w:t>工业</w:t>
            </w:r>
          </w:p>
        </w:tc>
      </w:tr>
      <w:tr w14:paraId="64A0C4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4D6C54">
            <w:pPr>
              <w:keepNext w:val="0"/>
              <w:keepLines w:val="0"/>
              <w:widowControl/>
              <w:suppressLineNumbers w:val="0"/>
              <w:snapToGrid w:val="0"/>
              <w:spacing w:line="240" w:lineRule="auto"/>
              <w:ind w:left="0" w:leftChars="0" w:right="0" w:rightChars="0" w:firstLine="0" w:firstLineChars="0"/>
              <w:jc w:val="center"/>
              <w:textAlignment w:val="top"/>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13</w:t>
            </w:r>
          </w:p>
        </w:tc>
        <w:tc>
          <w:tcPr>
            <w:tcW w:w="301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00B74C3">
            <w:pPr>
              <w:keepNext w:val="0"/>
              <w:keepLines w:val="0"/>
              <w:widowControl/>
              <w:suppressLineNumbers w:val="0"/>
              <w:snapToGrid w:val="0"/>
              <w:spacing w:line="240" w:lineRule="auto"/>
              <w:ind w:left="0" w:leftChars="0" w:right="0" w:rightChars="0" w:firstLine="0" w:firstLineChars="0"/>
              <w:jc w:val="center"/>
              <w:textAlignment w:val="top"/>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扩音器</w:t>
            </w:r>
          </w:p>
        </w:tc>
        <w:tc>
          <w:tcPr>
            <w:tcW w:w="7562" w:type="dxa"/>
            <w:tcBorders>
              <w:top w:val="single" w:color="000000" w:sz="4" w:space="0"/>
              <w:left w:val="nil"/>
              <w:bottom w:val="single" w:color="000000" w:sz="4" w:space="0"/>
              <w:right w:val="nil"/>
            </w:tcBorders>
            <w:shd w:val="clear" w:color="auto" w:fill="auto"/>
            <w:vAlign w:val="center"/>
          </w:tcPr>
          <w:p w14:paraId="6BF6DD4A">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shd w:val="clear" w:color="auto" w:fill="auto"/>
                <w:lang w:val="en-US"/>
              </w:rPr>
            </w:pPr>
            <w:r>
              <w:rPr>
                <w:rFonts w:hint="eastAsia" w:ascii="宋体" w:hAnsi="宋体" w:eastAsia="宋体" w:cs="宋体"/>
                <w:i w:val="0"/>
                <w:iCs w:val="0"/>
                <w:color w:val="000000"/>
                <w:kern w:val="0"/>
                <w:sz w:val="21"/>
                <w:szCs w:val="21"/>
                <w:u w:val="none"/>
                <w:shd w:val="clear" w:color="auto" w:fill="auto"/>
                <w:lang w:val="en-US" w:eastAsia="zh-CN" w:bidi="ar"/>
              </w:rPr>
              <w:t>手提式，可折叠，带蓝牙功能，40W，2400毫安电池，可充电</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863879">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副</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BF5DED">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4</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C7A908">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lang w:val="en-US" w:eastAsia="zh-CN" w:bidi="ar"/>
              </w:rPr>
            </w:pPr>
            <w:r>
              <w:rPr>
                <w:rFonts w:hint="eastAsia" w:ascii="宋体" w:hAnsi="宋体" w:eastAsia="宋体" w:cs="宋体"/>
                <w:color w:val="auto"/>
                <w:kern w:val="0"/>
                <w:sz w:val="21"/>
                <w:szCs w:val="21"/>
                <w:highlight w:val="none"/>
                <w:lang w:eastAsia="zh-CN"/>
              </w:rPr>
              <w:t>工业</w:t>
            </w:r>
          </w:p>
        </w:tc>
      </w:tr>
      <w:tr w14:paraId="3CF2BD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DD5079">
            <w:pPr>
              <w:keepNext w:val="0"/>
              <w:keepLines w:val="0"/>
              <w:widowControl/>
              <w:suppressLineNumbers w:val="0"/>
              <w:snapToGrid w:val="0"/>
              <w:spacing w:line="240" w:lineRule="auto"/>
              <w:ind w:left="0" w:leftChars="0" w:right="0" w:rightChars="0" w:firstLine="0" w:firstLineChars="0"/>
              <w:jc w:val="center"/>
              <w:textAlignment w:val="top"/>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14</w:t>
            </w:r>
          </w:p>
        </w:tc>
        <w:tc>
          <w:tcPr>
            <w:tcW w:w="301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60975A4">
            <w:pPr>
              <w:keepNext w:val="0"/>
              <w:keepLines w:val="0"/>
              <w:widowControl/>
              <w:suppressLineNumbers w:val="0"/>
              <w:snapToGrid w:val="0"/>
              <w:spacing w:line="240" w:lineRule="auto"/>
              <w:ind w:left="0" w:leftChars="0" w:right="0" w:rightChars="0" w:firstLine="0" w:firstLineChars="0"/>
              <w:jc w:val="center"/>
              <w:textAlignment w:val="top"/>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标志筒</w:t>
            </w:r>
          </w:p>
        </w:tc>
        <w:tc>
          <w:tcPr>
            <w:tcW w:w="7562" w:type="dxa"/>
            <w:tcBorders>
              <w:top w:val="single" w:color="000000" w:sz="4" w:space="0"/>
              <w:left w:val="nil"/>
              <w:bottom w:val="single" w:color="000000" w:sz="4" w:space="0"/>
              <w:right w:val="nil"/>
            </w:tcBorders>
            <w:shd w:val="clear" w:color="auto" w:fill="auto"/>
            <w:vAlign w:val="center"/>
          </w:tcPr>
          <w:p w14:paraId="27D289E5">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1、多功能标志桶，全塑料制品,高度为520mm，顶部为正方形。</w:t>
            </w:r>
            <w:r>
              <w:rPr>
                <w:rFonts w:hint="eastAsia" w:ascii="宋体" w:hAnsi="宋体" w:eastAsia="宋体" w:cs="宋体"/>
                <w:i w:val="0"/>
                <w:iCs w:val="0"/>
                <w:color w:val="000000"/>
                <w:kern w:val="0"/>
                <w:sz w:val="21"/>
                <w:szCs w:val="21"/>
                <w:u w:val="none"/>
                <w:shd w:val="clear" w:color="auto" w:fill="auto"/>
                <w:lang w:val="en-US" w:eastAsia="zh-CN" w:bidi="ar"/>
              </w:rPr>
              <w:br w:type="textWrapping"/>
            </w:r>
            <w:r>
              <w:rPr>
                <w:rFonts w:hint="eastAsia" w:ascii="宋体" w:hAnsi="宋体" w:eastAsia="宋体" w:cs="宋体"/>
                <w:i w:val="0"/>
                <w:iCs w:val="0"/>
                <w:color w:val="000000"/>
                <w:kern w:val="0"/>
                <w:sz w:val="21"/>
                <w:szCs w:val="21"/>
                <w:u w:val="none"/>
                <w:shd w:val="clear" w:color="auto" w:fill="auto"/>
                <w:lang w:val="en-US" w:eastAsia="zh-CN" w:bidi="ar"/>
              </w:rPr>
              <w:t xml:space="preserve">2、呈圆锥体状，筒体分布不低于13个定位孔。 </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F5334F">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1BAB75">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25</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2A87FC">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lang w:val="en-US" w:eastAsia="zh-CN" w:bidi="ar"/>
              </w:rPr>
            </w:pPr>
            <w:r>
              <w:rPr>
                <w:rFonts w:hint="eastAsia" w:ascii="宋体" w:hAnsi="宋体" w:eastAsia="宋体" w:cs="宋体"/>
                <w:color w:val="auto"/>
                <w:kern w:val="0"/>
                <w:sz w:val="21"/>
                <w:szCs w:val="21"/>
                <w:highlight w:val="none"/>
                <w:lang w:eastAsia="zh-CN"/>
              </w:rPr>
              <w:t>工业</w:t>
            </w:r>
          </w:p>
        </w:tc>
      </w:tr>
      <w:tr w14:paraId="298D1C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9857A6">
            <w:pPr>
              <w:keepNext w:val="0"/>
              <w:keepLines w:val="0"/>
              <w:widowControl/>
              <w:suppressLineNumbers w:val="0"/>
              <w:snapToGrid w:val="0"/>
              <w:spacing w:line="240" w:lineRule="auto"/>
              <w:ind w:left="0" w:leftChars="0" w:right="0" w:rightChars="0" w:firstLine="0" w:firstLineChars="0"/>
              <w:jc w:val="center"/>
              <w:textAlignment w:val="top"/>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15</w:t>
            </w:r>
          </w:p>
        </w:tc>
        <w:tc>
          <w:tcPr>
            <w:tcW w:w="301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62E9695">
            <w:pPr>
              <w:keepNext w:val="0"/>
              <w:keepLines w:val="0"/>
              <w:widowControl/>
              <w:suppressLineNumbers w:val="0"/>
              <w:snapToGrid w:val="0"/>
              <w:spacing w:line="240" w:lineRule="auto"/>
              <w:ind w:left="0" w:leftChars="0" w:right="0" w:rightChars="0" w:firstLine="0" w:firstLineChars="0"/>
              <w:jc w:val="center"/>
              <w:textAlignment w:val="top"/>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保健箱</w:t>
            </w:r>
          </w:p>
        </w:tc>
        <w:tc>
          <w:tcPr>
            <w:tcW w:w="7562" w:type="dxa"/>
            <w:tcBorders>
              <w:top w:val="single" w:color="000000" w:sz="4" w:space="0"/>
              <w:left w:val="nil"/>
              <w:bottom w:val="single" w:color="000000" w:sz="4" w:space="0"/>
              <w:right w:val="nil"/>
            </w:tcBorders>
            <w:shd w:val="clear" w:color="auto" w:fill="auto"/>
            <w:vAlign w:val="center"/>
          </w:tcPr>
          <w:p w14:paraId="627737B2">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铝合金材质</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A3B1B7">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790E40">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2</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4A0C24">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lang w:val="en-US" w:eastAsia="zh-CN" w:bidi="ar"/>
              </w:rPr>
            </w:pPr>
            <w:r>
              <w:rPr>
                <w:rFonts w:hint="eastAsia" w:ascii="宋体" w:hAnsi="宋体" w:eastAsia="宋体" w:cs="宋体"/>
                <w:color w:val="auto"/>
                <w:kern w:val="0"/>
                <w:sz w:val="21"/>
                <w:szCs w:val="21"/>
                <w:highlight w:val="none"/>
                <w:lang w:eastAsia="zh-CN"/>
              </w:rPr>
              <w:t>工业</w:t>
            </w:r>
          </w:p>
        </w:tc>
      </w:tr>
      <w:tr w14:paraId="406AE7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F9BD37">
            <w:pPr>
              <w:keepNext w:val="0"/>
              <w:keepLines w:val="0"/>
              <w:widowControl/>
              <w:suppressLineNumbers w:val="0"/>
              <w:snapToGrid w:val="0"/>
              <w:spacing w:line="240" w:lineRule="auto"/>
              <w:ind w:left="0" w:leftChars="0" w:right="0" w:rightChars="0" w:firstLine="0" w:firstLineChars="0"/>
              <w:jc w:val="center"/>
              <w:textAlignment w:val="top"/>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16</w:t>
            </w:r>
          </w:p>
        </w:tc>
        <w:tc>
          <w:tcPr>
            <w:tcW w:w="301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4E30754">
            <w:pPr>
              <w:keepNext w:val="0"/>
              <w:keepLines w:val="0"/>
              <w:widowControl/>
              <w:suppressLineNumbers w:val="0"/>
              <w:snapToGrid w:val="0"/>
              <w:spacing w:line="240" w:lineRule="auto"/>
              <w:ind w:left="0" w:leftChars="0" w:right="0" w:rightChars="0" w:firstLine="0" w:firstLineChars="0"/>
              <w:jc w:val="center"/>
              <w:textAlignment w:val="top"/>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标志盘</w:t>
            </w:r>
          </w:p>
        </w:tc>
        <w:tc>
          <w:tcPr>
            <w:tcW w:w="7562" w:type="dxa"/>
            <w:tcBorders>
              <w:top w:val="single" w:color="000000" w:sz="4" w:space="0"/>
              <w:left w:val="nil"/>
              <w:bottom w:val="single" w:color="000000" w:sz="4" w:space="0"/>
              <w:right w:val="nil"/>
            </w:tcBorders>
            <w:shd w:val="clear" w:color="auto" w:fill="auto"/>
            <w:vAlign w:val="center"/>
          </w:tcPr>
          <w:p w14:paraId="5AA25CE2">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塑料材质</w:t>
            </w:r>
          </w:p>
        </w:tc>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81E207">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BF3E55">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100</w:t>
            </w:r>
          </w:p>
        </w:tc>
        <w:tc>
          <w:tcPr>
            <w:tcW w:w="1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A10599">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lang w:val="en-US" w:eastAsia="zh-CN" w:bidi="ar"/>
              </w:rPr>
            </w:pPr>
            <w:r>
              <w:rPr>
                <w:rFonts w:hint="eastAsia" w:ascii="宋体" w:hAnsi="宋体" w:eastAsia="宋体" w:cs="宋体"/>
                <w:color w:val="auto"/>
                <w:kern w:val="0"/>
                <w:sz w:val="21"/>
                <w:szCs w:val="21"/>
                <w:highlight w:val="none"/>
                <w:lang w:eastAsia="zh-CN"/>
              </w:rPr>
              <w:t>工业</w:t>
            </w:r>
          </w:p>
        </w:tc>
      </w:tr>
      <w:tr w14:paraId="430917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14227" w:type="dxa"/>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04B835">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lang w:val="en-US" w:eastAsia="zh-CN" w:bidi="ar"/>
              </w:rPr>
            </w:pPr>
            <w:r>
              <w:rPr>
                <w:rFonts w:hint="eastAsia" w:ascii="宋体" w:hAnsi="宋体" w:eastAsia="宋体" w:cs="宋体"/>
                <w:i w:val="0"/>
                <w:iCs w:val="0"/>
                <w:color w:val="000000"/>
                <w:kern w:val="0"/>
                <w:sz w:val="21"/>
                <w:szCs w:val="21"/>
                <w:u w:val="none"/>
                <w:shd w:val="clear" w:color="auto" w:fill="auto"/>
                <w:lang w:val="en-US" w:eastAsia="zh-CN" w:bidi="ar"/>
              </w:rPr>
              <w:t>音乐器材</w:t>
            </w:r>
          </w:p>
        </w:tc>
      </w:tr>
      <w:tr w14:paraId="64519C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4859D89">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1</w:t>
            </w:r>
          </w:p>
        </w:tc>
        <w:tc>
          <w:tcPr>
            <w:tcW w:w="3015" w:type="dxa"/>
            <w:gridSpan w:val="2"/>
            <w:tcBorders>
              <w:top w:val="single" w:color="auto" w:sz="4" w:space="0"/>
              <w:left w:val="single" w:color="auto" w:sz="4" w:space="0"/>
              <w:bottom w:val="single" w:color="auto" w:sz="4" w:space="0"/>
              <w:right w:val="single" w:color="auto" w:sz="4" w:space="0"/>
            </w:tcBorders>
            <w:shd w:val="clear" w:color="auto" w:fill="auto"/>
            <w:noWrap/>
            <w:vAlign w:val="center"/>
          </w:tcPr>
          <w:p w14:paraId="507338C1">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钢琴</w:t>
            </w:r>
          </w:p>
        </w:tc>
        <w:tc>
          <w:tcPr>
            <w:tcW w:w="7562" w:type="dxa"/>
            <w:tcBorders>
              <w:top w:val="single" w:color="auto" w:sz="4" w:space="0"/>
              <w:left w:val="single" w:color="auto" w:sz="4" w:space="0"/>
              <w:bottom w:val="single" w:color="auto" w:sz="4" w:space="0"/>
              <w:right w:val="single" w:color="auto" w:sz="4" w:space="0"/>
            </w:tcBorders>
            <w:shd w:val="clear" w:color="auto" w:fill="auto"/>
            <w:vAlign w:val="center"/>
          </w:tcPr>
          <w:p w14:paraId="6B04AC5D">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shd w:val="clear" w:color="auto" w:fill="auto"/>
                <w:lang w:val="en-US"/>
              </w:rPr>
            </w:pPr>
            <w:r>
              <w:rPr>
                <w:rFonts w:hint="eastAsia" w:ascii="宋体" w:hAnsi="宋体" w:eastAsia="宋体" w:cs="宋体"/>
                <w:i w:val="0"/>
                <w:iCs w:val="0"/>
                <w:color w:val="000000"/>
                <w:kern w:val="0"/>
                <w:sz w:val="21"/>
                <w:szCs w:val="21"/>
                <w:u w:val="none"/>
                <w:shd w:val="clear" w:color="auto" w:fill="auto"/>
                <w:lang w:val="en-US" w:eastAsia="zh-CN" w:bidi="ar"/>
              </w:rPr>
              <w:t>1.铁板：采用真空铸造铁板工艺，音色纯正。</w:t>
            </w:r>
            <w:r>
              <w:rPr>
                <w:rFonts w:hint="eastAsia" w:ascii="宋体" w:hAnsi="宋体" w:eastAsia="宋体" w:cs="宋体"/>
                <w:i w:val="0"/>
                <w:iCs w:val="0"/>
                <w:color w:val="000000"/>
                <w:kern w:val="0"/>
                <w:sz w:val="21"/>
                <w:szCs w:val="21"/>
                <w:u w:val="none"/>
                <w:shd w:val="clear" w:color="auto" w:fill="auto"/>
                <w:lang w:val="en-US" w:eastAsia="zh-CN" w:bidi="ar"/>
              </w:rPr>
              <w:br w:type="textWrapping"/>
            </w:r>
            <w:r>
              <w:rPr>
                <w:rFonts w:hint="eastAsia" w:ascii="宋体" w:hAnsi="宋体" w:eastAsia="宋体" w:cs="宋体"/>
                <w:i w:val="0"/>
                <w:iCs w:val="0"/>
                <w:color w:val="000000"/>
                <w:kern w:val="0"/>
                <w:sz w:val="21"/>
                <w:szCs w:val="21"/>
                <w:u w:val="none"/>
                <w:shd w:val="clear" w:color="auto" w:fill="auto"/>
                <w:lang w:val="en-US" w:eastAsia="zh-CN" w:bidi="ar"/>
              </w:rPr>
              <w:t>2.音板：采用白松制作的加强型实木音板，上下两层白松实木木皮加强音板的抗拉张力。</w:t>
            </w:r>
            <w:r>
              <w:rPr>
                <w:rFonts w:hint="eastAsia" w:ascii="宋体" w:hAnsi="宋体" w:eastAsia="宋体" w:cs="宋体"/>
                <w:i w:val="0"/>
                <w:iCs w:val="0"/>
                <w:color w:val="000000"/>
                <w:kern w:val="0"/>
                <w:sz w:val="21"/>
                <w:szCs w:val="21"/>
                <w:u w:val="none"/>
                <w:shd w:val="clear" w:color="auto" w:fill="auto"/>
                <w:lang w:val="en-US" w:eastAsia="zh-CN" w:bidi="ar"/>
              </w:rPr>
              <w:br w:type="textWrapping"/>
            </w:r>
            <w:r>
              <w:rPr>
                <w:rFonts w:hint="eastAsia" w:ascii="宋体" w:hAnsi="宋体" w:eastAsia="宋体" w:cs="宋体"/>
                <w:i w:val="0"/>
                <w:iCs w:val="0"/>
                <w:color w:val="000000"/>
                <w:kern w:val="0"/>
                <w:sz w:val="21"/>
                <w:szCs w:val="21"/>
                <w:u w:val="none"/>
                <w:shd w:val="clear" w:color="auto" w:fill="auto"/>
                <w:lang w:val="en-US" w:eastAsia="zh-CN" w:bidi="ar"/>
              </w:rPr>
              <w:t>3.琴弦：采用防锈钢线，音色纯净，音准稳定。</w:t>
            </w:r>
            <w:r>
              <w:rPr>
                <w:rFonts w:hint="eastAsia" w:ascii="宋体" w:hAnsi="宋体" w:eastAsia="宋体" w:cs="宋体"/>
                <w:i w:val="0"/>
                <w:iCs w:val="0"/>
                <w:color w:val="000000"/>
                <w:kern w:val="0"/>
                <w:sz w:val="21"/>
                <w:szCs w:val="21"/>
                <w:u w:val="none"/>
                <w:shd w:val="clear" w:color="auto" w:fill="auto"/>
                <w:lang w:val="en-US" w:eastAsia="zh-CN" w:bidi="ar"/>
              </w:rPr>
              <w:br w:type="textWrapping"/>
            </w:r>
            <w:r>
              <w:rPr>
                <w:rFonts w:hint="eastAsia" w:ascii="宋体" w:hAnsi="宋体" w:eastAsia="宋体" w:cs="宋体"/>
                <w:i w:val="0"/>
                <w:iCs w:val="0"/>
                <w:color w:val="000000"/>
                <w:kern w:val="0"/>
                <w:sz w:val="21"/>
                <w:szCs w:val="21"/>
                <w:u w:val="none"/>
                <w:shd w:val="clear" w:color="auto" w:fill="auto"/>
                <w:lang w:val="en-US" w:eastAsia="zh-CN" w:bidi="ar"/>
              </w:rPr>
              <w:t>4.弦码：采用色木多层板制作，音频振动响应精确，迅速。</w:t>
            </w:r>
            <w:r>
              <w:rPr>
                <w:rFonts w:hint="eastAsia" w:ascii="宋体" w:hAnsi="宋体" w:eastAsia="宋体" w:cs="宋体"/>
                <w:i w:val="0"/>
                <w:iCs w:val="0"/>
                <w:color w:val="000000"/>
                <w:kern w:val="0"/>
                <w:sz w:val="21"/>
                <w:szCs w:val="21"/>
                <w:u w:val="none"/>
                <w:shd w:val="clear" w:color="auto" w:fill="auto"/>
                <w:lang w:val="en-US" w:eastAsia="zh-CN" w:bidi="ar"/>
              </w:rPr>
              <w:br w:type="textWrapping"/>
            </w:r>
            <w:r>
              <w:rPr>
                <w:rFonts w:hint="eastAsia" w:ascii="宋体" w:hAnsi="宋体" w:eastAsia="宋体" w:cs="宋体"/>
                <w:i w:val="0"/>
                <w:iCs w:val="0"/>
                <w:color w:val="000000"/>
                <w:kern w:val="0"/>
                <w:sz w:val="21"/>
                <w:szCs w:val="21"/>
                <w:u w:val="none"/>
                <w:shd w:val="clear" w:color="auto" w:fill="auto"/>
                <w:lang w:val="en-US" w:eastAsia="zh-CN" w:bidi="ar"/>
              </w:rPr>
              <w:t>5.弦椎：采用羊毛毡，音色圆润通畅。</w:t>
            </w:r>
            <w:r>
              <w:rPr>
                <w:rFonts w:hint="eastAsia" w:ascii="宋体" w:hAnsi="宋体" w:eastAsia="宋体" w:cs="宋体"/>
                <w:i w:val="0"/>
                <w:iCs w:val="0"/>
                <w:color w:val="000000"/>
                <w:kern w:val="0"/>
                <w:sz w:val="21"/>
                <w:szCs w:val="21"/>
                <w:u w:val="none"/>
                <w:shd w:val="clear" w:color="auto" w:fill="auto"/>
                <w:lang w:val="en-US" w:eastAsia="zh-CN" w:bidi="ar"/>
              </w:rPr>
              <w:br w:type="textWrapping"/>
            </w:r>
            <w:r>
              <w:rPr>
                <w:rFonts w:hint="eastAsia" w:ascii="宋体" w:hAnsi="宋体" w:eastAsia="宋体" w:cs="宋体"/>
                <w:i w:val="0"/>
                <w:iCs w:val="0"/>
                <w:color w:val="000000"/>
                <w:kern w:val="0"/>
                <w:sz w:val="21"/>
                <w:szCs w:val="21"/>
                <w:u w:val="none"/>
                <w:shd w:val="clear" w:color="auto" w:fill="auto"/>
                <w:lang w:val="en-US" w:eastAsia="zh-CN" w:bidi="ar"/>
              </w:rPr>
              <w:t>6.琴键：采用实木复合键盘，采用亚光黑键，键皮采用塑料，键盘表面硬度为2H以上。</w:t>
            </w:r>
            <w:r>
              <w:rPr>
                <w:rFonts w:hint="eastAsia" w:ascii="宋体" w:hAnsi="宋体" w:eastAsia="宋体" w:cs="宋体"/>
                <w:i w:val="0"/>
                <w:iCs w:val="0"/>
                <w:color w:val="000000"/>
                <w:kern w:val="0"/>
                <w:sz w:val="21"/>
                <w:szCs w:val="21"/>
                <w:u w:val="none"/>
                <w:shd w:val="clear" w:color="auto" w:fill="auto"/>
                <w:lang w:val="en-US" w:eastAsia="zh-CN" w:bidi="ar"/>
              </w:rPr>
              <w:br w:type="textWrapping"/>
            </w:r>
            <w:r>
              <w:rPr>
                <w:rFonts w:hint="eastAsia" w:ascii="宋体" w:hAnsi="宋体" w:eastAsia="宋体" w:cs="宋体"/>
                <w:i w:val="0"/>
                <w:iCs w:val="0"/>
                <w:color w:val="000000"/>
                <w:kern w:val="0"/>
                <w:sz w:val="21"/>
                <w:szCs w:val="21"/>
                <w:u w:val="none"/>
                <w:shd w:val="clear" w:color="auto" w:fill="auto"/>
                <w:lang w:val="en-US" w:eastAsia="zh-CN" w:bidi="ar"/>
              </w:rPr>
              <w:t>7.脚轮：采用双轮脚轮，具有转到灵活，推行顺畅，噪音低的特点。</w:t>
            </w:r>
            <w:r>
              <w:rPr>
                <w:rFonts w:hint="eastAsia" w:ascii="宋体" w:hAnsi="宋体" w:eastAsia="宋体" w:cs="宋体"/>
                <w:i w:val="0"/>
                <w:iCs w:val="0"/>
                <w:color w:val="000000"/>
                <w:kern w:val="0"/>
                <w:sz w:val="21"/>
                <w:szCs w:val="21"/>
                <w:u w:val="none"/>
                <w:shd w:val="clear" w:color="auto" w:fill="auto"/>
                <w:lang w:val="en-US" w:eastAsia="zh-CN" w:bidi="ar"/>
              </w:rPr>
              <w:br w:type="textWrapping"/>
            </w:r>
            <w:r>
              <w:rPr>
                <w:rFonts w:hint="eastAsia" w:ascii="宋体" w:hAnsi="宋体" w:eastAsia="宋体" w:cs="宋体"/>
                <w:i w:val="0"/>
                <w:iCs w:val="0"/>
                <w:color w:val="000000"/>
                <w:kern w:val="0"/>
                <w:sz w:val="21"/>
                <w:szCs w:val="21"/>
                <w:u w:val="none"/>
                <w:shd w:val="clear" w:color="auto" w:fill="auto"/>
                <w:lang w:val="en-US" w:eastAsia="zh-CN" w:bidi="ar"/>
              </w:rPr>
              <w:t>8.脚踏：金属铸造，踏脚负荷为3.5kg左右。</w:t>
            </w:r>
            <w:r>
              <w:rPr>
                <w:rFonts w:hint="eastAsia" w:ascii="宋体" w:hAnsi="宋体" w:eastAsia="宋体" w:cs="宋体"/>
                <w:i w:val="0"/>
                <w:iCs w:val="0"/>
                <w:color w:val="000000"/>
                <w:kern w:val="0"/>
                <w:sz w:val="21"/>
                <w:szCs w:val="21"/>
                <w:u w:val="none"/>
                <w:shd w:val="clear" w:color="auto" w:fill="auto"/>
                <w:lang w:val="en-US" w:eastAsia="zh-CN" w:bidi="ar"/>
              </w:rPr>
              <w:br w:type="textWrapping"/>
            </w:r>
            <w:r>
              <w:rPr>
                <w:rFonts w:hint="eastAsia" w:ascii="宋体" w:hAnsi="宋体" w:eastAsia="宋体" w:cs="宋体"/>
                <w:i w:val="0"/>
                <w:iCs w:val="0"/>
                <w:color w:val="000000"/>
                <w:kern w:val="0"/>
                <w:sz w:val="21"/>
                <w:szCs w:val="21"/>
                <w:u w:val="none"/>
                <w:shd w:val="clear" w:color="auto" w:fill="auto"/>
                <w:lang w:val="en-US" w:eastAsia="zh-CN" w:bidi="ar"/>
              </w:rPr>
              <w:t>9.外壳涂饰：采用不饱和树脂环保漆，并应用静电喷涂，令漆面光亮平整。</w:t>
            </w:r>
            <w:r>
              <w:rPr>
                <w:rFonts w:hint="eastAsia" w:ascii="宋体" w:hAnsi="宋体" w:eastAsia="宋体" w:cs="宋体"/>
                <w:i w:val="0"/>
                <w:iCs w:val="0"/>
                <w:color w:val="000000"/>
                <w:kern w:val="0"/>
                <w:sz w:val="21"/>
                <w:szCs w:val="21"/>
                <w:u w:val="none"/>
                <w:shd w:val="clear" w:color="auto" w:fill="auto"/>
                <w:lang w:val="en-US" w:eastAsia="zh-CN" w:bidi="ar"/>
              </w:rPr>
              <w:br w:type="textWrapping"/>
            </w:r>
            <w:r>
              <w:rPr>
                <w:rFonts w:hint="eastAsia" w:ascii="宋体" w:hAnsi="宋体" w:eastAsia="宋体" w:cs="宋体"/>
                <w:i w:val="0"/>
                <w:iCs w:val="0"/>
                <w:color w:val="000000"/>
                <w:kern w:val="0"/>
                <w:sz w:val="21"/>
                <w:szCs w:val="21"/>
                <w:u w:val="none"/>
                <w:shd w:val="clear" w:color="auto" w:fill="auto"/>
                <w:lang w:val="en-US" w:eastAsia="zh-CN" w:bidi="ar"/>
              </w:rPr>
              <w:t>10.背柱：采用五背柱设计，保证了弦列振动的边界条件而且相应提高了钢琴总装配精度。</w:t>
            </w:r>
            <w:r>
              <w:rPr>
                <w:rFonts w:hint="eastAsia" w:ascii="宋体" w:hAnsi="宋体" w:eastAsia="宋体" w:cs="宋体"/>
                <w:i w:val="0"/>
                <w:iCs w:val="0"/>
                <w:color w:val="000000"/>
                <w:kern w:val="0"/>
                <w:sz w:val="21"/>
                <w:szCs w:val="21"/>
                <w:u w:val="none"/>
                <w:shd w:val="clear" w:color="auto" w:fill="auto"/>
                <w:lang w:val="en-US" w:eastAsia="zh-CN" w:bidi="ar"/>
              </w:rPr>
              <w:br w:type="textWrapping"/>
            </w:r>
            <w:r>
              <w:rPr>
                <w:rFonts w:hint="eastAsia" w:ascii="宋体" w:hAnsi="宋体" w:eastAsia="宋体" w:cs="宋体"/>
                <w:i w:val="0"/>
                <w:iCs w:val="0"/>
                <w:color w:val="000000"/>
                <w:kern w:val="0"/>
                <w:sz w:val="21"/>
                <w:szCs w:val="21"/>
                <w:u w:val="none"/>
                <w:shd w:val="clear" w:color="auto" w:fill="auto"/>
                <w:lang w:val="en-US" w:eastAsia="zh-CN" w:bidi="ar"/>
              </w:rPr>
              <w:t>11.击弦机：弦椎击弦距离不少于43 mm,弦椎无晃动，制音效果好，平音头毡密度为0.16-0.22mm,三角毡密度为0.25mm-0.30mm ,色泽均匀一致，无分层，调整到位后，制音头离弦，贴弦一致，动作整齐，有效。</w:t>
            </w:r>
            <w:r>
              <w:rPr>
                <w:rFonts w:hint="eastAsia" w:ascii="宋体" w:hAnsi="宋体" w:eastAsia="宋体" w:cs="宋体"/>
                <w:i w:val="0"/>
                <w:iCs w:val="0"/>
                <w:color w:val="000000"/>
                <w:kern w:val="0"/>
                <w:sz w:val="21"/>
                <w:szCs w:val="21"/>
                <w:u w:val="none"/>
                <w:shd w:val="clear" w:color="auto" w:fill="auto"/>
                <w:lang w:val="en-US" w:eastAsia="zh-CN" w:bidi="ar"/>
              </w:rPr>
              <w:br w:type="textWrapping"/>
            </w:r>
            <w:r>
              <w:rPr>
                <w:rFonts w:hint="eastAsia" w:ascii="宋体" w:hAnsi="宋体" w:eastAsia="宋体" w:cs="宋体"/>
                <w:i w:val="0"/>
                <w:iCs w:val="0"/>
                <w:color w:val="000000"/>
                <w:kern w:val="0"/>
                <w:sz w:val="21"/>
                <w:szCs w:val="21"/>
                <w:u w:val="none"/>
                <w:shd w:val="clear" w:color="auto" w:fill="auto"/>
                <w:lang w:val="en-US" w:eastAsia="zh-CN" w:bidi="ar"/>
              </w:rPr>
              <w:t>12.顶杆：采用高强度材质，不易磨损变形，保证了产品的使用寿命。</w:t>
            </w:r>
            <w:r>
              <w:rPr>
                <w:rFonts w:hint="eastAsia" w:ascii="宋体" w:hAnsi="宋体" w:eastAsia="宋体" w:cs="宋体"/>
                <w:i w:val="0"/>
                <w:iCs w:val="0"/>
                <w:color w:val="000000"/>
                <w:kern w:val="0"/>
                <w:sz w:val="21"/>
                <w:szCs w:val="21"/>
                <w:u w:val="none"/>
                <w:shd w:val="clear" w:color="auto" w:fill="auto"/>
                <w:lang w:val="en-US" w:eastAsia="zh-CN" w:bidi="ar"/>
              </w:rPr>
              <w:br w:type="textWrapping"/>
            </w:r>
            <w:r>
              <w:rPr>
                <w:rFonts w:hint="eastAsia" w:ascii="宋体" w:hAnsi="宋体" w:eastAsia="宋体" w:cs="宋体"/>
                <w:i w:val="0"/>
                <w:iCs w:val="0"/>
                <w:color w:val="000000"/>
                <w:kern w:val="0"/>
                <w:sz w:val="21"/>
                <w:szCs w:val="21"/>
                <w:u w:val="none"/>
                <w:shd w:val="clear" w:color="auto" w:fill="auto"/>
                <w:lang w:val="en-US" w:eastAsia="zh-CN" w:bidi="ar"/>
              </w:rPr>
              <w:t>13.干燥处理：木制作经过自然风干，再根据不同的部件采用不同的烘干方式释放木材的内应力，呢毡经过防潮，防霉，防蛀处理。</w:t>
            </w:r>
            <w:r>
              <w:rPr>
                <w:rFonts w:hint="eastAsia" w:ascii="宋体" w:hAnsi="宋体" w:eastAsia="宋体" w:cs="宋体"/>
                <w:i w:val="0"/>
                <w:iCs w:val="0"/>
                <w:color w:val="000000"/>
                <w:kern w:val="0"/>
                <w:sz w:val="21"/>
                <w:szCs w:val="21"/>
                <w:u w:val="none"/>
                <w:shd w:val="clear" w:color="auto" w:fill="auto"/>
                <w:lang w:val="en-US" w:eastAsia="zh-CN" w:bidi="ar"/>
              </w:rPr>
              <w:br w:type="textWrapping"/>
            </w:r>
            <w:r>
              <w:rPr>
                <w:rFonts w:hint="eastAsia" w:ascii="宋体" w:hAnsi="宋体" w:eastAsia="宋体" w:cs="宋体"/>
                <w:i w:val="0"/>
                <w:iCs w:val="0"/>
                <w:color w:val="000000"/>
                <w:kern w:val="0"/>
                <w:sz w:val="21"/>
                <w:szCs w:val="21"/>
                <w:u w:val="none"/>
                <w:shd w:val="clear" w:color="auto" w:fill="auto"/>
                <w:lang w:val="en-US" w:eastAsia="zh-CN" w:bidi="ar"/>
              </w:rPr>
              <w:t>14.高≥121cm，88键。</w:t>
            </w:r>
          </w:p>
        </w:tc>
        <w:tc>
          <w:tcPr>
            <w:tcW w:w="74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24F2A44">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架</w:t>
            </w:r>
          </w:p>
        </w:tc>
        <w:tc>
          <w:tcPr>
            <w:tcW w:w="70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BB9F6CE">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2</w:t>
            </w:r>
          </w:p>
        </w:tc>
        <w:tc>
          <w:tcPr>
            <w:tcW w:w="156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27CE240">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lang w:val="en-US" w:eastAsia="zh-CN" w:bidi="ar"/>
              </w:rPr>
            </w:pPr>
            <w:r>
              <w:rPr>
                <w:rFonts w:hint="eastAsia" w:ascii="宋体" w:hAnsi="宋体" w:eastAsia="宋体" w:cs="宋体"/>
                <w:color w:val="auto"/>
                <w:kern w:val="0"/>
                <w:sz w:val="21"/>
                <w:szCs w:val="21"/>
                <w:highlight w:val="none"/>
                <w:lang w:eastAsia="zh-CN"/>
              </w:rPr>
              <w:t>工业</w:t>
            </w:r>
          </w:p>
        </w:tc>
      </w:tr>
      <w:tr w14:paraId="4135EF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auto" w:sz="4" w:space="0"/>
              <w:left w:val="single" w:color="000000" w:sz="4" w:space="0"/>
              <w:bottom w:val="single" w:color="000000" w:sz="4" w:space="0"/>
              <w:right w:val="single" w:color="000000" w:sz="4" w:space="0"/>
            </w:tcBorders>
            <w:shd w:val="clear" w:color="auto" w:fill="auto"/>
            <w:noWrap/>
            <w:vAlign w:val="center"/>
          </w:tcPr>
          <w:p w14:paraId="7B61D040">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2</w:t>
            </w:r>
          </w:p>
        </w:tc>
        <w:tc>
          <w:tcPr>
            <w:tcW w:w="3015" w:type="dxa"/>
            <w:gridSpan w:val="2"/>
            <w:tcBorders>
              <w:top w:val="single" w:color="auto" w:sz="4" w:space="0"/>
              <w:left w:val="single" w:color="000000" w:sz="4" w:space="0"/>
              <w:bottom w:val="single" w:color="000000" w:sz="4" w:space="0"/>
              <w:right w:val="single" w:color="auto" w:sz="4" w:space="0"/>
            </w:tcBorders>
            <w:shd w:val="clear" w:color="auto" w:fill="auto"/>
            <w:noWrap/>
            <w:vAlign w:val="center"/>
          </w:tcPr>
          <w:p w14:paraId="47AC3E3E">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电子琴</w:t>
            </w:r>
          </w:p>
        </w:tc>
        <w:tc>
          <w:tcPr>
            <w:tcW w:w="7562" w:type="dxa"/>
            <w:tcBorders>
              <w:top w:val="single" w:color="auto" w:sz="4" w:space="0"/>
              <w:left w:val="single" w:color="auto" w:sz="4" w:space="0"/>
              <w:bottom w:val="single" w:color="auto" w:sz="4" w:space="0"/>
              <w:right w:val="single" w:color="auto" w:sz="4" w:space="0"/>
            </w:tcBorders>
            <w:shd w:val="clear" w:color="auto" w:fill="auto"/>
            <w:vAlign w:val="center"/>
          </w:tcPr>
          <w:p w14:paraId="296359A8">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键    盘：≥61键力度触感标准键盘</w:t>
            </w:r>
            <w:r>
              <w:rPr>
                <w:rFonts w:hint="eastAsia" w:ascii="宋体" w:hAnsi="宋体" w:eastAsia="宋体" w:cs="宋体"/>
                <w:i w:val="0"/>
                <w:iCs w:val="0"/>
                <w:color w:val="000000"/>
                <w:kern w:val="0"/>
                <w:sz w:val="21"/>
                <w:szCs w:val="21"/>
                <w:u w:val="none"/>
                <w:shd w:val="clear" w:color="auto" w:fill="auto"/>
                <w:lang w:val="en-US" w:eastAsia="zh-CN" w:bidi="ar"/>
              </w:rPr>
              <w:br w:type="textWrapping"/>
            </w:r>
            <w:r>
              <w:rPr>
                <w:rFonts w:hint="eastAsia" w:ascii="宋体" w:hAnsi="宋体" w:eastAsia="宋体" w:cs="宋体"/>
                <w:i w:val="0"/>
                <w:iCs w:val="0"/>
                <w:color w:val="000000"/>
                <w:kern w:val="0"/>
                <w:sz w:val="21"/>
                <w:szCs w:val="21"/>
                <w:u w:val="none"/>
                <w:shd w:val="clear" w:color="auto" w:fill="auto"/>
                <w:lang w:val="en-US" w:eastAsia="zh-CN" w:bidi="ar"/>
              </w:rPr>
              <w:t>显    示：多功能LCD背光液晶显示</w:t>
            </w:r>
            <w:r>
              <w:rPr>
                <w:rFonts w:hint="eastAsia" w:ascii="宋体" w:hAnsi="宋体" w:eastAsia="宋体" w:cs="宋体"/>
                <w:i w:val="0"/>
                <w:iCs w:val="0"/>
                <w:color w:val="000000"/>
                <w:kern w:val="0"/>
                <w:sz w:val="21"/>
                <w:szCs w:val="21"/>
                <w:u w:val="none"/>
                <w:shd w:val="clear" w:color="auto" w:fill="auto"/>
                <w:lang w:val="en-US" w:eastAsia="zh-CN" w:bidi="ar"/>
              </w:rPr>
              <w:br w:type="textWrapping"/>
            </w:r>
            <w:r>
              <w:rPr>
                <w:rFonts w:hint="eastAsia" w:ascii="宋体" w:hAnsi="宋体" w:eastAsia="宋体" w:cs="宋体"/>
                <w:i w:val="0"/>
                <w:iCs w:val="0"/>
                <w:color w:val="000000"/>
                <w:kern w:val="0"/>
                <w:sz w:val="21"/>
                <w:szCs w:val="21"/>
                <w:u w:val="none"/>
                <w:shd w:val="clear" w:color="auto" w:fill="auto"/>
                <w:lang w:val="en-US" w:eastAsia="zh-CN" w:bidi="ar"/>
              </w:rPr>
              <w:t>复 音 数：≥32</w:t>
            </w:r>
            <w:r>
              <w:rPr>
                <w:rFonts w:hint="eastAsia" w:ascii="宋体" w:hAnsi="宋体" w:eastAsia="宋体" w:cs="宋体"/>
                <w:i w:val="0"/>
                <w:iCs w:val="0"/>
                <w:color w:val="000000"/>
                <w:kern w:val="0"/>
                <w:sz w:val="21"/>
                <w:szCs w:val="21"/>
                <w:u w:val="none"/>
                <w:shd w:val="clear" w:color="auto" w:fill="auto"/>
                <w:lang w:val="en-US" w:eastAsia="zh-CN" w:bidi="ar"/>
              </w:rPr>
              <w:br w:type="textWrapping"/>
            </w:r>
            <w:r>
              <w:rPr>
                <w:rFonts w:hint="eastAsia" w:ascii="宋体" w:hAnsi="宋体" w:eastAsia="宋体" w:cs="宋体"/>
                <w:i w:val="0"/>
                <w:iCs w:val="0"/>
                <w:color w:val="000000"/>
                <w:kern w:val="0"/>
                <w:sz w:val="21"/>
                <w:szCs w:val="21"/>
                <w:u w:val="none"/>
                <w:shd w:val="clear" w:color="auto" w:fill="auto"/>
                <w:lang w:val="en-US" w:eastAsia="zh-CN" w:bidi="ar"/>
              </w:rPr>
              <w:t>音    色：≥844种音色  (包括≥553种旋律音色、≥16种民族音色和</w:t>
            </w:r>
            <w:r>
              <w:rPr>
                <w:rFonts w:hint="eastAsia" w:ascii="宋体" w:hAnsi="宋体" w:eastAsia="宋体" w:cs="宋体"/>
                <w:i w:val="0"/>
                <w:iCs w:val="0"/>
                <w:color w:val="000000"/>
                <w:kern w:val="0"/>
                <w:sz w:val="21"/>
                <w:szCs w:val="21"/>
                <w:u w:val="none"/>
                <w:shd w:val="clear" w:color="auto" w:fill="auto"/>
                <w:lang w:val="en-US" w:eastAsia="zh-CN" w:bidi="ar"/>
              </w:rPr>
              <w:br w:type="textWrapping"/>
            </w:r>
            <w:r>
              <w:rPr>
                <w:rFonts w:hint="eastAsia" w:ascii="宋体" w:hAnsi="宋体" w:eastAsia="宋体" w:cs="宋体"/>
                <w:i w:val="0"/>
                <w:iCs w:val="0"/>
                <w:color w:val="000000"/>
                <w:kern w:val="0"/>
                <w:sz w:val="21"/>
                <w:szCs w:val="21"/>
                <w:u w:val="none"/>
                <w:shd w:val="clear" w:color="auto" w:fill="auto"/>
                <w:lang w:val="en-US" w:eastAsia="zh-CN" w:bidi="ar"/>
              </w:rPr>
              <w:t xml:space="preserve">          ≥13组键盘打击乐)</w:t>
            </w:r>
            <w:r>
              <w:rPr>
                <w:rFonts w:hint="eastAsia" w:ascii="宋体" w:hAnsi="宋体" w:eastAsia="宋体" w:cs="宋体"/>
                <w:i w:val="0"/>
                <w:iCs w:val="0"/>
                <w:color w:val="000000"/>
                <w:kern w:val="0"/>
                <w:sz w:val="21"/>
                <w:szCs w:val="21"/>
                <w:u w:val="none"/>
                <w:shd w:val="clear" w:color="auto" w:fill="auto"/>
                <w:lang w:val="en-US" w:eastAsia="zh-CN" w:bidi="ar"/>
              </w:rPr>
              <w:br w:type="textWrapping"/>
            </w:r>
            <w:r>
              <w:rPr>
                <w:rFonts w:hint="eastAsia" w:ascii="宋体" w:hAnsi="宋体" w:eastAsia="宋体" w:cs="宋体"/>
                <w:i w:val="0"/>
                <w:iCs w:val="0"/>
                <w:color w:val="000000"/>
                <w:kern w:val="0"/>
                <w:sz w:val="21"/>
                <w:szCs w:val="21"/>
                <w:u w:val="none"/>
                <w:shd w:val="clear" w:color="auto" w:fill="auto"/>
                <w:lang w:val="en-US" w:eastAsia="zh-CN" w:bidi="ar"/>
              </w:rPr>
              <w:t xml:space="preserve">          ≥40个面板直选音色</w:t>
            </w:r>
            <w:r>
              <w:rPr>
                <w:rFonts w:hint="eastAsia" w:ascii="宋体" w:hAnsi="宋体" w:eastAsia="宋体" w:cs="宋体"/>
                <w:i w:val="0"/>
                <w:iCs w:val="0"/>
                <w:color w:val="000000"/>
                <w:kern w:val="0"/>
                <w:sz w:val="21"/>
                <w:szCs w:val="21"/>
                <w:u w:val="none"/>
                <w:shd w:val="clear" w:color="auto" w:fill="auto"/>
                <w:lang w:val="en-US" w:eastAsia="zh-CN" w:bidi="ar"/>
              </w:rPr>
              <w:br w:type="textWrapping"/>
            </w:r>
            <w:r>
              <w:rPr>
                <w:rFonts w:hint="eastAsia" w:ascii="宋体" w:hAnsi="宋体" w:eastAsia="宋体" w:cs="宋体"/>
                <w:i w:val="0"/>
                <w:iCs w:val="0"/>
                <w:color w:val="000000"/>
                <w:kern w:val="0"/>
                <w:sz w:val="21"/>
                <w:szCs w:val="21"/>
                <w:u w:val="none"/>
                <w:shd w:val="clear" w:color="auto" w:fill="auto"/>
                <w:lang w:val="en-US" w:eastAsia="zh-CN" w:bidi="ar"/>
              </w:rPr>
              <w:t>音色控制：调音台、延音、移调、微调、琶音、双音色</w:t>
            </w:r>
            <w:r>
              <w:rPr>
                <w:rFonts w:hint="eastAsia" w:ascii="宋体" w:hAnsi="宋体" w:eastAsia="宋体" w:cs="宋体"/>
                <w:i w:val="0"/>
                <w:iCs w:val="0"/>
                <w:color w:val="000000"/>
                <w:kern w:val="0"/>
                <w:sz w:val="21"/>
                <w:szCs w:val="21"/>
                <w:u w:val="none"/>
                <w:shd w:val="clear" w:color="auto" w:fill="auto"/>
                <w:lang w:val="en-US" w:eastAsia="zh-CN" w:bidi="ar"/>
              </w:rPr>
              <w:br w:type="textWrapping"/>
            </w:r>
            <w:r>
              <w:rPr>
                <w:rFonts w:hint="eastAsia" w:ascii="宋体" w:hAnsi="宋体" w:eastAsia="宋体" w:cs="宋体"/>
                <w:i w:val="0"/>
                <w:iCs w:val="0"/>
                <w:color w:val="000000"/>
                <w:kern w:val="0"/>
                <w:sz w:val="21"/>
                <w:szCs w:val="21"/>
                <w:u w:val="none"/>
                <w:shd w:val="clear" w:color="auto" w:fill="auto"/>
                <w:lang w:val="en-US" w:eastAsia="zh-CN" w:bidi="ar"/>
              </w:rPr>
              <w:t>踏板功能：接上多功能踏板，提供七种脚踏功能选择</w:t>
            </w:r>
            <w:r>
              <w:rPr>
                <w:rFonts w:hint="eastAsia" w:ascii="宋体" w:hAnsi="宋体" w:eastAsia="宋体" w:cs="宋体"/>
                <w:i w:val="0"/>
                <w:iCs w:val="0"/>
                <w:color w:val="000000"/>
                <w:kern w:val="0"/>
                <w:sz w:val="21"/>
                <w:szCs w:val="21"/>
                <w:u w:val="none"/>
                <w:shd w:val="clear" w:color="auto" w:fill="auto"/>
                <w:lang w:val="en-US" w:eastAsia="zh-CN" w:bidi="ar"/>
              </w:rPr>
              <w:br w:type="textWrapping"/>
            </w:r>
            <w:r>
              <w:rPr>
                <w:rFonts w:hint="eastAsia" w:ascii="宋体" w:hAnsi="宋体" w:eastAsia="宋体" w:cs="宋体"/>
                <w:i w:val="0"/>
                <w:iCs w:val="0"/>
                <w:color w:val="000000"/>
                <w:kern w:val="0"/>
                <w:sz w:val="21"/>
                <w:szCs w:val="21"/>
                <w:u w:val="none"/>
                <w:shd w:val="clear" w:color="auto" w:fill="auto"/>
                <w:lang w:val="en-US" w:eastAsia="zh-CN" w:bidi="ar"/>
              </w:rPr>
              <w:t>效    果：≥10种混响，混响深度可调节，混响开关</w:t>
            </w:r>
            <w:r>
              <w:rPr>
                <w:rFonts w:hint="eastAsia" w:ascii="宋体" w:hAnsi="宋体" w:eastAsia="宋体" w:cs="宋体"/>
                <w:i w:val="0"/>
                <w:iCs w:val="0"/>
                <w:color w:val="000000"/>
                <w:kern w:val="0"/>
                <w:sz w:val="21"/>
                <w:szCs w:val="21"/>
                <w:u w:val="none"/>
                <w:shd w:val="clear" w:color="auto" w:fill="auto"/>
                <w:lang w:val="en-US" w:eastAsia="zh-CN" w:bidi="ar"/>
              </w:rPr>
              <w:br w:type="textWrapping"/>
            </w:r>
            <w:r>
              <w:rPr>
                <w:rFonts w:hint="eastAsia" w:ascii="宋体" w:hAnsi="宋体" w:eastAsia="宋体" w:cs="宋体"/>
                <w:i w:val="0"/>
                <w:iCs w:val="0"/>
                <w:color w:val="000000"/>
                <w:kern w:val="0"/>
                <w:sz w:val="21"/>
                <w:szCs w:val="21"/>
                <w:u w:val="none"/>
                <w:shd w:val="clear" w:color="auto" w:fill="auto"/>
                <w:lang w:val="en-US" w:eastAsia="zh-CN" w:bidi="ar"/>
              </w:rPr>
              <w:t xml:space="preserve">         ≥ 13种合唱，合唱深度可调节，合唱开关</w:t>
            </w:r>
            <w:r>
              <w:rPr>
                <w:rFonts w:hint="eastAsia" w:ascii="宋体" w:hAnsi="宋体" w:eastAsia="宋体" w:cs="宋体"/>
                <w:i w:val="0"/>
                <w:iCs w:val="0"/>
                <w:color w:val="000000"/>
                <w:kern w:val="0"/>
                <w:sz w:val="21"/>
                <w:szCs w:val="21"/>
                <w:u w:val="none"/>
                <w:shd w:val="clear" w:color="auto" w:fill="auto"/>
                <w:lang w:val="en-US" w:eastAsia="zh-CN" w:bidi="ar"/>
              </w:rPr>
              <w:br w:type="textWrapping"/>
            </w:r>
            <w:r>
              <w:rPr>
                <w:rFonts w:hint="eastAsia" w:ascii="宋体" w:hAnsi="宋体" w:eastAsia="宋体" w:cs="宋体"/>
                <w:i w:val="0"/>
                <w:iCs w:val="0"/>
                <w:color w:val="000000"/>
                <w:kern w:val="0"/>
                <w:sz w:val="21"/>
                <w:szCs w:val="21"/>
                <w:u w:val="none"/>
                <w:shd w:val="clear" w:color="auto" w:fill="auto"/>
                <w:lang w:val="en-US" w:eastAsia="zh-CN" w:bidi="ar"/>
              </w:rPr>
              <w:t>EQ低频/EQ高频调节</w:t>
            </w:r>
            <w:r>
              <w:rPr>
                <w:rFonts w:hint="eastAsia" w:ascii="宋体" w:hAnsi="宋体" w:eastAsia="宋体" w:cs="宋体"/>
                <w:i w:val="0"/>
                <w:iCs w:val="0"/>
                <w:color w:val="000000"/>
                <w:kern w:val="0"/>
                <w:sz w:val="21"/>
                <w:szCs w:val="21"/>
                <w:u w:val="none"/>
                <w:shd w:val="clear" w:color="auto" w:fill="auto"/>
                <w:lang w:val="en-US" w:eastAsia="zh-CN" w:bidi="ar"/>
              </w:rPr>
              <w:br w:type="textWrapping"/>
            </w:r>
            <w:r>
              <w:rPr>
                <w:rFonts w:hint="eastAsia" w:ascii="宋体" w:hAnsi="宋体" w:eastAsia="宋体" w:cs="宋体"/>
                <w:i w:val="0"/>
                <w:iCs w:val="0"/>
                <w:color w:val="000000"/>
                <w:kern w:val="0"/>
                <w:sz w:val="21"/>
                <w:szCs w:val="21"/>
                <w:u w:val="none"/>
                <w:shd w:val="clear" w:color="auto" w:fill="auto"/>
                <w:lang w:val="en-US" w:eastAsia="zh-CN" w:bidi="ar"/>
              </w:rPr>
              <w:t>节    奏：≥204种节奏，包括11种民族节奏、</w:t>
            </w:r>
            <w:r>
              <w:rPr>
                <w:rFonts w:hint="eastAsia" w:ascii="宋体" w:hAnsi="宋体" w:eastAsia="宋体" w:cs="宋体"/>
                <w:i w:val="0"/>
                <w:iCs w:val="0"/>
                <w:color w:val="000000"/>
                <w:kern w:val="0"/>
                <w:sz w:val="21"/>
                <w:szCs w:val="21"/>
                <w:u w:val="none"/>
                <w:shd w:val="clear" w:color="auto" w:fill="auto"/>
                <w:lang w:val="en-US" w:eastAsia="zh-CN" w:bidi="ar"/>
              </w:rPr>
              <w:br w:type="textWrapping"/>
            </w:r>
            <w:r>
              <w:rPr>
                <w:rFonts w:hint="eastAsia" w:ascii="宋体" w:hAnsi="宋体" w:eastAsia="宋体" w:cs="宋体"/>
                <w:i w:val="0"/>
                <w:iCs w:val="0"/>
                <w:color w:val="000000"/>
                <w:kern w:val="0"/>
                <w:sz w:val="21"/>
                <w:szCs w:val="21"/>
                <w:u w:val="none"/>
                <w:shd w:val="clear" w:color="auto" w:fill="auto"/>
                <w:lang w:val="en-US" w:eastAsia="zh-CN" w:bidi="ar"/>
              </w:rPr>
              <w:t xml:space="preserve">          40个面板直选节奏</w:t>
            </w:r>
            <w:r>
              <w:rPr>
                <w:rFonts w:hint="eastAsia" w:ascii="宋体" w:hAnsi="宋体" w:eastAsia="宋体" w:cs="宋体"/>
                <w:i w:val="0"/>
                <w:iCs w:val="0"/>
                <w:color w:val="000000"/>
                <w:kern w:val="0"/>
                <w:sz w:val="21"/>
                <w:szCs w:val="21"/>
                <w:u w:val="none"/>
                <w:shd w:val="clear" w:color="auto" w:fill="auto"/>
                <w:lang w:val="en-US" w:eastAsia="zh-CN" w:bidi="ar"/>
              </w:rPr>
              <w:br w:type="textWrapping"/>
            </w:r>
            <w:r>
              <w:rPr>
                <w:rFonts w:hint="eastAsia" w:ascii="宋体" w:hAnsi="宋体" w:eastAsia="宋体" w:cs="宋体"/>
                <w:i w:val="0"/>
                <w:iCs w:val="0"/>
                <w:color w:val="000000"/>
                <w:kern w:val="0"/>
                <w:sz w:val="21"/>
                <w:szCs w:val="21"/>
                <w:u w:val="none"/>
                <w:shd w:val="clear" w:color="auto" w:fill="auto"/>
                <w:lang w:val="en-US" w:eastAsia="zh-CN" w:bidi="ar"/>
              </w:rPr>
              <w:t>伴奏控制：同步启动、启动/停止、前奏/尾奏、</w:t>
            </w:r>
            <w:r>
              <w:rPr>
                <w:rFonts w:hint="eastAsia" w:ascii="宋体" w:hAnsi="宋体" w:eastAsia="宋体" w:cs="宋体"/>
                <w:i w:val="0"/>
                <w:iCs w:val="0"/>
                <w:color w:val="000000"/>
                <w:kern w:val="0"/>
                <w:sz w:val="21"/>
                <w:szCs w:val="21"/>
                <w:u w:val="none"/>
                <w:shd w:val="clear" w:color="auto" w:fill="auto"/>
                <w:lang w:val="en-US" w:eastAsia="zh-CN" w:bidi="ar"/>
              </w:rPr>
              <w:br w:type="textWrapping"/>
            </w:r>
            <w:r>
              <w:rPr>
                <w:rFonts w:hint="eastAsia" w:ascii="宋体" w:hAnsi="宋体" w:eastAsia="宋体" w:cs="宋体"/>
                <w:i w:val="0"/>
                <w:iCs w:val="0"/>
                <w:color w:val="000000"/>
                <w:kern w:val="0"/>
                <w:sz w:val="21"/>
                <w:szCs w:val="21"/>
                <w:u w:val="none"/>
                <w:shd w:val="clear" w:color="auto" w:fill="auto"/>
                <w:lang w:val="en-US" w:eastAsia="zh-CN" w:bidi="ar"/>
              </w:rPr>
              <w:t xml:space="preserve">          插入、单键设置</w:t>
            </w:r>
            <w:r>
              <w:rPr>
                <w:rFonts w:hint="eastAsia" w:ascii="宋体" w:hAnsi="宋体" w:eastAsia="宋体" w:cs="宋体"/>
                <w:i w:val="0"/>
                <w:iCs w:val="0"/>
                <w:color w:val="000000"/>
                <w:kern w:val="0"/>
                <w:sz w:val="21"/>
                <w:szCs w:val="21"/>
                <w:u w:val="none"/>
                <w:shd w:val="clear" w:color="auto" w:fill="auto"/>
                <w:lang w:val="en-US" w:eastAsia="zh-CN" w:bidi="ar"/>
              </w:rPr>
              <w:br w:type="textWrapping"/>
            </w:r>
            <w:r>
              <w:rPr>
                <w:rFonts w:hint="eastAsia" w:ascii="宋体" w:hAnsi="宋体" w:eastAsia="宋体" w:cs="宋体"/>
                <w:i w:val="0"/>
                <w:iCs w:val="0"/>
                <w:color w:val="000000"/>
                <w:kern w:val="0"/>
                <w:sz w:val="21"/>
                <w:szCs w:val="21"/>
                <w:u w:val="none"/>
                <w:shd w:val="clear" w:color="auto" w:fill="auto"/>
                <w:lang w:val="en-US" w:eastAsia="zh-CN" w:bidi="ar"/>
              </w:rPr>
              <w:t>键盘控制：和弦、全和弦、分离、和声、和弦字典</w:t>
            </w:r>
            <w:r>
              <w:rPr>
                <w:rFonts w:hint="eastAsia" w:ascii="宋体" w:hAnsi="宋体" w:eastAsia="宋体" w:cs="宋体"/>
                <w:i w:val="0"/>
                <w:iCs w:val="0"/>
                <w:color w:val="000000"/>
                <w:kern w:val="0"/>
                <w:sz w:val="21"/>
                <w:szCs w:val="21"/>
                <w:u w:val="none"/>
                <w:shd w:val="clear" w:color="auto" w:fill="auto"/>
                <w:lang w:val="en-US" w:eastAsia="zh-CN" w:bidi="ar"/>
              </w:rPr>
              <w:br w:type="textWrapping"/>
            </w:r>
            <w:r>
              <w:rPr>
                <w:rFonts w:hint="eastAsia" w:ascii="宋体" w:hAnsi="宋体" w:eastAsia="宋体" w:cs="宋体"/>
                <w:i w:val="0"/>
                <w:iCs w:val="0"/>
                <w:color w:val="000000"/>
                <w:kern w:val="0"/>
                <w:sz w:val="21"/>
                <w:szCs w:val="21"/>
                <w:u w:val="none"/>
                <w:shd w:val="clear" w:color="auto" w:fill="auto"/>
                <w:lang w:val="en-US" w:eastAsia="zh-CN" w:bidi="ar"/>
              </w:rPr>
              <w:t xml:space="preserve">          5种力度曲线</w:t>
            </w:r>
            <w:r>
              <w:rPr>
                <w:rFonts w:hint="eastAsia" w:ascii="宋体" w:hAnsi="宋体" w:eastAsia="宋体" w:cs="宋体"/>
                <w:i w:val="0"/>
                <w:iCs w:val="0"/>
                <w:color w:val="000000"/>
                <w:kern w:val="0"/>
                <w:sz w:val="21"/>
                <w:szCs w:val="21"/>
                <w:u w:val="none"/>
                <w:shd w:val="clear" w:color="auto" w:fill="auto"/>
                <w:lang w:val="en-US" w:eastAsia="zh-CN" w:bidi="ar"/>
              </w:rPr>
              <w:br w:type="textWrapping"/>
            </w:r>
            <w:r>
              <w:rPr>
                <w:rFonts w:hint="eastAsia" w:ascii="宋体" w:hAnsi="宋体" w:eastAsia="宋体" w:cs="宋体"/>
                <w:i w:val="0"/>
                <w:iCs w:val="0"/>
                <w:color w:val="000000"/>
                <w:kern w:val="0"/>
                <w:sz w:val="21"/>
                <w:szCs w:val="21"/>
                <w:u w:val="none"/>
                <w:shd w:val="clear" w:color="auto" w:fill="auto"/>
                <w:lang w:val="en-US" w:eastAsia="zh-CN" w:bidi="ar"/>
              </w:rPr>
              <w:t>示 范 曲：≥160首(包括150首学习歌曲)</w:t>
            </w:r>
            <w:r>
              <w:rPr>
                <w:rFonts w:hint="eastAsia" w:ascii="宋体" w:hAnsi="宋体" w:eastAsia="宋体" w:cs="宋体"/>
                <w:i w:val="0"/>
                <w:iCs w:val="0"/>
                <w:color w:val="000000"/>
                <w:kern w:val="0"/>
                <w:sz w:val="21"/>
                <w:szCs w:val="21"/>
                <w:u w:val="none"/>
                <w:shd w:val="clear" w:color="auto" w:fill="auto"/>
                <w:lang w:val="en-US" w:eastAsia="zh-CN" w:bidi="ar"/>
              </w:rPr>
              <w:br w:type="textWrapping"/>
            </w:r>
            <w:r>
              <w:rPr>
                <w:rFonts w:hint="eastAsia" w:ascii="宋体" w:hAnsi="宋体" w:eastAsia="宋体" w:cs="宋体"/>
                <w:i w:val="0"/>
                <w:iCs w:val="0"/>
                <w:color w:val="000000"/>
                <w:kern w:val="0"/>
                <w:sz w:val="21"/>
                <w:szCs w:val="21"/>
                <w:u w:val="none"/>
                <w:shd w:val="clear" w:color="auto" w:fill="auto"/>
                <w:lang w:val="en-US" w:eastAsia="zh-CN" w:bidi="ar"/>
              </w:rPr>
              <w:t>学习功能：≥3步学习（左/右手练习）,评分功能</w:t>
            </w:r>
            <w:r>
              <w:rPr>
                <w:rFonts w:hint="eastAsia" w:ascii="宋体" w:hAnsi="宋体" w:eastAsia="宋体" w:cs="宋体"/>
                <w:i w:val="0"/>
                <w:iCs w:val="0"/>
                <w:color w:val="000000"/>
                <w:kern w:val="0"/>
                <w:sz w:val="21"/>
                <w:szCs w:val="21"/>
                <w:u w:val="none"/>
                <w:shd w:val="clear" w:color="auto" w:fill="auto"/>
                <w:lang w:val="en-US" w:eastAsia="zh-CN" w:bidi="ar"/>
              </w:rPr>
              <w:br w:type="textWrapping"/>
            </w:r>
            <w:r>
              <w:rPr>
                <w:rFonts w:hint="eastAsia" w:ascii="宋体" w:hAnsi="宋体" w:eastAsia="宋体" w:cs="宋体"/>
                <w:i w:val="0"/>
                <w:iCs w:val="0"/>
                <w:color w:val="000000"/>
                <w:kern w:val="0"/>
                <w:sz w:val="21"/>
                <w:szCs w:val="21"/>
                <w:u w:val="none"/>
                <w:shd w:val="clear" w:color="auto" w:fill="auto"/>
                <w:lang w:val="en-US" w:eastAsia="zh-CN" w:bidi="ar"/>
              </w:rPr>
              <w:t>录音功能：≥5轨录音/放音</w:t>
            </w:r>
            <w:r>
              <w:rPr>
                <w:rFonts w:hint="eastAsia" w:ascii="宋体" w:hAnsi="宋体" w:eastAsia="宋体" w:cs="宋体"/>
                <w:i w:val="0"/>
                <w:iCs w:val="0"/>
                <w:color w:val="000000"/>
                <w:kern w:val="0"/>
                <w:sz w:val="21"/>
                <w:szCs w:val="21"/>
                <w:u w:val="none"/>
                <w:shd w:val="clear" w:color="auto" w:fill="auto"/>
                <w:lang w:val="en-US" w:eastAsia="zh-CN" w:bidi="ar"/>
              </w:rPr>
              <w:br w:type="textWrapping"/>
            </w:r>
            <w:r>
              <w:rPr>
                <w:rFonts w:hint="eastAsia" w:ascii="宋体" w:hAnsi="宋体" w:eastAsia="宋体" w:cs="宋体"/>
                <w:i w:val="0"/>
                <w:iCs w:val="0"/>
                <w:color w:val="000000"/>
                <w:kern w:val="0"/>
                <w:sz w:val="21"/>
                <w:szCs w:val="21"/>
                <w:u w:val="none"/>
                <w:shd w:val="clear" w:color="auto" w:fill="auto"/>
                <w:lang w:val="en-US" w:eastAsia="zh-CN" w:bidi="ar"/>
              </w:rPr>
              <w:t>状态记忆：≥5 x 8组面板设定状态</w:t>
            </w:r>
            <w:r>
              <w:rPr>
                <w:rFonts w:hint="eastAsia" w:ascii="宋体" w:hAnsi="宋体" w:eastAsia="宋体" w:cs="宋体"/>
                <w:i w:val="0"/>
                <w:iCs w:val="0"/>
                <w:color w:val="000000"/>
                <w:kern w:val="0"/>
                <w:sz w:val="21"/>
                <w:szCs w:val="21"/>
                <w:u w:val="none"/>
                <w:shd w:val="clear" w:color="auto" w:fill="auto"/>
                <w:lang w:val="en-US" w:eastAsia="zh-CN" w:bidi="ar"/>
              </w:rPr>
              <w:br w:type="textWrapping"/>
            </w:r>
            <w:r>
              <w:rPr>
                <w:rFonts w:hint="eastAsia" w:ascii="宋体" w:hAnsi="宋体" w:eastAsia="宋体" w:cs="宋体"/>
                <w:i w:val="0"/>
                <w:iCs w:val="0"/>
                <w:color w:val="000000"/>
                <w:kern w:val="0"/>
                <w:sz w:val="21"/>
                <w:szCs w:val="21"/>
                <w:u w:val="none"/>
                <w:shd w:val="clear" w:color="auto" w:fill="auto"/>
                <w:lang w:val="en-US" w:eastAsia="zh-CN" w:bidi="ar"/>
              </w:rPr>
              <w:t>外置声卡：USB AUDIO(USB音频)</w:t>
            </w:r>
            <w:r>
              <w:rPr>
                <w:rFonts w:hint="eastAsia" w:ascii="宋体" w:hAnsi="宋体" w:eastAsia="宋体" w:cs="宋体"/>
                <w:i w:val="0"/>
                <w:iCs w:val="0"/>
                <w:color w:val="000000"/>
                <w:kern w:val="0"/>
                <w:sz w:val="21"/>
                <w:szCs w:val="21"/>
                <w:u w:val="none"/>
                <w:shd w:val="clear" w:color="auto" w:fill="auto"/>
                <w:lang w:val="en-US" w:eastAsia="zh-CN" w:bidi="ar"/>
              </w:rPr>
              <w:br w:type="textWrapping"/>
            </w:r>
            <w:r>
              <w:rPr>
                <w:rFonts w:hint="eastAsia" w:ascii="宋体" w:hAnsi="宋体" w:eastAsia="宋体" w:cs="宋体"/>
                <w:i w:val="0"/>
                <w:iCs w:val="0"/>
                <w:color w:val="000000"/>
                <w:kern w:val="0"/>
                <w:sz w:val="21"/>
                <w:szCs w:val="21"/>
                <w:u w:val="none"/>
                <w:shd w:val="clear" w:color="auto" w:fill="auto"/>
                <w:lang w:val="en-US" w:eastAsia="zh-CN" w:bidi="ar"/>
              </w:rPr>
              <w:t>其他功能：≥33种功能调节和设定，断电保存，速度/敲击、节拍器、滑音、冻结、Local   开关控制</w:t>
            </w:r>
            <w:r>
              <w:rPr>
                <w:rFonts w:hint="eastAsia" w:ascii="宋体" w:hAnsi="宋体" w:eastAsia="宋体" w:cs="宋体"/>
                <w:i w:val="0"/>
                <w:iCs w:val="0"/>
                <w:color w:val="000000"/>
                <w:kern w:val="0"/>
                <w:sz w:val="21"/>
                <w:szCs w:val="21"/>
                <w:u w:val="none"/>
                <w:shd w:val="clear" w:color="auto" w:fill="auto"/>
                <w:lang w:val="en-US" w:eastAsia="zh-CN" w:bidi="ar"/>
              </w:rPr>
              <w:br w:type="textWrapping"/>
            </w:r>
            <w:r>
              <w:rPr>
                <w:rFonts w:hint="eastAsia" w:ascii="宋体" w:hAnsi="宋体" w:eastAsia="宋体" w:cs="宋体"/>
                <w:i w:val="0"/>
                <w:iCs w:val="0"/>
                <w:color w:val="000000"/>
                <w:kern w:val="0"/>
                <w:sz w:val="21"/>
                <w:szCs w:val="21"/>
                <w:u w:val="none"/>
                <w:shd w:val="clear" w:color="auto" w:fill="auto"/>
                <w:lang w:val="en-US" w:eastAsia="zh-CN" w:bidi="ar"/>
              </w:rPr>
              <w:t>接    口：电源，耳机/输出，线路输入（可连接蓝牙音频适配器），多功能踏板（延音、弱音、保持音、感情踏板、启动/停止、插入、存储控制），麦克风，USB接口（USB MIDI和USB AUDIO），可连接计算机和智能手机（iphone、安卓系统手机）平板电脑（iPad、安卓系统平板）</w:t>
            </w:r>
            <w:r>
              <w:rPr>
                <w:rFonts w:hint="eastAsia" w:ascii="宋体" w:hAnsi="宋体" w:eastAsia="宋体" w:cs="宋体"/>
                <w:i w:val="0"/>
                <w:iCs w:val="0"/>
                <w:color w:val="000000"/>
                <w:kern w:val="0"/>
                <w:sz w:val="21"/>
                <w:szCs w:val="21"/>
                <w:u w:val="none"/>
                <w:shd w:val="clear" w:color="auto" w:fill="auto"/>
                <w:lang w:val="en-US" w:eastAsia="zh-CN" w:bidi="ar"/>
              </w:rPr>
              <w:br w:type="textWrapping"/>
            </w:r>
            <w:r>
              <w:rPr>
                <w:rFonts w:hint="eastAsia" w:ascii="宋体" w:hAnsi="宋体" w:eastAsia="宋体" w:cs="宋体"/>
                <w:i w:val="0"/>
                <w:iCs w:val="0"/>
                <w:color w:val="000000"/>
                <w:kern w:val="0"/>
                <w:sz w:val="21"/>
                <w:szCs w:val="21"/>
                <w:u w:val="none"/>
                <w:shd w:val="clear" w:color="auto" w:fill="auto"/>
                <w:lang w:val="en-US" w:eastAsia="zh-CN" w:bidi="ar"/>
              </w:rPr>
              <w:t>喇    叭：YD120-3A1/4Ω5W：5W/4Ω*2</w:t>
            </w:r>
          </w:p>
        </w:tc>
        <w:tc>
          <w:tcPr>
            <w:tcW w:w="74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9584746">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架</w:t>
            </w:r>
          </w:p>
        </w:tc>
        <w:tc>
          <w:tcPr>
            <w:tcW w:w="70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6890D3D">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2</w:t>
            </w:r>
          </w:p>
        </w:tc>
        <w:tc>
          <w:tcPr>
            <w:tcW w:w="156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DEB685C">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lang w:val="en-US" w:eastAsia="zh-CN" w:bidi="ar"/>
              </w:rPr>
            </w:pPr>
            <w:r>
              <w:rPr>
                <w:rFonts w:hint="eastAsia" w:ascii="宋体" w:hAnsi="宋体" w:eastAsia="宋体" w:cs="宋体"/>
                <w:color w:val="auto"/>
                <w:kern w:val="0"/>
                <w:sz w:val="21"/>
                <w:szCs w:val="21"/>
                <w:highlight w:val="none"/>
                <w:lang w:eastAsia="zh-CN"/>
              </w:rPr>
              <w:t>工业</w:t>
            </w:r>
          </w:p>
        </w:tc>
      </w:tr>
      <w:tr w14:paraId="7C86A4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3E7779">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3</w:t>
            </w:r>
          </w:p>
        </w:tc>
        <w:tc>
          <w:tcPr>
            <w:tcW w:w="301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0AB0C9">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节拍器</w:t>
            </w:r>
          </w:p>
        </w:tc>
        <w:tc>
          <w:tcPr>
            <w:tcW w:w="7562" w:type="dxa"/>
            <w:tcBorders>
              <w:top w:val="single" w:color="auto" w:sz="4" w:space="0"/>
              <w:left w:val="single" w:color="000000" w:sz="4" w:space="0"/>
              <w:bottom w:val="single" w:color="000000" w:sz="4" w:space="0"/>
              <w:right w:val="single" w:color="000000" w:sz="4" w:space="0"/>
            </w:tcBorders>
            <w:shd w:val="clear" w:color="auto" w:fill="auto"/>
            <w:vAlign w:val="center"/>
          </w:tcPr>
          <w:p w14:paraId="4035B3EE">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1、材料：注塑外壳 纯金属机芯</w:t>
            </w:r>
            <w:r>
              <w:rPr>
                <w:rFonts w:hint="eastAsia" w:ascii="宋体" w:hAnsi="宋体" w:eastAsia="宋体" w:cs="宋体"/>
                <w:i w:val="0"/>
                <w:iCs w:val="0"/>
                <w:color w:val="000000"/>
                <w:kern w:val="0"/>
                <w:sz w:val="21"/>
                <w:szCs w:val="21"/>
                <w:u w:val="none"/>
                <w:shd w:val="clear" w:color="auto" w:fill="auto"/>
                <w:lang w:val="en-US" w:eastAsia="zh-CN" w:bidi="ar"/>
              </w:rPr>
              <w:br w:type="textWrapping"/>
            </w:r>
            <w:r>
              <w:rPr>
                <w:rFonts w:hint="eastAsia" w:ascii="宋体" w:hAnsi="宋体" w:eastAsia="宋体" w:cs="宋体"/>
                <w:i w:val="0"/>
                <w:iCs w:val="0"/>
                <w:color w:val="000000"/>
                <w:kern w:val="0"/>
                <w:sz w:val="21"/>
                <w:szCs w:val="21"/>
                <w:u w:val="none"/>
                <w:shd w:val="clear" w:color="auto" w:fill="auto"/>
                <w:lang w:val="en-US" w:eastAsia="zh-CN" w:bidi="ar"/>
              </w:rPr>
              <w:t>2、机芯：高档金属机芯</w:t>
            </w:r>
            <w:r>
              <w:rPr>
                <w:rFonts w:hint="eastAsia" w:ascii="宋体" w:hAnsi="宋体" w:eastAsia="宋体" w:cs="宋体"/>
                <w:i w:val="0"/>
                <w:iCs w:val="0"/>
                <w:color w:val="000000"/>
                <w:kern w:val="0"/>
                <w:sz w:val="21"/>
                <w:szCs w:val="21"/>
                <w:u w:val="none"/>
                <w:shd w:val="clear" w:color="auto" w:fill="auto"/>
                <w:lang w:val="en-US" w:eastAsia="zh-CN" w:bidi="ar"/>
              </w:rPr>
              <w:br w:type="textWrapping"/>
            </w:r>
            <w:r>
              <w:rPr>
                <w:rFonts w:hint="eastAsia" w:ascii="宋体" w:hAnsi="宋体" w:eastAsia="宋体" w:cs="宋体"/>
                <w:i w:val="0"/>
                <w:iCs w:val="0"/>
                <w:color w:val="000000"/>
                <w:kern w:val="0"/>
                <w:sz w:val="21"/>
                <w:szCs w:val="21"/>
                <w:u w:val="none"/>
                <w:shd w:val="clear" w:color="auto" w:fill="auto"/>
                <w:lang w:val="en-US" w:eastAsia="zh-CN" w:bidi="ar"/>
              </w:rPr>
              <w:t>3、模式：传统示拍模式</w:t>
            </w:r>
            <w:r>
              <w:rPr>
                <w:rFonts w:hint="eastAsia" w:ascii="宋体" w:hAnsi="宋体" w:eastAsia="宋体" w:cs="宋体"/>
                <w:i w:val="0"/>
                <w:iCs w:val="0"/>
                <w:color w:val="000000"/>
                <w:kern w:val="0"/>
                <w:sz w:val="21"/>
                <w:szCs w:val="21"/>
                <w:u w:val="none"/>
                <w:shd w:val="clear" w:color="auto" w:fill="auto"/>
                <w:lang w:val="en-US" w:eastAsia="zh-CN" w:bidi="ar"/>
              </w:rPr>
              <w:br w:type="textWrapping"/>
            </w:r>
            <w:r>
              <w:rPr>
                <w:rFonts w:hint="eastAsia" w:ascii="宋体" w:hAnsi="宋体" w:eastAsia="宋体" w:cs="宋体"/>
                <w:i w:val="0"/>
                <w:iCs w:val="0"/>
                <w:color w:val="000000"/>
                <w:kern w:val="0"/>
                <w:sz w:val="21"/>
                <w:szCs w:val="21"/>
                <w:u w:val="none"/>
                <w:shd w:val="clear" w:color="auto" w:fill="auto"/>
                <w:lang w:val="en-US" w:eastAsia="zh-CN" w:bidi="ar"/>
              </w:rPr>
              <w:t>4、速度：40~208拍/分</w:t>
            </w:r>
            <w:r>
              <w:rPr>
                <w:rFonts w:hint="eastAsia" w:ascii="宋体" w:hAnsi="宋体" w:eastAsia="宋体" w:cs="宋体"/>
                <w:i w:val="0"/>
                <w:iCs w:val="0"/>
                <w:color w:val="000000"/>
                <w:kern w:val="0"/>
                <w:sz w:val="21"/>
                <w:szCs w:val="21"/>
                <w:u w:val="none"/>
                <w:shd w:val="clear" w:color="auto" w:fill="auto"/>
                <w:lang w:val="en-US" w:eastAsia="zh-CN" w:bidi="ar"/>
              </w:rPr>
              <w:br w:type="textWrapping"/>
            </w:r>
            <w:r>
              <w:rPr>
                <w:rFonts w:hint="eastAsia" w:ascii="宋体" w:hAnsi="宋体" w:eastAsia="宋体" w:cs="宋体"/>
                <w:i w:val="0"/>
                <w:iCs w:val="0"/>
                <w:color w:val="000000"/>
                <w:kern w:val="0"/>
                <w:sz w:val="21"/>
                <w:szCs w:val="21"/>
                <w:u w:val="none"/>
                <w:shd w:val="clear" w:color="auto" w:fill="auto"/>
                <w:lang w:val="en-US" w:eastAsia="zh-CN" w:bidi="ar"/>
              </w:rPr>
              <w:t>5、节拍：0、2、3、4、6</w:t>
            </w:r>
            <w:r>
              <w:rPr>
                <w:rFonts w:hint="eastAsia" w:ascii="宋体" w:hAnsi="宋体" w:eastAsia="宋体" w:cs="宋体"/>
                <w:i w:val="0"/>
                <w:iCs w:val="0"/>
                <w:color w:val="000000"/>
                <w:kern w:val="0"/>
                <w:sz w:val="21"/>
                <w:szCs w:val="21"/>
                <w:u w:val="none"/>
                <w:shd w:val="clear" w:color="auto" w:fill="auto"/>
                <w:lang w:val="en-US" w:eastAsia="zh-CN" w:bidi="ar"/>
              </w:rPr>
              <w:br w:type="textWrapping"/>
            </w:r>
            <w:r>
              <w:rPr>
                <w:rFonts w:hint="eastAsia" w:ascii="宋体" w:hAnsi="宋体" w:eastAsia="宋体" w:cs="宋体"/>
                <w:i w:val="0"/>
                <w:iCs w:val="0"/>
                <w:color w:val="000000"/>
                <w:kern w:val="0"/>
                <w:sz w:val="21"/>
                <w:szCs w:val="21"/>
                <w:u w:val="none"/>
                <w:shd w:val="clear" w:color="auto" w:fill="auto"/>
                <w:lang w:val="en-US" w:eastAsia="zh-CN" w:bidi="ar"/>
              </w:rPr>
              <w:t>6、误差：速度误差&lt;1%</w:t>
            </w:r>
            <w:r>
              <w:rPr>
                <w:rFonts w:hint="eastAsia" w:ascii="宋体" w:hAnsi="宋体" w:eastAsia="宋体" w:cs="宋体"/>
                <w:i w:val="0"/>
                <w:iCs w:val="0"/>
                <w:color w:val="000000"/>
                <w:kern w:val="0"/>
                <w:sz w:val="21"/>
                <w:szCs w:val="21"/>
                <w:u w:val="none"/>
                <w:shd w:val="clear" w:color="auto" w:fill="auto"/>
                <w:lang w:val="en-US" w:eastAsia="zh-CN" w:bidi="ar"/>
              </w:rPr>
              <w:br w:type="textWrapping"/>
            </w:r>
            <w:r>
              <w:rPr>
                <w:rFonts w:hint="eastAsia" w:ascii="宋体" w:hAnsi="宋体" w:eastAsia="宋体" w:cs="宋体"/>
                <w:i w:val="0"/>
                <w:iCs w:val="0"/>
                <w:color w:val="000000"/>
                <w:kern w:val="0"/>
                <w:sz w:val="21"/>
                <w:szCs w:val="21"/>
                <w:u w:val="none"/>
                <w:shd w:val="clear" w:color="auto" w:fill="auto"/>
                <w:lang w:val="en-US" w:eastAsia="zh-CN" w:bidi="ar"/>
              </w:rPr>
              <w:t>7、纯金属机芯结构</w:t>
            </w:r>
          </w:p>
        </w:tc>
        <w:tc>
          <w:tcPr>
            <w:tcW w:w="741" w:type="dxa"/>
            <w:tcBorders>
              <w:top w:val="single" w:color="auto" w:sz="4" w:space="0"/>
              <w:left w:val="single" w:color="000000" w:sz="4" w:space="0"/>
              <w:bottom w:val="single" w:color="000000" w:sz="4" w:space="0"/>
              <w:right w:val="single" w:color="000000" w:sz="4" w:space="0"/>
            </w:tcBorders>
            <w:shd w:val="clear" w:color="auto" w:fill="auto"/>
            <w:noWrap/>
            <w:vAlign w:val="center"/>
          </w:tcPr>
          <w:p w14:paraId="13AF4B21">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个</w:t>
            </w:r>
          </w:p>
        </w:tc>
        <w:tc>
          <w:tcPr>
            <w:tcW w:w="709" w:type="dxa"/>
            <w:tcBorders>
              <w:top w:val="single" w:color="auto" w:sz="4" w:space="0"/>
              <w:left w:val="single" w:color="000000" w:sz="4" w:space="0"/>
              <w:bottom w:val="single" w:color="000000" w:sz="4" w:space="0"/>
              <w:right w:val="single" w:color="000000" w:sz="4" w:space="0"/>
            </w:tcBorders>
            <w:shd w:val="clear" w:color="auto" w:fill="auto"/>
            <w:noWrap/>
            <w:vAlign w:val="center"/>
          </w:tcPr>
          <w:p w14:paraId="52170B05">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2</w:t>
            </w:r>
          </w:p>
        </w:tc>
        <w:tc>
          <w:tcPr>
            <w:tcW w:w="1562" w:type="dxa"/>
            <w:tcBorders>
              <w:top w:val="single" w:color="auto" w:sz="4" w:space="0"/>
              <w:left w:val="single" w:color="000000" w:sz="4" w:space="0"/>
              <w:bottom w:val="single" w:color="000000" w:sz="4" w:space="0"/>
              <w:right w:val="single" w:color="000000" w:sz="4" w:space="0"/>
            </w:tcBorders>
            <w:shd w:val="clear" w:color="auto" w:fill="auto"/>
            <w:noWrap/>
            <w:vAlign w:val="center"/>
          </w:tcPr>
          <w:p w14:paraId="22480076">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lang w:val="en-US" w:eastAsia="zh-CN" w:bidi="ar"/>
              </w:rPr>
            </w:pPr>
            <w:r>
              <w:rPr>
                <w:rFonts w:hint="eastAsia" w:ascii="宋体" w:hAnsi="宋体" w:eastAsia="宋体" w:cs="宋体"/>
                <w:color w:val="auto"/>
                <w:kern w:val="0"/>
                <w:sz w:val="21"/>
                <w:szCs w:val="21"/>
                <w:highlight w:val="none"/>
                <w:lang w:eastAsia="zh-CN"/>
              </w:rPr>
              <w:t>工业</w:t>
            </w:r>
          </w:p>
        </w:tc>
      </w:tr>
      <w:tr w14:paraId="6721E2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70EC17">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lang w:val="en-US" w:eastAsia="zh-CN" w:bidi="ar"/>
              </w:rPr>
            </w:pPr>
            <w:r>
              <w:rPr>
                <w:rFonts w:hint="eastAsia" w:ascii="宋体" w:hAnsi="宋体" w:eastAsia="宋体" w:cs="宋体"/>
                <w:i w:val="0"/>
                <w:iCs w:val="0"/>
                <w:color w:val="000000"/>
                <w:kern w:val="0"/>
                <w:sz w:val="21"/>
                <w:szCs w:val="21"/>
                <w:u w:val="none"/>
                <w:shd w:val="clear" w:color="auto" w:fill="auto"/>
                <w:lang w:val="en-US" w:eastAsia="zh-CN" w:bidi="ar"/>
              </w:rPr>
              <w:t>4</w:t>
            </w:r>
          </w:p>
        </w:tc>
        <w:tc>
          <w:tcPr>
            <w:tcW w:w="301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01313F">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lang w:val="en-US" w:eastAsia="zh-CN" w:bidi="ar"/>
              </w:rPr>
            </w:pPr>
            <w:r>
              <w:rPr>
                <w:rFonts w:hint="eastAsia" w:ascii="宋体" w:hAnsi="宋体" w:eastAsia="宋体" w:cs="宋体"/>
                <w:i w:val="0"/>
                <w:iCs w:val="0"/>
                <w:color w:val="000000"/>
                <w:kern w:val="0"/>
                <w:sz w:val="21"/>
                <w:szCs w:val="21"/>
                <w:u w:val="none"/>
                <w:shd w:val="clear" w:color="auto" w:fill="auto"/>
                <w:lang w:val="en-US" w:eastAsia="zh-CN" w:bidi="ar"/>
              </w:rPr>
              <w:t>音乐教学软件</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7C55F4">
            <w:pPr>
              <w:snapToGrid w:val="0"/>
              <w:spacing w:line="240" w:lineRule="auto"/>
              <w:ind w:left="0" w:leftChars="0" w:right="0" w:rightChars="0" w:firstLine="0" w:firstLineChars="0"/>
              <w:jc w:val="left"/>
              <w:rPr>
                <w:rFonts w:hint="eastAsia" w:ascii="宋体" w:hAnsi="宋体" w:eastAsia="宋体" w:cs="宋体"/>
                <w:kern w:val="0"/>
                <w:sz w:val="21"/>
                <w:szCs w:val="21"/>
                <w:shd w:val="clear" w:color="auto" w:fill="auto"/>
              </w:rPr>
            </w:pPr>
            <w:r>
              <w:rPr>
                <w:rFonts w:hint="eastAsia" w:ascii="宋体" w:hAnsi="宋体" w:eastAsia="宋体" w:cs="宋体"/>
                <w:kern w:val="0"/>
                <w:sz w:val="21"/>
                <w:szCs w:val="21"/>
                <w:shd w:val="clear" w:color="auto" w:fill="auto"/>
              </w:rPr>
              <w:t>满足音乐信息化教学，辅助于音乐欣赏、乐理教学、视唱教学、音乐实践等环节，有效辅助教师数字化音乐教学。</w:t>
            </w:r>
          </w:p>
          <w:p w14:paraId="5AD7FC93">
            <w:pPr>
              <w:snapToGrid w:val="0"/>
              <w:spacing w:line="240" w:lineRule="auto"/>
              <w:ind w:left="0" w:leftChars="0" w:right="0" w:rightChars="0" w:firstLine="0" w:firstLineChars="0"/>
              <w:jc w:val="left"/>
              <w:rPr>
                <w:rFonts w:hint="eastAsia" w:ascii="宋体" w:hAnsi="宋体" w:eastAsia="宋体" w:cs="宋体"/>
                <w:kern w:val="0"/>
                <w:sz w:val="21"/>
                <w:szCs w:val="21"/>
                <w:shd w:val="clear" w:color="auto" w:fill="auto"/>
              </w:rPr>
            </w:pPr>
            <w:r>
              <w:rPr>
                <w:rFonts w:hint="eastAsia" w:ascii="宋体" w:hAnsi="宋体" w:eastAsia="宋体" w:cs="宋体"/>
                <w:kern w:val="0"/>
                <w:sz w:val="21"/>
                <w:szCs w:val="21"/>
                <w:shd w:val="clear" w:color="auto" w:fill="auto"/>
              </w:rPr>
              <w:t>授课学习：</w:t>
            </w:r>
          </w:p>
          <w:p w14:paraId="10CB3A9B">
            <w:pPr>
              <w:snapToGrid w:val="0"/>
              <w:spacing w:line="240" w:lineRule="auto"/>
              <w:ind w:left="0" w:leftChars="0" w:right="0" w:rightChars="0" w:firstLine="0" w:firstLineChars="0"/>
              <w:jc w:val="left"/>
              <w:rPr>
                <w:rFonts w:hint="eastAsia" w:ascii="宋体" w:hAnsi="宋体" w:eastAsia="宋体" w:cs="宋体"/>
                <w:b/>
                <w:bCs/>
                <w:color w:val="FF0000"/>
                <w:kern w:val="0"/>
                <w:sz w:val="21"/>
                <w:szCs w:val="21"/>
                <w:shd w:val="clear" w:color="auto" w:fill="auto"/>
              </w:rPr>
            </w:pPr>
            <w:r>
              <w:rPr>
                <w:rFonts w:hint="eastAsia" w:ascii="宋体" w:hAnsi="宋体" w:eastAsia="宋体" w:cs="宋体"/>
                <w:kern w:val="0"/>
                <w:sz w:val="21"/>
                <w:szCs w:val="21"/>
                <w:shd w:val="clear" w:color="auto" w:fill="auto"/>
              </w:rPr>
              <w:t>1、满足与当地教学同步的电子教材,可根据学校需要选择对应版本及年级教材课件、课件云端教师可选择性下载。</w:t>
            </w:r>
          </w:p>
          <w:p w14:paraId="7097FCC5">
            <w:pPr>
              <w:snapToGrid w:val="0"/>
              <w:spacing w:line="240" w:lineRule="auto"/>
              <w:ind w:left="0" w:leftChars="0" w:right="0" w:rightChars="0" w:firstLine="0" w:firstLineChars="0"/>
              <w:jc w:val="left"/>
              <w:rPr>
                <w:rFonts w:hint="eastAsia" w:ascii="宋体" w:hAnsi="宋体" w:eastAsia="宋体" w:cs="宋体"/>
                <w:kern w:val="0"/>
                <w:sz w:val="21"/>
                <w:szCs w:val="21"/>
                <w:shd w:val="clear" w:color="auto" w:fill="auto"/>
              </w:rPr>
            </w:pPr>
            <w:r>
              <w:rPr>
                <w:rFonts w:hint="eastAsia" w:ascii="宋体" w:hAnsi="宋体" w:eastAsia="宋体" w:cs="宋体"/>
                <w:kern w:val="0"/>
                <w:sz w:val="21"/>
                <w:szCs w:val="21"/>
                <w:shd w:val="clear" w:color="auto" w:fill="auto"/>
              </w:rPr>
              <w:t>2、曲谱播放时可链接自动演奏钢琴自动演奏，播放可设置变调、变速（播放过程中可以改变钢琴播放速度）。可以选择单音播放、范围播放、任意位置双击播放、可选择歌词播放。也可以跨框选曲谱、歌词范围播放，默认播放为上一次选择的播放模式。</w:t>
            </w:r>
          </w:p>
          <w:p w14:paraId="2092A563">
            <w:pPr>
              <w:snapToGrid w:val="0"/>
              <w:spacing w:line="240" w:lineRule="auto"/>
              <w:ind w:left="0" w:leftChars="0" w:right="0" w:rightChars="0" w:firstLine="0" w:firstLineChars="0"/>
              <w:jc w:val="left"/>
              <w:rPr>
                <w:rFonts w:hint="eastAsia" w:ascii="宋体" w:hAnsi="宋体" w:eastAsia="宋体" w:cs="宋体"/>
                <w:kern w:val="0"/>
                <w:sz w:val="21"/>
                <w:szCs w:val="21"/>
                <w:shd w:val="clear" w:color="auto" w:fill="auto"/>
              </w:rPr>
            </w:pPr>
            <w:r>
              <w:rPr>
                <w:rFonts w:hint="eastAsia" w:ascii="宋体" w:hAnsi="宋体" w:eastAsia="宋体" w:cs="宋体"/>
                <w:kern w:val="0"/>
                <w:sz w:val="21"/>
                <w:szCs w:val="21"/>
                <w:shd w:val="clear" w:color="auto" w:fill="auto"/>
              </w:rPr>
              <w:t>3、教唱包括不限于谱曲播放、男生唱名播放、女生唱名播放、真人唱名、范唱播放、伴奏播放、男声节奏、女声节奏、女声试唱、伴奏+旋律、童声等模式，播放过程中即可改变播放音色，如钢琴、小提琴、单簧管、古筝、颤音琴等音色快捷键。</w:t>
            </w:r>
          </w:p>
          <w:p w14:paraId="69A2FB62">
            <w:pPr>
              <w:snapToGrid w:val="0"/>
              <w:spacing w:line="240" w:lineRule="auto"/>
              <w:ind w:left="0" w:leftChars="0" w:right="0" w:rightChars="0" w:firstLine="0" w:firstLineChars="0"/>
              <w:jc w:val="left"/>
              <w:rPr>
                <w:rFonts w:hint="eastAsia" w:ascii="宋体" w:hAnsi="宋体" w:eastAsia="宋体" w:cs="宋体"/>
                <w:b/>
                <w:bCs/>
                <w:color w:val="FF0000"/>
                <w:kern w:val="0"/>
                <w:sz w:val="21"/>
                <w:szCs w:val="21"/>
                <w:shd w:val="clear" w:color="auto" w:fill="auto"/>
                <w:lang w:eastAsia="zh-CN"/>
              </w:rPr>
            </w:pPr>
            <w:r>
              <w:rPr>
                <w:rFonts w:hint="eastAsia" w:ascii="宋体" w:hAnsi="宋体" w:eastAsia="宋体" w:cs="宋体"/>
                <w:kern w:val="0"/>
                <w:sz w:val="21"/>
                <w:szCs w:val="21"/>
                <w:shd w:val="clear" w:color="auto" w:fill="auto"/>
              </w:rPr>
              <w:t>▲4、支持12种曲谱转换（简线双谱、节奏、唱名标注、音名标注、钢琴谱、手势图、歌词显隐、歌词拼音标注、竖笛、陶笛、葫芦丝、</w:t>
            </w:r>
            <w:r>
              <w:rPr>
                <w:rFonts w:hint="eastAsia" w:ascii="宋体" w:hAnsi="宋体" w:cs="宋体"/>
                <w:kern w:val="0"/>
                <w:sz w:val="21"/>
                <w:szCs w:val="21"/>
                <w:shd w:val="clear" w:color="auto" w:fill="auto"/>
                <w:lang w:eastAsia="zh-CN"/>
              </w:rPr>
              <w:t>萧</w:t>
            </w:r>
            <w:r>
              <w:rPr>
                <w:rFonts w:hint="eastAsia" w:ascii="宋体" w:hAnsi="宋体" w:eastAsia="宋体" w:cs="宋体"/>
                <w:kern w:val="0"/>
                <w:sz w:val="21"/>
                <w:szCs w:val="21"/>
                <w:shd w:val="clear" w:color="auto" w:fill="auto"/>
              </w:rPr>
              <w:t>）。</w:t>
            </w:r>
            <w:r>
              <w:rPr>
                <w:rFonts w:hint="eastAsia" w:ascii="宋体" w:hAnsi="宋体" w:eastAsia="宋体" w:cs="宋体"/>
                <w:b/>
                <w:bCs/>
                <w:color w:val="auto"/>
                <w:kern w:val="0"/>
                <w:sz w:val="21"/>
                <w:szCs w:val="21"/>
                <w:lang w:val="en-US" w:eastAsia="zh-CN" w:bidi="ar"/>
              </w:rPr>
              <w:t>（提供软件系统功能截图）</w:t>
            </w:r>
          </w:p>
          <w:p w14:paraId="32CDA4EB">
            <w:pPr>
              <w:snapToGrid w:val="0"/>
              <w:spacing w:line="240" w:lineRule="auto"/>
              <w:ind w:left="0" w:leftChars="0" w:right="0" w:rightChars="0" w:firstLine="0" w:firstLineChars="0"/>
              <w:jc w:val="left"/>
              <w:rPr>
                <w:rFonts w:hint="eastAsia" w:ascii="宋体" w:hAnsi="宋体" w:eastAsia="宋体" w:cs="宋体"/>
                <w:kern w:val="0"/>
                <w:sz w:val="21"/>
                <w:szCs w:val="21"/>
                <w:shd w:val="clear" w:color="auto" w:fill="auto"/>
              </w:rPr>
            </w:pPr>
            <w:r>
              <w:rPr>
                <w:rFonts w:hint="eastAsia" w:ascii="宋体" w:hAnsi="宋体" w:eastAsia="宋体" w:cs="宋体"/>
                <w:kern w:val="0"/>
                <w:sz w:val="21"/>
                <w:szCs w:val="21"/>
                <w:shd w:val="clear" w:color="auto" w:fill="auto"/>
              </w:rPr>
              <w:t>5、支持跟随曲谱的节拍、速度进行播放，也可通过节拍器自定义播放速度和节拍，亦可通过滑动速度条调节速度40-208，其中含5种直选键（0.5、0.75、1、1.25、1.5倍速可调）。</w:t>
            </w:r>
          </w:p>
          <w:p w14:paraId="165387A2">
            <w:pPr>
              <w:snapToGrid w:val="0"/>
              <w:spacing w:line="240" w:lineRule="auto"/>
              <w:ind w:left="0" w:leftChars="0" w:right="0" w:rightChars="0" w:firstLine="0" w:firstLineChars="0"/>
              <w:jc w:val="left"/>
              <w:rPr>
                <w:rFonts w:hint="eastAsia" w:ascii="宋体" w:hAnsi="宋体" w:eastAsia="宋体" w:cs="宋体"/>
                <w:kern w:val="0"/>
                <w:sz w:val="21"/>
                <w:szCs w:val="21"/>
                <w:shd w:val="clear" w:color="auto" w:fill="auto"/>
              </w:rPr>
            </w:pPr>
            <w:r>
              <w:rPr>
                <w:rFonts w:hint="eastAsia" w:ascii="宋体" w:hAnsi="宋体" w:eastAsia="宋体" w:cs="宋体"/>
                <w:kern w:val="0"/>
                <w:sz w:val="21"/>
                <w:szCs w:val="21"/>
                <w:shd w:val="clear" w:color="auto" w:fill="auto"/>
              </w:rPr>
              <w:t>6、五线谱、简谱课件都可以进行移调选择调式，含5种直选键（降全音、降半音、原调、升半音、升全音）。</w:t>
            </w:r>
          </w:p>
          <w:p w14:paraId="40DB8400">
            <w:pPr>
              <w:snapToGrid w:val="0"/>
              <w:spacing w:line="240" w:lineRule="auto"/>
              <w:ind w:left="0" w:leftChars="0" w:right="0" w:rightChars="0" w:firstLine="0" w:firstLineChars="0"/>
              <w:jc w:val="left"/>
              <w:rPr>
                <w:rFonts w:hint="eastAsia" w:ascii="宋体" w:hAnsi="宋体" w:eastAsia="宋体" w:cs="宋体"/>
                <w:kern w:val="0"/>
                <w:sz w:val="21"/>
                <w:szCs w:val="21"/>
                <w:shd w:val="clear" w:color="auto" w:fill="auto"/>
              </w:rPr>
            </w:pPr>
            <w:r>
              <w:rPr>
                <w:rFonts w:hint="eastAsia" w:ascii="宋体" w:hAnsi="宋体" w:eastAsia="宋体" w:cs="宋体"/>
                <w:kern w:val="0"/>
                <w:sz w:val="21"/>
                <w:szCs w:val="21"/>
                <w:shd w:val="clear" w:color="auto" w:fill="auto"/>
              </w:rPr>
              <w:t>7、多声部曲谱满足选择性播放，对每个声部可进行不同音量的比例调节，支持总音量一键重置、各声部一键静音等。</w:t>
            </w:r>
          </w:p>
          <w:p w14:paraId="0C45BED9">
            <w:pPr>
              <w:snapToGrid w:val="0"/>
              <w:spacing w:line="240" w:lineRule="auto"/>
              <w:ind w:left="0" w:leftChars="0" w:right="0" w:rightChars="0" w:firstLine="0" w:firstLineChars="0"/>
              <w:jc w:val="left"/>
              <w:rPr>
                <w:rFonts w:hint="eastAsia" w:ascii="宋体" w:hAnsi="宋体" w:eastAsia="宋体" w:cs="宋体"/>
                <w:kern w:val="0"/>
                <w:sz w:val="21"/>
                <w:szCs w:val="21"/>
                <w:highlight w:val="yellow"/>
                <w:shd w:val="clear" w:color="auto" w:fill="auto"/>
              </w:rPr>
            </w:pPr>
            <w:r>
              <w:rPr>
                <w:rFonts w:hint="eastAsia" w:ascii="宋体" w:hAnsi="宋体" w:eastAsia="宋体" w:cs="宋体"/>
                <w:kern w:val="0"/>
                <w:sz w:val="21"/>
                <w:szCs w:val="21"/>
                <w:shd w:val="clear" w:color="auto" w:fill="auto"/>
              </w:rPr>
              <w:t>▲8、支持五线谱转换为简谱或简谱转化为五线谱（转换后的乐谱可直接播放并伴有高亮显示），五线谱、简谱可一键生成歌词拼音、一键生成唱名音名、一键生成科尔文手势，一键生成旋律线、一键生成强弱对照谱，亦可一键打印白板内容。</w:t>
            </w:r>
            <w:r>
              <w:rPr>
                <w:rFonts w:hint="eastAsia" w:ascii="宋体" w:hAnsi="宋体" w:eastAsia="宋体" w:cs="宋体"/>
                <w:b/>
                <w:bCs/>
                <w:color w:val="auto"/>
                <w:kern w:val="0"/>
                <w:sz w:val="21"/>
                <w:szCs w:val="21"/>
                <w:lang w:val="en-US" w:eastAsia="zh-CN" w:bidi="ar"/>
              </w:rPr>
              <w:t>（提供软件系统功能截图）</w:t>
            </w:r>
          </w:p>
          <w:p w14:paraId="29E31544">
            <w:pPr>
              <w:snapToGrid w:val="0"/>
              <w:spacing w:line="240" w:lineRule="auto"/>
              <w:ind w:left="0" w:leftChars="0" w:right="0" w:rightChars="0" w:firstLine="0" w:firstLineChars="0"/>
              <w:jc w:val="left"/>
              <w:rPr>
                <w:rFonts w:hint="eastAsia" w:ascii="宋体" w:hAnsi="宋体" w:eastAsia="宋体" w:cs="宋体"/>
                <w:kern w:val="0"/>
                <w:sz w:val="21"/>
                <w:szCs w:val="21"/>
                <w:shd w:val="clear" w:color="auto" w:fill="auto"/>
              </w:rPr>
            </w:pPr>
            <w:r>
              <w:rPr>
                <w:rFonts w:hint="eastAsia" w:ascii="宋体" w:hAnsi="宋体" w:eastAsia="宋体" w:cs="宋体"/>
                <w:kern w:val="0"/>
                <w:sz w:val="21"/>
                <w:szCs w:val="21"/>
                <w:shd w:val="clear" w:color="auto" w:fill="auto"/>
              </w:rPr>
              <w:t>9、支持简线双谱、节奏谱唱名标注、支持歌词一键显隐，可对乐谱生成竖笛、箫、葫芦丝、陶笛等对照谱。</w:t>
            </w:r>
          </w:p>
          <w:p w14:paraId="0D685983">
            <w:pPr>
              <w:snapToGrid w:val="0"/>
              <w:spacing w:line="240" w:lineRule="auto"/>
              <w:ind w:left="0" w:leftChars="0" w:right="0" w:rightChars="0" w:firstLine="0" w:firstLineChars="0"/>
              <w:jc w:val="left"/>
              <w:rPr>
                <w:rFonts w:hint="eastAsia" w:ascii="宋体" w:hAnsi="宋体" w:eastAsia="宋体" w:cs="宋体"/>
                <w:kern w:val="0"/>
                <w:sz w:val="21"/>
                <w:szCs w:val="21"/>
                <w:shd w:val="clear" w:color="auto" w:fill="auto"/>
              </w:rPr>
            </w:pPr>
            <w:r>
              <w:rPr>
                <w:rFonts w:hint="eastAsia" w:ascii="宋体" w:hAnsi="宋体" w:eastAsia="宋体" w:cs="宋体"/>
                <w:kern w:val="0"/>
                <w:sz w:val="21"/>
                <w:szCs w:val="21"/>
                <w:shd w:val="clear" w:color="auto" w:fill="auto"/>
              </w:rPr>
              <w:t>10、支持PPT、Word、视频、系统曲谱等文件教学。</w:t>
            </w:r>
          </w:p>
          <w:p w14:paraId="229A7A4F">
            <w:pPr>
              <w:snapToGrid w:val="0"/>
              <w:spacing w:line="240" w:lineRule="auto"/>
              <w:ind w:left="0" w:leftChars="0" w:right="0" w:rightChars="0" w:firstLine="0" w:firstLineChars="0"/>
              <w:jc w:val="left"/>
              <w:rPr>
                <w:rFonts w:hint="eastAsia" w:ascii="宋体" w:hAnsi="宋体" w:eastAsia="宋体" w:cs="宋体"/>
                <w:kern w:val="0"/>
                <w:sz w:val="21"/>
                <w:szCs w:val="21"/>
                <w:shd w:val="clear" w:color="auto" w:fill="auto"/>
              </w:rPr>
            </w:pPr>
            <w:r>
              <w:rPr>
                <w:rFonts w:hint="eastAsia" w:ascii="宋体" w:hAnsi="宋体" w:eastAsia="宋体" w:cs="宋体"/>
                <w:kern w:val="0"/>
                <w:sz w:val="21"/>
                <w:szCs w:val="21"/>
                <w:shd w:val="clear" w:color="auto" w:fill="auto"/>
              </w:rPr>
              <w:t>11、支持对播放的曲谱进行进行改编，如移调、变速、改变音高、歌词等，编辑完成后支持再次播放和保存，支持页面截图、录制。</w:t>
            </w:r>
          </w:p>
          <w:p w14:paraId="295E1A80">
            <w:pPr>
              <w:snapToGrid w:val="0"/>
              <w:spacing w:line="240" w:lineRule="auto"/>
              <w:ind w:left="0" w:leftChars="0" w:right="0" w:rightChars="0" w:firstLine="0" w:firstLineChars="0"/>
              <w:jc w:val="left"/>
              <w:rPr>
                <w:rFonts w:hint="eastAsia" w:ascii="宋体" w:hAnsi="宋体" w:eastAsia="宋体" w:cs="宋体"/>
                <w:b/>
                <w:bCs/>
                <w:color w:val="auto"/>
                <w:kern w:val="0"/>
                <w:sz w:val="21"/>
                <w:szCs w:val="21"/>
                <w:lang w:val="en-US" w:eastAsia="zh-CN" w:bidi="ar"/>
              </w:rPr>
            </w:pPr>
            <w:r>
              <w:rPr>
                <w:rFonts w:hint="eastAsia" w:ascii="宋体" w:hAnsi="宋体" w:eastAsia="宋体" w:cs="宋体"/>
                <w:kern w:val="0"/>
                <w:sz w:val="21"/>
                <w:szCs w:val="21"/>
                <w:shd w:val="clear" w:color="auto" w:fill="auto"/>
              </w:rPr>
              <w:t>▲12、包含不限于点名器、幸运大转盘、计时器等功能，更便于课堂互动。本次上课打开用过的所有课件可通过导航标签一键调用，且支持任意功能模块一键跳转。</w:t>
            </w:r>
            <w:r>
              <w:rPr>
                <w:rFonts w:hint="eastAsia" w:ascii="宋体" w:hAnsi="宋体" w:eastAsia="宋体" w:cs="宋体"/>
                <w:b/>
                <w:bCs/>
                <w:color w:val="auto"/>
                <w:kern w:val="0"/>
                <w:sz w:val="21"/>
                <w:szCs w:val="21"/>
                <w:lang w:val="en-US" w:eastAsia="zh-CN" w:bidi="ar"/>
              </w:rPr>
              <w:t>（提供软件系统功能截图）</w:t>
            </w:r>
          </w:p>
          <w:p w14:paraId="5BEC7F06">
            <w:pPr>
              <w:snapToGrid w:val="0"/>
              <w:spacing w:line="240" w:lineRule="auto"/>
              <w:ind w:left="0" w:leftChars="0" w:right="0" w:rightChars="0" w:firstLine="0" w:firstLineChars="0"/>
              <w:jc w:val="left"/>
              <w:rPr>
                <w:rFonts w:hint="eastAsia" w:ascii="宋体" w:hAnsi="宋体" w:eastAsia="宋体" w:cs="宋体"/>
                <w:kern w:val="0"/>
                <w:sz w:val="21"/>
                <w:szCs w:val="21"/>
                <w:shd w:val="clear" w:color="auto" w:fill="auto"/>
              </w:rPr>
            </w:pPr>
            <w:r>
              <w:rPr>
                <w:rFonts w:hint="eastAsia" w:ascii="宋体" w:hAnsi="宋体" w:eastAsia="宋体" w:cs="宋体"/>
                <w:kern w:val="0"/>
                <w:sz w:val="21"/>
                <w:szCs w:val="21"/>
                <w:shd w:val="clear" w:color="auto" w:fill="auto"/>
              </w:rPr>
              <w:t>▲13、曲风一键生成功能：支持对课件中的五线谱、简谱内容一键生成AI伴奏，内置乡村民谣、流行、国潮、电子、摇滚等≥5种核心曲风，可根据教学需求自由选择；选定曲风后，AI自动生成对应风格伴奏，生成响应时间≤15秒/首；支持</w:t>
            </w:r>
            <w:r>
              <w:rPr>
                <w:rFonts w:hint="eastAsia" w:ascii="宋体" w:hAnsi="宋体" w:cs="宋体"/>
                <w:kern w:val="0"/>
                <w:sz w:val="21"/>
                <w:szCs w:val="21"/>
                <w:shd w:val="clear" w:color="auto" w:fill="auto"/>
                <w:lang w:eastAsia="zh-CN"/>
              </w:rPr>
              <w:t>不低于</w:t>
            </w:r>
            <w:r>
              <w:rPr>
                <w:rFonts w:hint="eastAsia" w:ascii="宋体" w:hAnsi="宋体" w:eastAsia="宋体" w:cs="宋体"/>
                <w:kern w:val="0"/>
                <w:sz w:val="21"/>
                <w:szCs w:val="21"/>
                <w:shd w:val="clear" w:color="auto" w:fill="auto"/>
              </w:rPr>
              <w:t>2种播放模式（单独伴奏播放、伴奏+人声同步播放）；支持将生成的伴奏以音频格式下载至本地任意路径，或直接插入当前课件中无缝衔接教学，插入后可即时播放、编辑。</w:t>
            </w:r>
            <w:r>
              <w:rPr>
                <w:rFonts w:hint="eastAsia" w:ascii="宋体" w:hAnsi="宋体" w:eastAsia="宋体" w:cs="宋体"/>
                <w:b/>
                <w:bCs/>
                <w:color w:val="auto"/>
                <w:kern w:val="0"/>
                <w:sz w:val="21"/>
                <w:szCs w:val="21"/>
                <w:lang w:val="en-US" w:eastAsia="zh-CN" w:bidi="ar"/>
              </w:rPr>
              <w:t>（提供软件系统功能截图）</w:t>
            </w:r>
          </w:p>
          <w:p w14:paraId="4B4727DC">
            <w:pPr>
              <w:snapToGrid w:val="0"/>
              <w:spacing w:line="240" w:lineRule="auto"/>
              <w:ind w:left="0" w:leftChars="0" w:right="0" w:rightChars="0" w:firstLine="0" w:firstLineChars="0"/>
              <w:jc w:val="left"/>
              <w:rPr>
                <w:rFonts w:hint="eastAsia" w:ascii="宋体" w:hAnsi="宋体" w:eastAsia="宋体" w:cs="宋体"/>
                <w:kern w:val="0"/>
                <w:sz w:val="21"/>
                <w:szCs w:val="21"/>
                <w:shd w:val="clear" w:color="auto" w:fill="auto"/>
              </w:rPr>
            </w:pPr>
            <w:r>
              <w:rPr>
                <w:rFonts w:hint="eastAsia" w:ascii="宋体" w:hAnsi="宋体" w:eastAsia="宋体" w:cs="宋体"/>
                <w:kern w:val="0"/>
                <w:sz w:val="21"/>
                <w:szCs w:val="21"/>
                <w:shd w:val="clear" w:color="auto" w:fill="auto"/>
              </w:rPr>
              <w:t>14、AI语音小助手：实现人机交互，语音问答。</w:t>
            </w:r>
          </w:p>
          <w:p w14:paraId="0A0ABFFB">
            <w:pPr>
              <w:snapToGrid w:val="0"/>
              <w:spacing w:line="240" w:lineRule="auto"/>
              <w:ind w:left="0" w:leftChars="0" w:right="0" w:rightChars="0" w:firstLine="0" w:firstLineChars="0"/>
              <w:jc w:val="left"/>
              <w:rPr>
                <w:rFonts w:hint="eastAsia" w:ascii="宋体" w:hAnsi="宋体" w:eastAsia="宋体" w:cs="宋体"/>
                <w:kern w:val="0"/>
                <w:sz w:val="21"/>
                <w:szCs w:val="21"/>
                <w:shd w:val="clear" w:color="auto" w:fill="auto"/>
              </w:rPr>
            </w:pPr>
            <w:r>
              <w:rPr>
                <w:rFonts w:hint="eastAsia" w:ascii="宋体" w:hAnsi="宋体" w:eastAsia="宋体" w:cs="宋体"/>
                <w:kern w:val="0"/>
                <w:sz w:val="21"/>
                <w:szCs w:val="21"/>
                <w:shd w:val="clear" w:color="auto" w:fill="auto"/>
              </w:rPr>
              <w:t>音乐理论：</w:t>
            </w:r>
          </w:p>
          <w:p w14:paraId="5C5244A0">
            <w:pPr>
              <w:snapToGrid w:val="0"/>
              <w:spacing w:line="240" w:lineRule="auto"/>
              <w:ind w:left="0" w:leftChars="0" w:right="0" w:rightChars="0" w:firstLine="0" w:firstLineChars="0"/>
              <w:jc w:val="left"/>
              <w:rPr>
                <w:rFonts w:hint="eastAsia" w:ascii="宋体" w:hAnsi="宋体" w:eastAsia="宋体" w:cs="宋体"/>
                <w:kern w:val="0"/>
                <w:sz w:val="21"/>
                <w:szCs w:val="21"/>
                <w:shd w:val="clear" w:color="auto" w:fill="auto"/>
              </w:rPr>
            </w:pPr>
            <w:r>
              <w:rPr>
                <w:rFonts w:hint="eastAsia" w:ascii="宋体" w:hAnsi="宋体" w:eastAsia="宋体" w:cs="宋体"/>
                <w:kern w:val="0"/>
                <w:sz w:val="21"/>
                <w:szCs w:val="21"/>
                <w:shd w:val="clear" w:color="auto" w:fill="auto"/>
              </w:rPr>
              <w:t>1、具有88键/61键/实体键可选的虚拟键盘，支持三种虚拟键盘组的显示，包含大字组、小字组、小字一组、小字二组等，分别有不同颜色区分区分键盘组。弹奏外接设备的同时，虚拟键盘高亮显示，在谱表中展示对应五线谱及简谱音符。</w:t>
            </w:r>
          </w:p>
          <w:p w14:paraId="387CFC2D">
            <w:pPr>
              <w:snapToGrid w:val="0"/>
              <w:spacing w:line="240" w:lineRule="auto"/>
              <w:ind w:left="0" w:leftChars="0" w:right="0" w:rightChars="0" w:firstLine="0" w:firstLineChars="0"/>
              <w:jc w:val="left"/>
              <w:rPr>
                <w:rFonts w:hint="eastAsia" w:ascii="宋体" w:hAnsi="宋体" w:eastAsia="宋体" w:cs="宋体"/>
                <w:kern w:val="0"/>
                <w:sz w:val="21"/>
                <w:szCs w:val="21"/>
                <w:shd w:val="clear" w:color="auto" w:fill="auto"/>
              </w:rPr>
            </w:pPr>
            <w:r>
              <w:rPr>
                <w:rFonts w:hint="eastAsia" w:ascii="宋体" w:hAnsi="宋体" w:eastAsia="宋体" w:cs="宋体"/>
                <w:kern w:val="0"/>
                <w:sz w:val="21"/>
                <w:szCs w:val="21"/>
                <w:shd w:val="clear" w:color="auto" w:fill="auto"/>
              </w:rPr>
              <w:t>2、具备键盘、谱表和简谱窗口三位一体同步功能，支持不低于15 种调式讲解，15度音程尺，32组和弦同时对照讲解。</w:t>
            </w:r>
          </w:p>
          <w:p w14:paraId="2BE39629">
            <w:pPr>
              <w:snapToGrid w:val="0"/>
              <w:spacing w:line="240" w:lineRule="auto"/>
              <w:ind w:left="0" w:leftChars="0" w:right="0" w:rightChars="0" w:firstLine="0" w:firstLineChars="0"/>
              <w:jc w:val="left"/>
              <w:rPr>
                <w:rFonts w:hint="eastAsia" w:ascii="宋体" w:hAnsi="宋体" w:eastAsia="宋体" w:cs="宋体"/>
                <w:kern w:val="0"/>
                <w:sz w:val="21"/>
                <w:szCs w:val="21"/>
                <w:shd w:val="clear" w:color="auto" w:fill="auto"/>
              </w:rPr>
            </w:pPr>
            <w:r>
              <w:rPr>
                <w:rFonts w:hint="eastAsia" w:ascii="宋体" w:hAnsi="宋体" w:eastAsia="宋体" w:cs="宋体"/>
                <w:kern w:val="0"/>
                <w:sz w:val="21"/>
                <w:szCs w:val="21"/>
                <w:shd w:val="clear" w:color="auto" w:fill="auto"/>
              </w:rPr>
              <w:t>3、支持简谱、五线谱、高低音谱表、大谱表四种模式教学。</w:t>
            </w:r>
          </w:p>
          <w:p w14:paraId="39FD8B03">
            <w:pPr>
              <w:snapToGrid w:val="0"/>
              <w:spacing w:line="240" w:lineRule="auto"/>
              <w:ind w:left="0" w:leftChars="0" w:right="0" w:rightChars="0" w:firstLine="0" w:firstLineChars="0"/>
              <w:jc w:val="left"/>
              <w:rPr>
                <w:rFonts w:hint="eastAsia" w:ascii="宋体" w:hAnsi="宋体" w:eastAsia="宋体" w:cs="宋体"/>
                <w:kern w:val="0"/>
                <w:sz w:val="21"/>
                <w:szCs w:val="21"/>
                <w:shd w:val="clear" w:color="auto" w:fill="auto"/>
              </w:rPr>
            </w:pPr>
            <w:r>
              <w:rPr>
                <w:rFonts w:hint="eastAsia" w:ascii="宋体" w:hAnsi="宋体" w:eastAsia="宋体" w:cs="宋体"/>
                <w:kern w:val="0"/>
                <w:sz w:val="21"/>
                <w:szCs w:val="21"/>
                <w:shd w:val="clear" w:color="auto" w:fill="auto"/>
              </w:rPr>
              <w:t>5、支持页面无限延伸漫游，可保留音符在谱表上的位置，内容可左右拖动，进行标注笔迹与谱表同步移动。</w:t>
            </w:r>
          </w:p>
          <w:p w14:paraId="2CC4C01B">
            <w:pPr>
              <w:snapToGrid w:val="0"/>
              <w:spacing w:line="240" w:lineRule="auto"/>
              <w:ind w:left="0" w:leftChars="0" w:right="0" w:rightChars="0" w:firstLine="0" w:firstLineChars="0"/>
              <w:jc w:val="left"/>
              <w:rPr>
                <w:rFonts w:hint="eastAsia" w:ascii="宋体" w:hAnsi="宋体" w:eastAsia="宋体" w:cs="宋体"/>
                <w:kern w:val="0"/>
                <w:sz w:val="21"/>
                <w:szCs w:val="21"/>
                <w:shd w:val="clear" w:color="auto" w:fill="auto"/>
              </w:rPr>
            </w:pPr>
            <w:r>
              <w:rPr>
                <w:rFonts w:hint="eastAsia" w:ascii="宋体" w:hAnsi="宋体" w:eastAsia="宋体" w:cs="宋体"/>
                <w:kern w:val="0"/>
                <w:sz w:val="21"/>
                <w:szCs w:val="21"/>
                <w:shd w:val="clear" w:color="auto" w:fill="auto"/>
              </w:rPr>
              <w:t>6、支持</w:t>
            </w:r>
            <w:r>
              <w:rPr>
                <w:rFonts w:hint="eastAsia" w:ascii="宋体" w:hAnsi="宋体" w:cs="宋体"/>
                <w:kern w:val="0"/>
                <w:sz w:val="21"/>
                <w:szCs w:val="21"/>
                <w:shd w:val="clear" w:color="auto" w:fill="auto"/>
                <w:lang w:eastAsia="zh-CN"/>
              </w:rPr>
              <w:t>五度</w:t>
            </w:r>
            <w:r>
              <w:rPr>
                <w:rFonts w:hint="eastAsia" w:ascii="宋体" w:hAnsi="宋体" w:eastAsia="宋体" w:cs="宋体"/>
                <w:kern w:val="0"/>
                <w:sz w:val="21"/>
                <w:szCs w:val="21"/>
                <w:shd w:val="clear" w:color="auto" w:fill="auto"/>
              </w:rPr>
              <w:t>循环图：外圈调号、中圈大调、内圈小调，点击调号可直接更改谱表调式。</w:t>
            </w:r>
          </w:p>
          <w:p w14:paraId="7D45A0D9">
            <w:pPr>
              <w:snapToGrid w:val="0"/>
              <w:spacing w:line="240" w:lineRule="auto"/>
              <w:ind w:left="0" w:leftChars="0" w:right="0" w:rightChars="0" w:firstLine="0" w:firstLineChars="0"/>
              <w:jc w:val="left"/>
              <w:rPr>
                <w:rFonts w:hint="eastAsia" w:ascii="宋体" w:hAnsi="宋体" w:eastAsia="宋体" w:cs="宋体"/>
                <w:kern w:val="0"/>
                <w:sz w:val="21"/>
                <w:szCs w:val="21"/>
                <w:shd w:val="clear" w:color="auto" w:fill="auto"/>
              </w:rPr>
            </w:pPr>
            <w:r>
              <w:rPr>
                <w:rFonts w:hint="eastAsia" w:ascii="宋体" w:hAnsi="宋体" w:eastAsia="宋体" w:cs="宋体"/>
                <w:kern w:val="0"/>
                <w:sz w:val="21"/>
                <w:szCs w:val="21"/>
                <w:shd w:val="clear" w:color="auto" w:fill="auto"/>
              </w:rPr>
              <w:t>7、五线谱谱表或简谱谱表输入音符时可选择时值、音符及休止符，谱表小节自动识别时值，音符可通过上下拖动改变音高。点击音符符杆可添加变音记号和符杠。</w:t>
            </w:r>
          </w:p>
          <w:p w14:paraId="736DDA43">
            <w:pPr>
              <w:snapToGrid w:val="0"/>
              <w:spacing w:line="240" w:lineRule="auto"/>
              <w:ind w:left="0" w:leftChars="0" w:right="0" w:rightChars="0" w:firstLine="0" w:firstLineChars="0"/>
              <w:jc w:val="left"/>
              <w:rPr>
                <w:rFonts w:hint="eastAsia" w:ascii="宋体" w:hAnsi="宋体" w:eastAsia="宋体" w:cs="宋体"/>
                <w:kern w:val="0"/>
                <w:sz w:val="21"/>
                <w:szCs w:val="21"/>
                <w:shd w:val="clear" w:color="auto" w:fill="auto"/>
              </w:rPr>
            </w:pPr>
            <w:r>
              <w:rPr>
                <w:rFonts w:hint="eastAsia" w:ascii="宋体" w:hAnsi="宋体" w:eastAsia="宋体" w:cs="宋体"/>
                <w:kern w:val="0"/>
                <w:sz w:val="21"/>
                <w:szCs w:val="21"/>
                <w:shd w:val="clear" w:color="auto" w:fill="auto"/>
              </w:rPr>
              <w:t>8、支持在智能电教板中,曲谱上的所有音符进行上下行自由切换，可一键清除音符；</w:t>
            </w:r>
          </w:p>
          <w:p w14:paraId="78CD46D1">
            <w:pPr>
              <w:snapToGrid w:val="0"/>
              <w:spacing w:line="240" w:lineRule="auto"/>
              <w:ind w:left="0" w:leftChars="0" w:right="0" w:rightChars="0" w:firstLine="0" w:firstLineChars="0"/>
              <w:jc w:val="left"/>
              <w:rPr>
                <w:rFonts w:hint="eastAsia" w:ascii="宋体" w:hAnsi="宋体" w:eastAsia="宋体" w:cs="宋体"/>
                <w:kern w:val="0"/>
                <w:sz w:val="21"/>
                <w:szCs w:val="21"/>
                <w:shd w:val="clear" w:color="auto" w:fill="auto"/>
              </w:rPr>
            </w:pPr>
            <w:r>
              <w:rPr>
                <w:rFonts w:hint="eastAsia" w:ascii="宋体" w:hAnsi="宋体" w:eastAsia="宋体" w:cs="宋体"/>
                <w:kern w:val="0"/>
                <w:sz w:val="21"/>
                <w:szCs w:val="21"/>
                <w:shd w:val="clear" w:color="auto" w:fill="auto"/>
              </w:rPr>
              <w:t>9、乐理书籍包括：基础知识、乐音体系、谱号五线谱音律、自然半音、自然全音、三连音、为旋律配和声、音乐主题等。</w:t>
            </w:r>
          </w:p>
          <w:p w14:paraId="07B1AA0C">
            <w:pPr>
              <w:snapToGrid w:val="0"/>
              <w:spacing w:line="240" w:lineRule="auto"/>
              <w:ind w:left="0" w:leftChars="0" w:right="0" w:rightChars="0" w:firstLine="0" w:firstLineChars="0"/>
              <w:jc w:val="left"/>
              <w:rPr>
                <w:rFonts w:hint="eastAsia" w:ascii="宋体" w:hAnsi="宋体" w:eastAsia="宋体" w:cs="宋体"/>
                <w:kern w:val="0"/>
                <w:sz w:val="21"/>
                <w:szCs w:val="21"/>
                <w:shd w:val="clear" w:color="auto" w:fill="auto"/>
              </w:rPr>
            </w:pPr>
            <w:r>
              <w:rPr>
                <w:rFonts w:hint="eastAsia" w:ascii="宋体" w:hAnsi="宋体" w:eastAsia="宋体" w:cs="宋体"/>
                <w:kern w:val="0"/>
                <w:sz w:val="21"/>
                <w:szCs w:val="21"/>
                <w:shd w:val="clear" w:color="auto" w:fill="auto"/>
              </w:rPr>
              <w:t>10、乐理小视频包括：音的产生与特性、基本音级的名称、音的分组、等音、自然变化、音域、五线谱、音符、休止符、附点等常用乐理知识的讲解。</w:t>
            </w:r>
          </w:p>
          <w:p w14:paraId="26C9AF22">
            <w:pPr>
              <w:snapToGrid w:val="0"/>
              <w:spacing w:line="240" w:lineRule="auto"/>
              <w:ind w:left="0" w:leftChars="0" w:right="0" w:rightChars="0" w:firstLine="0" w:firstLineChars="0"/>
              <w:jc w:val="left"/>
              <w:rPr>
                <w:rFonts w:hint="eastAsia" w:ascii="宋体" w:hAnsi="宋体" w:eastAsia="宋体" w:cs="宋体"/>
                <w:kern w:val="0"/>
                <w:sz w:val="21"/>
                <w:szCs w:val="21"/>
                <w:shd w:val="clear" w:color="auto" w:fill="auto"/>
              </w:rPr>
            </w:pPr>
            <w:r>
              <w:rPr>
                <w:rFonts w:hint="eastAsia" w:ascii="宋体" w:hAnsi="宋体" w:eastAsia="宋体" w:cs="宋体"/>
                <w:kern w:val="0"/>
                <w:sz w:val="21"/>
                <w:szCs w:val="21"/>
                <w:shd w:val="clear" w:color="auto" w:fill="auto"/>
              </w:rPr>
              <w:t>11、不低于八个单元110条以上课题的视唱练耳课程和12单元的乐理音基课堂教学内容资源。</w:t>
            </w:r>
          </w:p>
          <w:p w14:paraId="0E96549F">
            <w:pPr>
              <w:snapToGrid w:val="0"/>
              <w:spacing w:line="240" w:lineRule="auto"/>
              <w:ind w:left="0" w:leftChars="0" w:right="0" w:rightChars="0" w:firstLine="0" w:firstLineChars="0"/>
              <w:jc w:val="left"/>
              <w:rPr>
                <w:rFonts w:hint="eastAsia" w:ascii="宋体" w:hAnsi="宋体" w:eastAsia="宋体" w:cs="宋体"/>
                <w:kern w:val="0"/>
                <w:sz w:val="21"/>
                <w:szCs w:val="21"/>
                <w:shd w:val="clear" w:color="auto" w:fill="auto"/>
              </w:rPr>
            </w:pPr>
            <w:r>
              <w:rPr>
                <w:rFonts w:hint="eastAsia" w:ascii="宋体" w:hAnsi="宋体" w:eastAsia="宋体" w:cs="宋体"/>
                <w:kern w:val="0"/>
                <w:sz w:val="21"/>
                <w:szCs w:val="21"/>
                <w:shd w:val="clear" w:color="auto" w:fill="auto"/>
              </w:rPr>
              <w:t>12、包括不限于音程识别、和弦识别、调号识别、音阶识别等多款素养训练小程序。</w:t>
            </w:r>
          </w:p>
          <w:p w14:paraId="2CEEE162">
            <w:pPr>
              <w:snapToGrid w:val="0"/>
              <w:spacing w:line="240" w:lineRule="auto"/>
              <w:ind w:left="0" w:leftChars="0" w:right="0" w:rightChars="0" w:firstLine="0" w:firstLineChars="0"/>
              <w:jc w:val="left"/>
              <w:rPr>
                <w:rFonts w:hint="eastAsia" w:ascii="宋体" w:hAnsi="宋体" w:eastAsia="宋体" w:cs="宋体"/>
                <w:kern w:val="0"/>
                <w:sz w:val="21"/>
                <w:szCs w:val="21"/>
                <w:shd w:val="clear" w:color="auto" w:fill="auto"/>
              </w:rPr>
            </w:pPr>
            <w:r>
              <w:rPr>
                <w:rFonts w:hint="eastAsia" w:ascii="宋体" w:hAnsi="宋体" w:eastAsia="宋体" w:cs="宋体"/>
                <w:kern w:val="0"/>
                <w:sz w:val="21"/>
                <w:szCs w:val="21"/>
                <w:shd w:val="clear" w:color="auto" w:fill="auto"/>
              </w:rPr>
              <w:t>动感乐器：</w:t>
            </w:r>
          </w:p>
          <w:p w14:paraId="5EEF0CDE">
            <w:pPr>
              <w:snapToGrid w:val="0"/>
              <w:spacing w:line="240" w:lineRule="auto"/>
              <w:ind w:left="0" w:leftChars="0" w:right="0" w:rightChars="0" w:firstLine="0" w:firstLineChars="0"/>
              <w:jc w:val="left"/>
              <w:rPr>
                <w:rFonts w:hint="eastAsia" w:ascii="宋体" w:hAnsi="宋体" w:eastAsia="宋体" w:cs="宋体"/>
                <w:kern w:val="0"/>
                <w:sz w:val="21"/>
                <w:szCs w:val="21"/>
                <w:shd w:val="clear" w:color="auto" w:fill="auto"/>
              </w:rPr>
            </w:pPr>
            <w:r>
              <w:rPr>
                <w:rFonts w:hint="eastAsia" w:ascii="宋体" w:hAnsi="宋体" w:eastAsia="宋体" w:cs="宋体"/>
                <w:kern w:val="0"/>
                <w:sz w:val="21"/>
                <w:szCs w:val="21"/>
                <w:shd w:val="clear" w:color="auto" w:fill="auto"/>
              </w:rPr>
              <w:t>1、包含常见的架子鼓、电子鼓机、吉他、竖笛、口琴、葫芦丝、小提琴、哑鼓精灵等乐器。</w:t>
            </w:r>
          </w:p>
          <w:p w14:paraId="197B6BA8">
            <w:pPr>
              <w:snapToGrid w:val="0"/>
              <w:spacing w:line="240" w:lineRule="auto"/>
              <w:ind w:left="0" w:leftChars="0" w:right="0" w:rightChars="0" w:firstLine="0" w:firstLineChars="0"/>
              <w:jc w:val="left"/>
              <w:rPr>
                <w:rFonts w:hint="eastAsia" w:ascii="宋体" w:hAnsi="宋体" w:eastAsia="宋体" w:cs="宋体"/>
                <w:kern w:val="0"/>
                <w:sz w:val="21"/>
                <w:szCs w:val="21"/>
                <w:shd w:val="clear" w:color="auto" w:fill="auto"/>
              </w:rPr>
            </w:pPr>
            <w:r>
              <w:rPr>
                <w:rFonts w:hint="eastAsia" w:ascii="宋体" w:hAnsi="宋体" w:eastAsia="宋体" w:cs="宋体"/>
                <w:kern w:val="0"/>
                <w:sz w:val="21"/>
                <w:szCs w:val="21"/>
                <w:shd w:val="clear" w:color="auto" w:fill="auto"/>
              </w:rPr>
              <w:t>2、架子鼓具备不低于12个彩色立体按键（底鼓、军鼓、吊镲、低通鼓等），军乐团具有不低于8个彩色立体按键（大鼓、军鼓、大小擦、青年号等），奥尔夫具有不低于12个彩色立体按键（响板、响棒、卡巴萨、三角铁、木鱼、蛙鸣</w:t>
            </w:r>
            <w:r>
              <w:rPr>
                <w:rFonts w:hint="eastAsia" w:ascii="宋体" w:hAnsi="宋体" w:cs="宋体"/>
                <w:kern w:val="0"/>
                <w:sz w:val="21"/>
                <w:szCs w:val="21"/>
                <w:shd w:val="clear" w:color="auto" w:fill="auto"/>
                <w:lang w:eastAsia="zh-CN"/>
              </w:rPr>
              <w:t>简</w:t>
            </w:r>
            <w:r>
              <w:rPr>
                <w:rFonts w:hint="eastAsia" w:ascii="宋体" w:hAnsi="宋体" w:eastAsia="宋体" w:cs="宋体"/>
                <w:kern w:val="0"/>
                <w:sz w:val="21"/>
                <w:szCs w:val="21"/>
                <w:shd w:val="clear" w:color="auto" w:fill="auto"/>
              </w:rPr>
              <w:t>、牛铃等），敲击对应按键发出对应的音色，可以从上述乐器中选择乐器自由组合。并具备插入音频配乐和音频录制功能。</w:t>
            </w:r>
          </w:p>
          <w:p w14:paraId="6F878208">
            <w:pPr>
              <w:snapToGrid w:val="0"/>
              <w:spacing w:line="240" w:lineRule="auto"/>
              <w:ind w:left="0" w:leftChars="0" w:right="0" w:rightChars="0" w:firstLine="0" w:firstLineChars="0"/>
              <w:jc w:val="left"/>
              <w:rPr>
                <w:rFonts w:hint="eastAsia" w:ascii="宋体" w:hAnsi="宋体" w:eastAsia="宋体" w:cs="宋体"/>
                <w:kern w:val="0"/>
                <w:sz w:val="21"/>
                <w:szCs w:val="21"/>
                <w:shd w:val="clear" w:color="auto" w:fill="auto"/>
              </w:rPr>
            </w:pPr>
            <w:r>
              <w:rPr>
                <w:rFonts w:hint="eastAsia" w:ascii="宋体" w:hAnsi="宋体" w:eastAsia="宋体" w:cs="宋体"/>
                <w:kern w:val="0"/>
                <w:sz w:val="21"/>
                <w:szCs w:val="21"/>
                <w:shd w:val="clear" w:color="auto" w:fill="auto"/>
              </w:rPr>
              <w:t>3、电子鼓机敲击不同按键发出不同音色，也可添加音轨，包括不限于基本节奏、八六拍、流行、划分节奏、巴萨诺瓦、华尔兹、深箱等8种类型。</w:t>
            </w:r>
          </w:p>
          <w:p w14:paraId="1709CD3A">
            <w:pPr>
              <w:snapToGrid w:val="0"/>
              <w:spacing w:line="240" w:lineRule="auto"/>
              <w:ind w:left="0" w:leftChars="0" w:right="0" w:rightChars="0" w:firstLine="0" w:firstLineChars="0"/>
              <w:jc w:val="left"/>
              <w:rPr>
                <w:rFonts w:hint="eastAsia" w:ascii="宋体" w:hAnsi="宋体" w:eastAsia="宋体" w:cs="宋体"/>
                <w:kern w:val="0"/>
                <w:sz w:val="21"/>
                <w:szCs w:val="21"/>
                <w:shd w:val="clear" w:color="auto" w:fill="auto"/>
              </w:rPr>
            </w:pPr>
            <w:r>
              <w:rPr>
                <w:rFonts w:hint="eastAsia" w:ascii="宋体" w:hAnsi="宋体" w:eastAsia="宋体" w:cs="宋体"/>
                <w:kern w:val="0"/>
                <w:sz w:val="21"/>
                <w:szCs w:val="21"/>
                <w:shd w:val="clear" w:color="auto" w:fill="auto"/>
              </w:rPr>
              <w:t>4、吉他支持虚拟键盘对照，点击吉他品格图，虚拟键盘和对应弦位，三位一体同时同步高亮，品格图不低于26个。</w:t>
            </w:r>
          </w:p>
          <w:p w14:paraId="5E8F645C">
            <w:pPr>
              <w:snapToGrid w:val="0"/>
              <w:spacing w:line="240" w:lineRule="auto"/>
              <w:ind w:left="0" w:leftChars="0" w:right="0" w:rightChars="0" w:firstLine="0" w:firstLineChars="0"/>
              <w:jc w:val="left"/>
              <w:rPr>
                <w:rFonts w:hint="eastAsia" w:ascii="宋体" w:hAnsi="宋体" w:eastAsia="宋体" w:cs="宋体"/>
                <w:kern w:val="0"/>
                <w:sz w:val="21"/>
                <w:szCs w:val="21"/>
                <w:shd w:val="clear" w:color="auto" w:fill="auto"/>
              </w:rPr>
            </w:pPr>
            <w:r>
              <w:rPr>
                <w:rFonts w:hint="eastAsia" w:ascii="宋体" w:hAnsi="宋体" w:eastAsia="宋体" w:cs="宋体"/>
                <w:kern w:val="0"/>
                <w:sz w:val="21"/>
                <w:szCs w:val="21"/>
                <w:shd w:val="clear" w:color="auto" w:fill="auto"/>
              </w:rPr>
              <w:t>5、标准古典吉他模型可以触摸任意琴弦任意品格进行弹奏，有白色圆点显示。虚拟钢琴键可以对应高亮显示。</w:t>
            </w:r>
          </w:p>
          <w:p w14:paraId="021E74B3">
            <w:pPr>
              <w:snapToGrid w:val="0"/>
              <w:spacing w:line="240" w:lineRule="auto"/>
              <w:ind w:left="0" w:leftChars="0" w:right="0" w:rightChars="0" w:firstLine="0" w:firstLineChars="0"/>
              <w:jc w:val="left"/>
              <w:rPr>
                <w:rFonts w:hint="eastAsia" w:ascii="宋体" w:hAnsi="宋体" w:eastAsia="宋体" w:cs="宋体"/>
                <w:b/>
                <w:bCs/>
                <w:color w:val="FF0000"/>
                <w:kern w:val="0"/>
                <w:sz w:val="21"/>
                <w:szCs w:val="21"/>
                <w:shd w:val="clear" w:color="auto" w:fill="auto"/>
                <w:lang w:eastAsia="zh-CN"/>
              </w:rPr>
            </w:pPr>
            <w:r>
              <w:rPr>
                <w:rFonts w:hint="eastAsia" w:ascii="宋体" w:hAnsi="宋体" w:eastAsia="宋体" w:cs="宋体"/>
                <w:kern w:val="0"/>
                <w:sz w:val="21"/>
                <w:szCs w:val="21"/>
                <w:shd w:val="clear" w:color="auto" w:fill="auto"/>
              </w:rPr>
              <w:t>▲6、竖笛可选8孔、6孔、C调、F调不低于四种类型，演奏时谱表、虚拟键盘、竖笛孔位同步高亮显示，播放速度可调，并支持五线谱和简谱一键转换。同时具备竖笛教学视频课程，课程中中谱曲对应音符和真人演奏孔位同步显示。测评模式：完成后可直接查看弹奏数据，具有完美、吹错、漏吹演奏数据的统计。</w:t>
            </w:r>
            <w:r>
              <w:rPr>
                <w:rFonts w:hint="eastAsia" w:ascii="宋体" w:hAnsi="宋体" w:eastAsia="宋体" w:cs="宋体"/>
                <w:b/>
                <w:bCs/>
                <w:color w:val="auto"/>
                <w:kern w:val="0"/>
                <w:sz w:val="21"/>
                <w:szCs w:val="21"/>
                <w:lang w:val="en-US" w:eastAsia="zh-CN" w:bidi="ar"/>
              </w:rPr>
              <w:t>（提供软件系统功能截图）</w:t>
            </w:r>
          </w:p>
          <w:p w14:paraId="31DDA37C">
            <w:pPr>
              <w:snapToGrid w:val="0"/>
              <w:spacing w:line="240" w:lineRule="auto"/>
              <w:ind w:left="0" w:leftChars="0" w:right="0" w:rightChars="0" w:firstLine="0" w:firstLineChars="0"/>
              <w:jc w:val="left"/>
              <w:rPr>
                <w:rFonts w:hint="eastAsia" w:ascii="宋体" w:hAnsi="宋体" w:eastAsia="宋体" w:cs="宋体"/>
                <w:kern w:val="0"/>
                <w:sz w:val="21"/>
                <w:szCs w:val="21"/>
                <w:shd w:val="clear" w:color="auto" w:fill="auto"/>
              </w:rPr>
            </w:pPr>
            <w:r>
              <w:rPr>
                <w:rFonts w:hint="eastAsia" w:ascii="宋体" w:hAnsi="宋体" w:eastAsia="宋体" w:cs="宋体"/>
                <w:kern w:val="0"/>
                <w:sz w:val="21"/>
                <w:szCs w:val="21"/>
                <w:shd w:val="clear" w:color="auto" w:fill="auto"/>
              </w:rPr>
              <w:t>6、弹奏虚拟键盘对应口琴按键同步高亮显示。具有吹奏提示，点开后对应显示吸、吹提示。</w:t>
            </w:r>
          </w:p>
          <w:p w14:paraId="07EEF5CF">
            <w:pPr>
              <w:snapToGrid w:val="0"/>
              <w:spacing w:line="240" w:lineRule="auto"/>
              <w:ind w:left="0" w:leftChars="0" w:right="0" w:rightChars="0" w:firstLine="0" w:firstLineChars="0"/>
              <w:jc w:val="left"/>
              <w:rPr>
                <w:rFonts w:hint="eastAsia" w:ascii="宋体" w:hAnsi="宋体" w:eastAsia="宋体" w:cs="宋体"/>
                <w:kern w:val="0"/>
                <w:sz w:val="21"/>
                <w:szCs w:val="21"/>
                <w:shd w:val="clear" w:color="auto" w:fill="auto"/>
              </w:rPr>
            </w:pPr>
            <w:r>
              <w:rPr>
                <w:rFonts w:hint="eastAsia" w:ascii="宋体" w:hAnsi="宋体" w:eastAsia="宋体" w:cs="宋体"/>
                <w:kern w:val="0"/>
                <w:sz w:val="21"/>
                <w:szCs w:val="21"/>
                <w:shd w:val="clear" w:color="auto" w:fill="auto"/>
              </w:rPr>
              <w:t>8、口琴具有口琴谱曲，谱曲播放时虚拟键位、谱曲、口琴同步高亮显示对应键位。具有口琴视频教程，视频中谱曲与演奏孔位同步显示。</w:t>
            </w:r>
          </w:p>
          <w:p w14:paraId="218CDBCD">
            <w:pPr>
              <w:snapToGrid w:val="0"/>
              <w:spacing w:line="240" w:lineRule="auto"/>
              <w:ind w:left="0" w:leftChars="0" w:right="0" w:rightChars="0" w:firstLine="0" w:firstLineChars="0"/>
              <w:jc w:val="left"/>
              <w:rPr>
                <w:rFonts w:hint="eastAsia" w:ascii="宋体" w:hAnsi="宋体" w:eastAsia="宋体" w:cs="宋体"/>
                <w:kern w:val="0"/>
                <w:sz w:val="21"/>
                <w:szCs w:val="21"/>
                <w:shd w:val="clear" w:color="auto" w:fill="auto"/>
              </w:rPr>
            </w:pPr>
            <w:r>
              <w:rPr>
                <w:rFonts w:hint="eastAsia" w:ascii="宋体" w:hAnsi="宋体" w:eastAsia="宋体" w:cs="宋体"/>
                <w:kern w:val="0"/>
                <w:sz w:val="21"/>
                <w:szCs w:val="21"/>
                <w:shd w:val="clear" w:color="auto" w:fill="auto"/>
              </w:rPr>
              <w:t>▲9、葫芦丝弹奏虚拟键盘对应葫芦丝孔位同步高亮显示。具有葫芦丝谱曲，谱曲播放时虚拟钢琴键位、谱曲、葫芦丝同步高亮显示对应键位。具有葫芦丝教学视频，曲谱结合演奏示范，曲谱和演奏孔位同步显示。测评模式：完成后可直接查看弹奏数据，具有完美、吹错、漏吹演奏数据的统计。</w:t>
            </w:r>
            <w:r>
              <w:rPr>
                <w:rFonts w:hint="eastAsia" w:ascii="宋体" w:hAnsi="宋体" w:eastAsia="宋体" w:cs="宋体"/>
                <w:b/>
                <w:bCs/>
                <w:color w:val="auto"/>
                <w:kern w:val="0"/>
                <w:sz w:val="21"/>
                <w:szCs w:val="21"/>
                <w:lang w:val="en-US" w:eastAsia="zh-CN" w:bidi="ar"/>
              </w:rPr>
              <w:t>（提供软件系统功能截图）</w:t>
            </w:r>
          </w:p>
          <w:p w14:paraId="41FEB302">
            <w:pPr>
              <w:snapToGrid w:val="0"/>
              <w:spacing w:line="240" w:lineRule="auto"/>
              <w:ind w:left="0" w:leftChars="0" w:right="0" w:rightChars="0" w:firstLine="0" w:firstLineChars="0"/>
              <w:jc w:val="left"/>
              <w:rPr>
                <w:rFonts w:hint="eastAsia" w:ascii="宋体" w:hAnsi="宋体" w:eastAsia="宋体" w:cs="宋体"/>
                <w:kern w:val="0"/>
                <w:sz w:val="21"/>
                <w:szCs w:val="21"/>
                <w:shd w:val="clear" w:color="auto" w:fill="auto"/>
              </w:rPr>
            </w:pPr>
            <w:r>
              <w:rPr>
                <w:rFonts w:hint="eastAsia" w:ascii="宋体" w:hAnsi="宋体" w:eastAsia="宋体" w:cs="宋体"/>
                <w:kern w:val="0"/>
                <w:sz w:val="21"/>
                <w:szCs w:val="21"/>
                <w:shd w:val="clear" w:color="auto" w:fill="auto"/>
              </w:rPr>
              <w:t>鉴赏拓展：</w:t>
            </w:r>
          </w:p>
          <w:p w14:paraId="3B02D182">
            <w:pPr>
              <w:snapToGrid w:val="0"/>
              <w:spacing w:line="240" w:lineRule="auto"/>
              <w:ind w:left="0" w:leftChars="0" w:right="0" w:rightChars="0" w:firstLine="0" w:firstLineChars="0"/>
              <w:jc w:val="left"/>
              <w:rPr>
                <w:rFonts w:hint="eastAsia" w:ascii="宋体" w:hAnsi="宋体" w:eastAsia="宋体" w:cs="宋体"/>
                <w:kern w:val="0"/>
                <w:sz w:val="21"/>
                <w:szCs w:val="21"/>
                <w:shd w:val="clear" w:color="auto" w:fill="auto"/>
              </w:rPr>
            </w:pPr>
            <w:r>
              <w:rPr>
                <w:rFonts w:hint="eastAsia" w:ascii="宋体" w:hAnsi="宋体" w:eastAsia="宋体" w:cs="宋体"/>
                <w:kern w:val="0"/>
                <w:sz w:val="21"/>
                <w:szCs w:val="21"/>
                <w:shd w:val="clear" w:color="auto" w:fill="auto"/>
              </w:rPr>
              <w:t>1、中国音乐不低于190种拓展知识、包括中国乐器、中国歌唱家、中国作词作曲家、中国舞蹈、中国戏曲、中国话剧、中国戏曲等。</w:t>
            </w:r>
          </w:p>
          <w:p w14:paraId="10965CBE">
            <w:pPr>
              <w:snapToGrid w:val="0"/>
              <w:spacing w:line="240" w:lineRule="auto"/>
              <w:ind w:left="0" w:leftChars="0" w:right="0" w:rightChars="0" w:firstLine="0" w:firstLineChars="0"/>
              <w:jc w:val="left"/>
              <w:rPr>
                <w:rFonts w:hint="eastAsia" w:ascii="宋体" w:hAnsi="宋体" w:eastAsia="宋体" w:cs="宋体"/>
                <w:kern w:val="0"/>
                <w:sz w:val="21"/>
                <w:szCs w:val="21"/>
                <w:shd w:val="clear" w:color="auto" w:fill="auto"/>
              </w:rPr>
            </w:pPr>
            <w:r>
              <w:rPr>
                <w:rFonts w:hint="eastAsia" w:ascii="宋体" w:hAnsi="宋体" w:eastAsia="宋体" w:cs="宋体"/>
                <w:kern w:val="0"/>
                <w:sz w:val="21"/>
                <w:szCs w:val="21"/>
                <w:shd w:val="clear" w:color="auto" w:fill="auto"/>
              </w:rPr>
              <w:t>2、西方音乐不低于190种拓展知识、包括西洋乐器、西方音乐家、西方歌剧、西方指挥家、西方舞蹈、西方乐团等。钢琴教学为需求，拓展了以数字化智能乐谱为主的，包括哈农、拜厄、车尔尼、约翰汤普森、流行钢琴、车尔尼849演奏法、演奏知识、钢琴百科等名曲资源，以及上百集钢琴学习视频资料，满足入门到进阶学习需求。</w:t>
            </w:r>
          </w:p>
          <w:p w14:paraId="0B6785DA">
            <w:pPr>
              <w:snapToGrid w:val="0"/>
              <w:spacing w:line="240" w:lineRule="auto"/>
              <w:ind w:left="0" w:leftChars="0" w:right="0" w:rightChars="0" w:firstLine="0" w:firstLineChars="0"/>
              <w:jc w:val="left"/>
              <w:rPr>
                <w:rFonts w:hint="eastAsia" w:ascii="宋体" w:hAnsi="宋体" w:eastAsia="宋体" w:cs="宋体"/>
                <w:kern w:val="0"/>
                <w:sz w:val="21"/>
                <w:szCs w:val="21"/>
                <w:shd w:val="clear" w:color="auto" w:fill="auto"/>
              </w:rPr>
            </w:pPr>
            <w:r>
              <w:rPr>
                <w:rFonts w:hint="eastAsia" w:ascii="宋体" w:hAnsi="宋体" w:eastAsia="宋体" w:cs="宋体"/>
                <w:kern w:val="0"/>
                <w:sz w:val="21"/>
                <w:szCs w:val="21"/>
                <w:shd w:val="clear" w:color="auto" w:fill="auto"/>
              </w:rPr>
              <w:t>3、世界音乐/其他音乐/音乐周边均不低于20种音乐拓展知识。</w:t>
            </w:r>
          </w:p>
          <w:p w14:paraId="2C5169CC">
            <w:pPr>
              <w:snapToGrid w:val="0"/>
              <w:spacing w:line="240" w:lineRule="auto"/>
              <w:ind w:left="0" w:leftChars="0" w:right="0" w:rightChars="0" w:firstLine="0" w:firstLineChars="0"/>
              <w:jc w:val="left"/>
              <w:rPr>
                <w:rFonts w:hint="eastAsia" w:ascii="宋体" w:hAnsi="宋体" w:eastAsia="宋体" w:cs="宋体"/>
                <w:kern w:val="0"/>
                <w:sz w:val="21"/>
                <w:szCs w:val="21"/>
                <w:shd w:val="clear" w:color="auto" w:fill="auto"/>
              </w:rPr>
            </w:pPr>
            <w:r>
              <w:rPr>
                <w:rFonts w:hint="eastAsia" w:ascii="宋体" w:hAnsi="宋体" w:eastAsia="宋体" w:cs="宋体"/>
                <w:kern w:val="0"/>
                <w:sz w:val="21"/>
                <w:szCs w:val="21"/>
                <w:shd w:val="clear" w:color="auto" w:fill="auto"/>
              </w:rPr>
              <w:t>4、包含现代流行的非洲鼓乐器教学资源的知识技能，不低于16课时的教学视频，后续不断更新。</w:t>
            </w:r>
          </w:p>
          <w:p w14:paraId="2CB07488">
            <w:pPr>
              <w:snapToGrid w:val="0"/>
              <w:spacing w:line="240" w:lineRule="auto"/>
              <w:ind w:left="0" w:leftChars="0" w:right="0" w:rightChars="0" w:firstLine="0" w:firstLineChars="0"/>
              <w:jc w:val="left"/>
              <w:rPr>
                <w:rFonts w:hint="eastAsia" w:ascii="宋体" w:hAnsi="宋体" w:eastAsia="宋体" w:cs="宋体"/>
                <w:kern w:val="0"/>
                <w:sz w:val="21"/>
                <w:szCs w:val="21"/>
                <w:shd w:val="clear" w:color="auto" w:fill="auto"/>
              </w:rPr>
            </w:pPr>
            <w:r>
              <w:rPr>
                <w:rFonts w:hint="eastAsia" w:ascii="宋体" w:hAnsi="宋体" w:eastAsia="宋体" w:cs="宋体"/>
                <w:kern w:val="0"/>
                <w:sz w:val="21"/>
                <w:szCs w:val="21"/>
                <w:shd w:val="clear" w:color="auto" w:fill="auto"/>
              </w:rPr>
              <w:t>▲5、支持文字内容一键播放并可进行音量调节，也可进行文字圈划范围播放。</w:t>
            </w:r>
            <w:r>
              <w:rPr>
                <w:rFonts w:hint="eastAsia" w:ascii="宋体" w:hAnsi="宋体" w:eastAsia="宋体" w:cs="宋体"/>
                <w:b/>
                <w:bCs/>
                <w:color w:val="auto"/>
                <w:kern w:val="0"/>
                <w:sz w:val="21"/>
                <w:szCs w:val="21"/>
                <w:lang w:val="en-US" w:eastAsia="zh-CN" w:bidi="ar"/>
              </w:rPr>
              <w:t>（提供软件系统功能截图）</w:t>
            </w:r>
          </w:p>
          <w:p w14:paraId="1F3DE767">
            <w:pPr>
              <w:snapToGrid w:val="0"/>
              <w:spacing w:line="240" w:lineRule="auto"/>
              <w:ind w:left="0" w:leftChars="0" w:right="0" w:rightChars="0" w:firstLine="0" w:firstLineChars="0"/>
              <w:jc w:val="left"/>
              <w:rPr>
                <w:rFonts w:hint="eastAsia" w:ascii="宋体" w:hAnsi="宋体" w:eastAsia="宋体" w:cs="宋体"/>
                <w:kern w:val="0"/>
                <w:sz w:val="21"/>
                <w:szCs w:val="21"/>
                <w:shd w:val="clear" w:color="auto" w:fill="auto"/>
              </w:rPr>
            </w:pPr>
            <w:r>
              <w:rPr>
                <w:rFonts w:hint="eastAsia" w:ascii="宋体" w:hAnsi="宋体" w:eastAsia="宋体" w:cs="宋体"/>
                <w:kern w:val="0"/>
                <w:sz w:val="21"/>
                <w:szCs w:val="21"/>
                <w:shd w:val="clear" w:color="auto" w:fill="auto"/>
              </w:rPr>
              <w:t>6、内容支持一键文字播放,并伴有蓝色高亮显示。支持白板书写，支持使用铅笔、荧光笔书写，可对笔的颜色、粗细进行调节，具有橡皮擦除与全部擦除功能。</w:t>
            </w:r>
          </w:p>
          <w:p w14:paraId="25602E22">
            <w:pPr>
              <w:snapToGrid w:val="0"/>
              <w:spacing w:line="240" w:lineRule="auto"/>
              <w:ind w:left="0" w:leftChars="0" w:right="0" w:rightChars="0" w:firstLine="0" w:firstLineChars="0"/>
              <w:jc w:val="left"/>
              <w:rPr>
                <w:rFonts w:hint="eastAsia" w:ascii="宋体" w:hAnsi="宋体" w:eastAsia="宋体" w:cs="宋体"/>
                <w:kern w:val="0"/>
                <w:sz w:val="21"/>
                <w:szCs w:val="21"/>
                <w:shd w:val="clear" w:color="auto" w:fill="auto"/>
                <w:lang w:val="en-US" w:eastAsia="zh-CN"/>
              </w:rPr>
            </w:pPr>
            <w:r>
              <w:rPr>
                <w:rFonts w:hint="eastAsia" w:ascii="宋体" w:hAnsi="宋体" w:eastAsia="宋体" w:cs="宋体"/>
                <w:kern w:val="0"/>
                <w:sz w:val="21"/>
                <w:szCs w:val="21"/>
                <w:shd w:val="clear" w:color="auto" w:fill="auto"/>
              </w:rPr>
              <w:t>7、支持PPT、Word、视频、及系统曲谱等文件进行教学。</w:t>
            </w:r>
          </w:p>
        </w:tc>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7BE6E3">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lang w:val="en-US" w:eastAsia="zh-CN" w:bidi="ar"/>
              </w:rPr>
            </w:pPr>
            <w:r>
              <w:rPr>
                <w:rFonts w:hint="eastAsia" w:ascii="宋体" w:hAnsi="宋体" w:eastAsia="宋体" w:cs="宋体"/>
                <w:i w:val="0"/>
                <w:iCs w:val="0"/>
                <w:color w:val="000000"/>
                <w:kern w:val="0"/>
                <w:sz w:val="21"/>
                <w:szCs w:val="21"/>
                <w:u w:val="none"/>
                <w:shd w:val="clear" w:color="auto" w:fill="auto"/>
                <w:lang w:val="en-US" w:eastAsia="zh-CN" w:bidi="ar"/>
              </w:rPr>
              <w:t>套</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224DAC">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lang w:val="en-US" w:eastAsia="zh-CN" w:bidi="ar"/>
              </w:rPr>
            </w:pPr>
            <w:r>
              <w:rPr>
                <w:rFonts w:hint="eastAsia" w:ascii="宋体" w:hAnsi="宋体" w:eastAsia="宋体" w:cs="宋体"/>
                <w:i w:val="0"/>
                <w:iCs w:val="0"/>
                <w:color w:val="000000"/>
                <w:kern w:val="0"/>
                <w:sz w:val="21"/>
                <w:szCs w:val="21"/>
                <w:u w:val="none"/>
                <w:shd w:val="clear" w:color="auto" w:fill="auto"/>
                <w:lang w:val="en-US" w:eastAsia="zh-CN" w:bidi="ar"/>
              </w:rPr>
              <w:t>1</w:t>
            </w:r>
          </w:p>
        </w:tc>
        <w:tc>
          <w:tcPr>
            <w:tcW w:w="15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26DBBF">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lang w:val="en-US" w:eastAsia="zh-CN" w:bidi="ar"/>
              </w:rPr>
            </w:pPr>
            <w:r>
              <w:rPr>
                <w:rFonts w:hint="eastAsia" w:ascii="宋体" w:hAnsi="宋体" w:eastAsia="宋体" w:cs="宋体"/>
                <w:i w:val="0"/>
                <w:iCs w:val="0"/>
                <w:color w:val="000000"/>
                <w:kern w:val="0"/>
                <w:sz w:val="21"/>
                <w:szCs w:val="21"/>
                <w:u w:val="none"/>
                <w:shd w:val="clear" w:color="auto" w:fill="auto"/>
                <w:lang w:val="en-US" w:eastAsia="zh-CN" w:bidi="ar"/>
              </w:rPr>
              <w:t>信息传输、软件</w:t>
            </w:r>
          </w:p>
          <w:p w14:paraId="1A1EEDE3">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lang w:val="en-US" w:eastAsia="zh-CN" w:bidi="ar"/>
              </w:rPr>
            </w:pPr>
            <w:r>
              <w:rPr>
                <w:rFonts w:hint="eastAsia" w:ascii="宋体" w:hAnsi="宋体" w:eastAsia="宋体" w:cs="宋体"/>
                <w:i w:val="0"/>
                <w:iCs w:val="0"/>
                <w:color w:val="000000"/>
                <w:kern w:val="0"/>
                <w:sz w:val="21"/>
                <w:szCs w:val="21"/>
                <w:u w:val="none"/>
                <w:shd w:val="clear" w:color="auto" w:fill="auto"/>
                <w:lang w:val="en-US" w:eastAsia="zh-CN" w:bidi="ar"/>
              </w:rPr>
              <w:t>和信息技术</w:t>
            </w:r>
          </w:p>
          <w:p w14:paraId="6F6BBDE2">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lang w:val="en-US" w:eastAsia="zh-CN" w:bidi="ar"/>
              </w:rPr>
            </w:pPr>
            <w:r>
              <w:rPr>
                <w:rFonts w:hint="eastAsia" w:ascii="宋体" w:hAnsi="宋体" w:eastAsia="宋体" w:cs="宋体"/>
                <w:i w:val="0"/>
                <w:iCs w:val="0"/>
                <w:color w:val="000000"/>
                <w:kern w:val="0"/>
                <w:sz w:val="21"/>
                <w:szCs w:val="21"/>
                <w:u w:val="none"/>
                <w:shd w:val="clear" w:color="auto" w:fill="auto"/>
                <w:lang w:val="en-US" w:eastAsia="zh-CN" w:bidi="ar"/>
              </w:rPr>
              <w:t>服务业</w:t>
            </w:r>
          </w:p>
        </w:tc>
      </w:tr>
      <w:tr w14:paraId="23716D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63B5C7">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5</w:t>
            </w:r>
          </w:p>
        </w:tc>
        <w:tc>
          <w:tcPr>
            <w:tcW w:w="301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A96FDA">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小号</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53CAF4">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调性/Bb、管径11.65mm （±5mm） 口径123mm（±5mm）、表面漆金  不锈钢活塞，轻体帆布盒。</w:t>
            </w:r>
          </w:p>
        </w:tc>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F3FC63">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02185A">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2</w:t>
            </w:r>
          </w:p>
        </w:tc>
        <w:tc>
          <w:tcPr>
            <w:tcW w:w="15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2A1010">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lang w:val="en-US" w:eastAsia="zh-CN" w:bidi="ar"/>
              </w:rPr>
            </w:pPr>
            <w:r>
              <w:rPr>
                <w:rFonts w:hint="eastAsia" w:ascii="宋体" w:hAnsi="宋体" w:eastAsia="宋体" w:cs="宋体"/>
                <w:color w:val="auto"/>
                <w:kern w:val="0"/>
                <w:sz w:val="21"/>
                <w:szCs w:val="21"/>
                <w:highlight w:val="none"/>
                <w:lang w:eastAsia="zh-CN"/>
              </w:rPr>
              <w:t>工业</w:t>
            </w:r>
          </w:p>
        </w:tc>
      </w:tr>
      <w:tr w14:paraId="644306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0F0D5A">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6</w:t>
            </w:r>
          </w:p>
        </w:tc>
        <w:tc>
          <w:tcPr>
            <w:tcW w:w="301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87AFFD">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长号</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318CF6">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调性/Bb、管径12.6mm（±5mm）、口径206mm（±5mm）、表面漆金。</w:t>
            </w:r>
          </w:p>
        </w:tc>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4E36D4">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E16E41">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2</w:t>
            </w:r>
          </w:p>
        </w:tc>
        <w:tc>
          <w:tcPr>
            <w:tcW w:w="15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F5608F">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lang w:val="en-US" w:eastAsia="zh-CN" w:bidi="ar"/>
              </w:rPr>
            </w:pPr>
            <w:r>
              <w:rPr>
                <w:rFonts w:hint="eastAsia" w:ascii="宋体" w:hAnsi="宋体" w:eastAsia="宋体" w:cs="宋体"/>
                <w:color w:val="auto"/>
                <w:kern w:val="0"/>
                <w:sz w:val="21"/>
                <w:szCs w:val="21"/>
                <w:highlight w:val="none"/>
                <w:lang w:eastAsia="zh-CN"/>
              </w:rPr>
              <w:t>工业</w:t>
            </w:r>
          </w:p>
        </w:tc>
      </w:tr>
      <w:tr w14:paraId="5DB5F9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133C22">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7</w:t>
            </w:r>
          </w:p>
        </w:tc>
        <w:tc>
          <w:tcPr>
            <w:tcW w:w="301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C675BF">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圆号</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65D56E">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降B调，分体可装卸喇叭口，管径11.65MM（±5mm），口径305MM（±5mm），漆金，轻体盒。</w:t>
            </w:r>
          </w:p>
        </w:tc>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72F4F5">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4F2728">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2</w:t>
            </w:r>
          </w:p>
        </w:tc>
        <w:tc>
          <w:tcPr>
            <w:tcW w:w="15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C8801C">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lang w:val="en-US" w:eastAsia="zh-CN" w:bidi="ar"/>
              </w:rPr>
            </w:pPr>
            <w:r>
              <w:rPr>
                <w:rFonts w:hint="eastAsia" w:ascii="宋体" w:hAnsi="宋体" w:eastAsia="宋体" w:cs="宋体"/>
                <w:color w:val="auto"/>
                <w:kern w:val="0"/>
                <w:sz w:val="21"/>
                <w:szCs w:val="21"/>
                <w:highlight w:val="none"/>
                <w:lang w:eastAsia="zh-CN"/>
              </w:rPr>
              <w:t>工业</w:t>
            </w:r>
          </w:p>
        </w:tc>
      </w:tr>
      <w:tr w14:paraId="70A4F0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F3889A">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8</w:t>
            </w:r>
          </w:p>
        </w:tc>
        <w:tc>
          <w:tcPr>
            <w:tcW w:w="301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080088">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架子鼓</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C0520D">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大鼓≥56cm×40.6cm（22in×16in）,地筒鼓≥40.6cm×40.6cm（16in×16in）,军鼓≥35.5cm×14cm（14in×5.5in）,小鼓≥33cm×25cm（13in×10in）、≥30.5×23cm（12in×9in）</w:t>
            </w:r>
          </w:p>
        </w:tc>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F7693B">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E37C5C">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1</w:t>
            </w:r>
          </w:p>
        </w:tc>
        <w:tc>
          <w:tcPr>
            <w:tcW w:w="15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E07AA1">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lang w:val="en-US" w:eastAsia="zh-CN" w:bidi="ar"/>
              </w:rPr>
            </w:pPr>
            <w:r>
              <w:rPr>
                <w:rFonts w:hint="eastAsia" w:ascii="宋体" w:hAnsi="宋体" w:eastAsia="宋体" w:cs="宋体"/>
                <w:color w:val="auto"/>
                <w:kern w:val="0"/>
                <w:sz w:val="21"/>
                <w:szCs w:val="21"/>
                <w:highlight w:val="none"/>
                <w:lang w:eastAsia="zh-CN"/>
              </w:rPr>
              <w:t>工业</w:t>
            </w:r>
          </w:p>
        </w:tc>
      </w:tr>
      <w:tr w14:paraId="24DF51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7CDDF3">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9</w:t>
            </w:r>
          </w:p>
        </w:tc>
        <w:tc>
          <w:tcPr>
            <w:tcW w:w="301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B59795">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小鼓</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940C1B">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1、发音灵敏、清晰、音色可调性强、无杂音、响带（砂带）反应灵敏；发音持续时间≥3S；鼓外径350-355mm；鼓高144~146mm；；</w:t>
            </w:r>
            <w:r>
              <w:rPr>
                <w:rFonts w:hint="eastAsia" w:ascii="宋体" w:hAnsi="宋体" w:eastAsia="宋体" w:cs="宋体"/>
                <w:i w:val="0"/>
                <w:iCs w:val="0"/>
                <w:color w:val="000000"/>
                <w:kern w:val="0"/>
                <w:sz w:val="21"/>
                <w:szCs w:val="21"/>
                <w:u w:val="none"/>
                <w:shd w:val="clear" w:color="auto" w:fill="auto"/>
                <w:lang w:val="en-US" w:eastAsia="zh-CN" w:bidi="ar"/>
              </w:rPr>
              <w:br w:type="textWrapping"/>
            </w:r>
            <w:r>
              <w:rPr>
                <w:rFonts w:hint="eastAsia" w:ascii="宋体" w:hAnsi="宋体" w:eastAsia="宋体" w:cs="宋体"/>
                <w:i w:val="0"/>
                <w:iCs w:val="0"/>
                <w:color w:val="000000"/>
                <w:kern w:val="0"/>
                <w:sz w:val="21"/>
                <w:szCs w:val="21"/>
                <w:u w:val="none"/>
                <w:shd w:val="clear" w:color="auto" w:fill="auto"/>
                <w:lang w:val="en-US" w:eastAsia="zh-CN" w:bidi="ar"/>
              </w:rPr>
              <w:t>2、鼓腔：木质鼓腔；</w:t>
            </w:r>
            <w:r>
              <w:rPr>
                <w:rFonts w:hint="eastAsia" w:ascii="宋体" w:hAnsi="宋体" w:eastAsia="宋体" w:cs="宋体"/>
                <w:i w:val="0"/>
                <w:iCs w:val="0"/>
                <w:color w:val="000000"/>
                <w:kern w:val="0"/>
                <w:sz w:val="21"/>
                <w:szCs w:val="21"/>
                <w:u w:val="none"/>
                <w:shd w:val="clear" w:color="auto" w:fill="auto"/>
                <w:lang w:val="en-US" w:eastAsia="zh-CN" w:bidi="ar"/>
              </w:rPr>
              <w:br w:type="textWrapping"/>
            </w:r>
            <w:r>
              <w:rPr>
                <w:rFonts w:hint="eastAsia" w:ascii="宋体" w:hAnsi="宋体" w:eastAsia="宋体" w:cs="宋体"/>
                <w:i w:val="0"/>
                <w:iCs w:val="0"/>
                <w:color w:val="000000"/>
                <w:kern w:val="0"/>
                <w:sz w:val="21"/>
                <w:szCs w:val="21"/>
                <w:u w:val="none"/>
                <w:shd w:val="clear" w:color="auto" w:fill="auto"/>
                <w:lang w:val="en-US" w:eastAsia="zh-CN" w:bidi="ar"/>
              </w:rPr>
              <w:t>3、鼓膜：选用天然皮膜或人工合成皮膜；</w:t>
            </w:r>
          </w:p>
        </w:tc>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626088">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3CE476">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2</w:t>
            </w:r>
          </w:p>
        </w:tc>
        <w:tc>
          <w:tcPr>
            <w:tcW w:w="15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BCB5B5">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lang w:val="en-US" w:eastAsia="zh-CN" w:bidi="ar"/>
              </w:rPr>
            </w:pPr>
            <w:r>
              <w:rPr>
                <w:rFonts w:hint="eastAsia" w:ascii="宋体" w:hAnsi="宋体" w:eastAsia="宋体" w:cs="宋体"/>
                <w:color w:val="auto"/>
                <w:kern w:val="0"/>
                <w:sz w:val="21"/>
                <w:szCs w:val="21"/>
                <w:highlight w:val="none"/>
                <w:lang w:eastAsia="zh-CN"/>
              </w:rPr>
              <w:t>工业</w:t>
            </w:r>
          </w:p>
        </w:tc>
      </w:tr>
      <w:tr w14:paraId="70514F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C8CE69">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10</w:t>
            </w:r>
          </w:p>
        </w:tc>
        <w:tc>
          <w:tcPr>
            <w:tcW w:w="301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F14E04">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二胡</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9AC910">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原木抛光/六方木轴/二胡；采用六角设计，结构稳定，共振平衡，音色通透；琴头简约大气，琴轴易调弦，调音准。音窗做工精巧紧密，利于整体共振发音。</w:t>
            </w:r>
          </w:p>
        </w:tc>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783EDA">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把</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88EAF8">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4</w:t>
            </w:r>
          </w:p>
        </w:tc>
        <w:tc>
          <w:tcPr>
            <w:tcW w:w="15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AE8CD1">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lang w:val="en-US" w:eastAsia="zh-CN" w:bidi="ar"/>
              </w:rPr>
            </w:pPr>
            <w:r>
              <w:rPr>
                <w:rFonts w:hint="eastAsia" w:ascii="宋体" w:hAnsi="宋体" w:eastAsia="宋体" w:cs="宋体"/>
                <w:color w:val="auto"/>
                <w:kern w:val="0"/>
                <w:sz w:val="21"/>
                <w:szCs w:val="21"/>
                <w:highlight w:val="none"/>
                <w:lang w:eastAsia="zh-CN"/>
              </w:rPr>
              <w:t>工业</w:t>
            </w:r>
          </w:p>
        </w:tc>
      </w:tr>
      <w:tr w14:paraId="0B4959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71CE64">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11</w:t>
            </w:r>
          </w:p>
        </w:tc>
        <w:tc>
          <w:tcPr>
            <w:tcW w:w="301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94D8D7">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高胡</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2BDB33">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原木抛光/圆筒木轴/高胡</w:t>
            </w:r>
          </w:p>
        </w:tc>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5C4FE3">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把</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2C9E13">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2</w:t>
            </w:r>
          </w:p>
        </w:tc>
        <w:tc>
          <w:tcPr>
            <w:tcW w:w="15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195D3C">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lang w:val="en-US" w:eastAsia="zh-CN" w:bidi="ar"/>
              </w:rPr>
            </w:pPr>
            <w:r>
              <w:rPr>
                <w:rFonts w:hint="eastAsia" w:ascii="宋体" w:hAnsi="宋体" w:eastAsia="宋体" w:cs="宋体"/>
                <w:color w:val="auto"/>
                <w:kern w:val="0"/>
                <w:sz w:val="21"/>
                <w:szCs w:val="21"/>
                <w:highlight w:val="none"/>
                <w:lang w:eastAsia="zh-CN"/>
              </w:rPr>
              <w:t>工业</w:t>
            </w:r>
          </w:p>
        </w:tc>
      </w:tr>
      <w:tr w14:paraId="0F60FD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91A822">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12</w:t>
            </w:r>
          </w:p>
        </w:tc>
        <w:tc>
          <w:tcPr>
            <w:tcW w:w="301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03A949">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扬琴</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C19C6C">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酒红色/月下荷塘图案/402扬琴；采用结实耐用钢丝弦，不易落音，不易生锈，发音纯净，音质均衡，钢琴专用挂弦钉，倾斜7度设计，琴弦更稳定，音准更稳。</w:t>
            </w:r>
          </w:p>
        </w:tc>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5E2B5B">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架</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F9C8BA">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2</w:t>
            </w:r>
          </w:p>
        </w:tc>
        <w:tc>
          <w:tcPr>
            <w:tcW w:w="15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749879">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lang w:val="en-US" w:eastAsia="zh-CN" w:bidi="ar"/>
              </w:rPr>
            </w:pPr>
            <w:r>
              <w:rPr>
                <w:rFonts w:hint="eastAsia" w:ascii="宋体" w:hAnsi="宋体" w:eastAsia="宋体" w:cs="宋体"/>
                <w:color w:val="auto"/>
                <w:kern w:val="0"/>
                <w:sz w:val="21"/>
                <w:szCs w:val="21"/>
                <w:highlight w:val="none"/>
                <w:lang w:eastAsia="zh-CN"/>
              </w:rPr>
              <w:t>工业</w:t>
            </w:r>
          </w:p>
        </w:tc>
      </w:tr>
      <w:tr w14:paraId="636280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C24E7D">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13</w:t>
            </w:r>
          </w:p>
        </w:tc>
        <w:tc>
          <w:tcPr>
            <w:tcW w:w="301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A8A656">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琵琶</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52822F">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硬木/老红木色/花开富贵头饰/琵琶；原木挖取抛光打磨，造型流畅，曲线优美，复古典雅，音色统一，声音通透；</w:t>
            </w:r>
          </w:p>
        </w:tc>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168996">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把</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F40FE7">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4</w:t>
            </w:r>
          </w:p>
        </w:tc>
        <w:tc>
          <w:tcPr>
            <w:tcW w:w="15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F8047B">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lang w:val="en-US" w:eastAsia="zh-CN" w:bidi="ar"/>
              </w:rPr>
            </w:pPr>
            <w:r>
              <w:rPr>
                <w:rFonts w:hint="eastAsia" w:ascii="宋体" w:hAnsi="宋体" w:eastAsia="宋体" w:cs="宋体"/>
                <w:color w:val="auto"/>
                <w:kern w:val="0"/>
                <w:sz w:val="21"/>
                <w:szCs w:val="21"/>
                <w:highlight w:val="none"/>
                <w:lang w:eastAsia="zh-CN"/>
              </w:rPr>
              <w:t>工业</w:t>
            </w:r>
          </w:p>
        </w:tc>
      </w:tr>
      <w:tr w14:paraId="3FFB40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5D60EF">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14</w:t>
            </w:r>
          </w:p>
        </w:tc>
        <w:tc>
          <w:tcPr>
            <w:tcW w:w="301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1E17E0">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古筝</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3BF56F">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老红木色/春暖花开图案/古筝；琴首尾呼应图案，图案彰显大雅。手工琴码音色清澈，选用钢丝尼龙弦音质醇厚不浑浊，坚韧耐用音量好透音力强。含实木古筝支架。</w:t>
            </w:r>
          </w:p>
        </w:tc>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78264F">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架</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E41A70">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2</w:t>
            </w:r>
          </w:p>
        </w:tc>
        <w:tc>
          <w:tcPr>
            <w:tcW w:w="15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3EF12E">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lang w:val="en-US" w:eastAsia="zh-CN" w:bidi="ar"/>
              </w:rPr>
            </w:pPr>
            <w:r>
              <w:rPr>
                <w:rFonts w:hint="eastAsia" w:ascii="宋体" w:hAnsi="宋体" w:eastAsia="宋体" w:cs="宋体"/>
                <w:color w:val="auto"/>
                <w:kern w:val="0"/>
                <w:sz w:val="21"/>
                <w:szCs w:val="21"/>
                <w:highlight w:val="none"/>
                <w:lang w:eastAsia="zh-CN"/>
              </w:rPr>
              <w:t>工业</w:t>
            </w:r>
          </w:p>
        </w:tc>
      </w:tr>
      <w:tr w14:paraId="328FE0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761052">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15</w:t>
            </w:r>
          </w:p>
        </w:tc>
        <w:tc>
          <w:tcPr>
            <w:tcW w:w="301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9CE714">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笛子</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25D7BC">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CFDG调</w:t>
            </w:r>
          </w:p>
        </w:tc>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00F3B0">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套</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E777E7">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1</w:t>
            </w:r>
          </w:p>
        </w:tc>
        <w:tc>
          <w:tcPr>
            <w:tcW w:w="15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F2EB81">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lang w:val="en-US" w:eastAsia="zh-CN" w:bidi="ar"/>
              </w:rPr>
            </w:pPr>
            <w:r>
              <w:rPr>
                <w:rFonts w:hint="eastAsia" w:ascii="宋体" w:hAnsi="宋体" w:eastAsia="宋体" w:cs="宋体"/>
                <w:color w:val="auto"/>
                <w:kern w:val="0"/>
                <w:sz w:val="21"/>
                <w:szCs w:val="21"/>
                <w:highlight w:val="none"/>
                <w:lang w:eastAsia="zh-CN"/>
              </w:rPr>
              <w:t>工业</w:t>
            </w:r>
          </w:p>
        </w:tc>
      </w:tr>
      <w:tr w14:paraId="747ACB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341EB7">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16</w:t>
            </w:r>
          </w:p>
        </w:tc>
        <w:tc>
          <w:tcPr>
            <w:tcW w:w="301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92C9B8">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唢呐</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C3DE44">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黑檀木，D调</w:t>
            </w:r>
          </w:p>
        </w:tc>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36B078">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把</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C8BEAB">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2</w:t>
            </w:r>
          </w:p>
        </w:tc>
        <w:tc>
          <w:tcPr>
            <w:tcW w:w="15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43CC58">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lang w:val="en-US" w:eastAsia="zh-CN" w:bidi="ar"/>
              </w:rPr>
            </w:pPr>
            <w:r>
              <w:rPr>
                <w:rFonts w:hint="eastAsia" w:ascii="宋体" w:hAnsi="宋体" w:eastAsia="宋体" w:cs="宋体"/>
                <w:color w:val="auto"/>
                <w:kern w:val="0"/>
                <w:sz w:val="21"/>
                <w:szCs w:val="21"/>
                <w:highlight w:val="none"/>
                <w:lang w:eastAsia="zh-CN"/>
              </w:rPr>
              <w:t>工业</w:t>
            </w:r>
          </w:p>
        </w:tc>
      </w:tr>
      <w:tr w14:paraId="72A6B6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C7C777">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17</w:t>
            </w:r>
          </w:p>
        </w:tc>
        <w:tc>
          <w:tcPr>
            <w:tcW w:w="301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1ADAB5">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箫</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64B9FB">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G调</w:t>
            </w:r>
          </w:p>
        </w:tc>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C4A6EB">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2201AD">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1</w:t>
            </w:r>
          </w:p>
        </w:tc>
        <w:tc>
          <w:tcPr>
            <w:tcW w:w="15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DE4EF3">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lang w:val="en-US" w:eastAsia="zh-CN" w:bidi="ar"/>
              </w:rPr>
            </w:pPr>
          </w:p>
        </w:tc>
      </w:tr>
      <w:tr w14:paraId="6C66F3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23F5E5">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18</w:t>
            </w:r>
          </w:p>
        </w:tc>
        <w:tc>
          <w:tcPr>
            <w:tcW w:w="301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05A1B8">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木鱼</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66F8BA">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1.硬木制，7个大小不一、音高不同的木鱼为一套；</w:t>
            </w:r>
            <w:r>
              <w:rPr>
                <w:rFonts w:hint="eastAsia" w:ascii="宋体" w:hAnsi="宋体" w:eastAsia="宋体" w:cs="宋体"/>
                <w:i w:val="0"/>
                <w:iCs w:val="0"/>
                <w:color w:val="000000"/>
                <w:kern w:val="0"/>
                <w:sz w:val="21"/>
                <w:szCs w:val="21"/>
                <w:u w:val="none"/>
                <w:shd w:val="clear" w:color="auto" w:fill="auto"/>
                <w:lang w:val="en-US" w:eastAsia="zh-CN" w:bidi="ar"/>
              </w:rPr>
              <w:br w:type="textWrapping"/>
            </w:r>
            <w:r>
              <w:rPr>
                <w:rFonts w:hint="eastAsia" w:ascii="宋体" w:hAnsi="宋体" w:eastAsia="宋体" w:cs="宋体"/>
                <w:i w:val="0"/>
                <w:iCs w:val="0"/>
                <w:color w:val="000000"/>
                <w:kern w:val="0"/>
                <w:sz w:val="21"/>
                <w:szCs w:val="21"/>
                <w:u w:val="none"/>
                <w:shd w:val="clear" w:color="auto" w:fill="auto"/>
                <w:lang w:val="en-US" w:eastAsia="zh-CN" w:bidi="ar"/>
              </w:rPr>
              <w:t>2.由木鱼及木槌组成，表面均用油漆处理；</w:t>
            </w:r>
            <w:r>
              <w:rPr>
                <w:rFonts w:hint="eastAsia" w:ascii="宋体" w:hAnsi="宋体" w:eastAsia="宋体" w:cs="宋体"/>
                <w:i w:val="0"/>
                <w:iCs w:val="0"/>
                <w:color w:val="000000"/>
                <w:kern w:val="0"/>
                <w:sz w:val="21"/>
                <w:szCs w:val="21"/>
                <w:u w:val="none"/>
                <w:shd w:val="clear" w:color="auto" w:fill="auto"/>
                <w:lang w:val="en-US" w:eastAsia="zh-CN" w:bidi="ar"/>
              </w:rPr>
              <w:br w:type="textWrapping"/>
            </w:r>
            <w:r>
              <w:rPr>
                <w:rFonts w:hint="eastAsia" w:ascii="宋体" w:hAnsi="宋体" w:eastAsia="宋体" w:cs="宋体"/>
                <w:i w:val="0"/>
                <w:iCs w:val="0"/>
                <w:color w:val="000000"/>
                <w:kern w:val="0"/>
                <w:sz w:val="21"/>
                <w:szCs w:val="21"/>
                <w:u w:val="none"/>
                <w:shd w:val="clear" w:color="auto" w:fill="auto"/>
                <w:lang w:val="en-US" w:eastAsia="zh-CN" w:bidi="ar"/>
              </w:rPr>
              <w:t>3.木鱼呈梯形，最厚部开一缺口。</w:t>
            </w:r>
          </w:p>
        </w:tc>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0465ED">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6BB775">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1</w:t>
            </w:r>
          </w:p>
        </w:tc>
        <w:tc>
          <w:tcPr>
            <w:tcW w:w="15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1B3320">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lang w:val="en-US" w:eastAsia="zh-CN" w:bidi="ar"/>
              </w:rPr>
            </w:pPr>
            <w:r>
              <w:rPr>
                <w:rFonts w:hint="eastAsia" w:ascii="宋体" w:hAnsi="宋体" w:eastAsia="宋体" w:cs="宋体"/>
                <w:color w:val="auto"/>
                <w:kern w:val="0"/>
                <w:sz w:val="21"/>
                <w:szCs w:val="21"/>
                <w:highlight w:val="none"/>
                <w:lang w:eastAsia="zh-CN"/>
              </w:rPr>
              <w:t>工业</w:t>
            </w:r>
          </w:p>
        </w:tc>
      </w:tr>
      <w:tr w14:paraId="12CE1F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88B95A">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19</w:t>
            </w:r>
          </w:p>
        </w:tc>
        <w:tc>
          <w:tcPr>
            <w:tcW w:w="301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B0CEB3">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碰铃</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F486E5">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1、材质：响铜制；</w:t>
            </w:r>
            <w:r>
              <w:rPr>
                <w:rFonts w:hint="eastAsia" w:ascii="宋体" w:hAnsi="宋体" w:eastAsia="宋体" w:cs="宋体"/>
                <w:i w:val="0"/>
                <w:iCs w:val="0"/>
                <w:color w:val="000000"/>
                <w:kern w:val="0"/>
                <w:sz w:val="21"/>
                <w:szCs w:val="21"/>
                <w:u w:val="none"/>
                <w:shd w:val="clear" w:color="auto" w:fill="auto"/>
                <w:lang w:val="en-US" w:eastAsia="zh-CN" w:bidi="ar"/>
              </w:rPr>
              <w:br w:type="textWrapping"/>
            </w:r>
            <w:r>
              <w:rPr>
                <w:rFonts w:hint="eastAsia" w:ascii="宋体" w:hAnsi="宋体" w:eastAsia="宋体" w:cs="宋体"/>
                <w:i w:val="0"/>
                <w:iCs w:val="0"/>
                <w:color w:val="000000"/>
                <w:kern w:val="0"/>
                <w:sz w:val="21"/>
                <w:szCs w:val="21"/>
                <w:u w:val="none"/>
                <w:shd w:val="clear" w:color="auto" w:fill="auto"/>
                <w:lang w:val="en-US" w:eastAsia="zh-CN" w:bidi="ar"/>
              </w:rPr>
              <w:t>2、规格：碰钟直径4.5CM（±5mm），高度3.5CM（±5mm），壁厚0.1CM（±5mm）；</w:t>
            </w:r>
            <w:r>
              <w:rPr>
                <w:rFonts w:hint="eastAsia" w:ascii="宋体" w:hAnsi="宋体" w:eastAsia="宋体" w:cs="宋体"/>
                <w:i w:val="0"/>
                <w:iCs w:val="0"/>
                <w:color w:val="000000"/>
                <w:kern w:val="0"/>
                <w:sz w:val="21"/>
                <w:szCs w:val="21"/>
                <w:u w:val="none"/>
                <w:shd w:val="clear" w:color="auto" w:fill="auto"/>
                <w:lang w:val="en-US" w:eastAsia="zh-CN" w:bidi="ar"/>
              </w:rPr>
              <w:br w:type="textWrapping"/>
            </w:r>
            <w:r>
              <w:rPr>
                <w:rFonts w:hint="eastAsia" w:ascii="宋体" w:hAnsi="宋体" w:eastAsia="宋体" w:cs="宋体"/>
                <w:i w:val="0"/>
                <w:iCs w:val="0"/>
                <w:color w:val="000000"/>
                <w:kern w:val="0"/>
                <w:sz w:val="21"/>
                <w:szCs w:val="21"/>
                <w:u w:val="none"/>
                <w:shd w:val="clear" w:color="auto" w:fill="auto"/>
                <w:lang w:val="en-US" w:eastAsia="zh-CN" w:bidi="ar"/>
              </w:rPr>
              <w:t>3、结构：由1根绳带连接2个碰钟组成，二个为一付，材质厚实，音质明亮；</w:t>
            </w:r>
          </w:p>
        </w:tc>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899683">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9DAEDB">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1</w:t>
            </w:r>
          </w:p>
        </w:tc>
        <w:tc>
          <w:tcPr>
            <w:tcW w:w="15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4ACBA5">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lang w:val="en-US" w:eastAsia="zh-CN" w:bidi="ar"/>
              </w:rPr>
            </w:pPr>
            <w:r>
              <w:rPr>
                <w:rFonts w:hint="eastAsia" w:ascii="宋体" w:hAnsi="宋体" w:eastAsia="宋体" w:cs="宋体"/>
                <w:color w:val="auto"/>
                <w:kern w:val="0"/>
                <w:sz w:val="21"/>
                <w:szCs w:val="21"/>
                <w:highlight w:val="none"/>
                <w:lang w:eastAsia="zh-CN"/>
              </w:rPr>
              <w:t>工业</w:t>
            </w:r>
          </w:p>
        </w:tc>
      </w:tr>
      <w:tr w14:paraId="71A786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B02934">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20</w:t>
            </w:r>
          </w:p>
        </w:tc>
        <w:tc>
          <w:tcPr>
            <w:tcW w:w="301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4BB3D2">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三角铁</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3F6D51">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1、材质：锰钢；</w:t>
            </w:r>
            <w:r>
              <w:rPr>
                <w:rFonts w:hint="eastAsia" w:ascii="宋体" w:hAnsi="宋体" w:eastAsia="宋体" w:cs="宋体"/>
                <w:i w:val="0"/>
                <w:iCs w:val="0"/>
                <w:color w:val="000000"/>
                <w:kern w:val="0"/>
                <w:sz w:val="21"/>
                <w:szCs w:val="21"/>
                <w:u w:val="none"/>
                <w:shd w:val="clear" w:color="auto" w:fill="auto"/>
                <w:lang w:val="en-US" w:eastAsia="zh-CN" w:bidi="ar"/>
              </w:rPr>
              <w:br w:type="textWrapping"/>
            </w:r>
            <w:r>
              <w:rPr>
                <w:rFonts w:hint="eastAsia" w:ascii="宋体" w:hAnsi="宋体" w:eastAsia="宋体" w:cs="宋体"/>
                <w:i w:val="0"/>
                <w:iCs w:val="0"/>
                <w:color w:val="000000"/>
                <w:kern w:val="0"/>
                <w:sz w:val="21"/>
                <w:szCs w:val="21"/>
                <w:u w:val="none"/>
                <w:shd w:val="clear" w:color="auto" w:fill="auto"/>
                <w:lang w:val="en-US" w:eastAsia="zh-CN" w:bidi="ar"/>
              </w:rPr>
              <w:t>2、规格：边长分别为：24CM（±5mm）；20CM（±5mm）；15CM（±5mm）；金属敲棒的长度：10.5CM（±5mm）；三角铁的直径：0.8CM（±5mm），金属击棒的直径：0.5CM（±5mm）；</w:t>
            </w:r>
            <w:r>
              <w:rPr>
                <w:rFonts w:hint="eastAsia" w:ascii="宋体" w:hAnsi="宋体" w:eastAsia="宋体" w:cs="宋体"/>
                <w:i w:val="0"/>
                <w:iCs w:val="0"/>
                <w:color w:val="000000"/>
                <w:kern w:val="0"/>
                <w:sz w:val="21"/>
                <w:szCs w:val="21"/>
                <w:u w:val="none"/>
                <w:shd w:val="clear" w:color="auto" w:fill="auto"/>
                <w:lang w:val="en-US" w:eastAsia="zh-CN" w:bidi="ar"/>
              </w:rPr>
              <w:br w:type="textWrapping"/>
            </w:r>
            <w:r>
              <w:rPr>
                <w:rFonts w:hint="eastAsia" w:ascii="宋体" w:hAnsi="宋体" w:eastAsia="宋体" w:cs="宋体"/>
                <w:i w:val="0"/>
                <w:iCs w:val="0"/>
                <w:color w:val="000000"/>
                <w:kern w:val="0"/>
                <w:sz w:val="21"/>
                <w:szCs w:val="21"/>
                <w:u w:val="none"/>
                <w:shd w:val="clear" w:color="auto" w:fill="auto"/>
                <w:lang w:val="en-US" w:eastAsia="zh-CN" w:bidi="ar"/>
              </w:rPr>
              <w:t xml:space="preserve">3、结构：由1根敲棒和3个等边三角形的三角铁组成，3个为一套，金属敲击棒的顶端带有软橡胶保护垫，更安全，每个三角铁都带有软橡胶制作的勾手，方便使用； </w:t>
            </w:r>
          </w:p>
        </w:tc>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CABB44">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CC39FE">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1</w:t>
            </w:r>
          </w:p>
        </w:tc>
        <w:tc>
          <w:tcPr>
            <w:tcW w:w="15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310920">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lang w:val="en-US" w:eastAsia="zh-CN" w:bidi="ar"/>
              </w:rPr>
            </w:pPr>
            <w:r>
              <w:rPr>
                <w:rFonts w:hint="eastAsia" w:ascii="宋体" w:hAnsi="宋体" w:eastAsia="宋体" w:cs="宋体"/>
                <w:color w:val="auto"/>
                <w:kern w:val="0"/>
                <w:sz w:val="21"/>
                <w:szCs w:val="21"/>
                <w:highlight w:val="none"/>
                <w:lang w:eastAsia="zh-CN"/>
              </w:rPr>
              <w:t>工业</w:t>
            </w:r>
          </w:p>
        </w:tc>
      </w:tr>
      <w:tr w14:paraId="2642D7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036459">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21</w:t>
            </w:r>
          </w:p>
        </w:tc>
        <w:tc>
          <w:tcPr>
            <w:tcW w:w="301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FEC160">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大鼓</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7447FB">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20寸龙鼓，带鼓架，带鼓槌</w:t>
            </w:r>
          </w:p>
        </w:tc>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D3A557">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EDBF37">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1</w:t>
            </w:r>
          </w:p>
        </w:tc>
        <w:tc>
          <w:tcPr>
            <w:tcW w:w="15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521A99">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lang w:val="en-US" w:eastAsia="zh-CN" w:bidi="ar"/>
              </w:rPr>
            </w:pPr>
            <w:r>
              <w:rPr>
                <w:rFonts w:hint="eastAsia" w:ascii="宋体" w:hAnsi="宋体" w:eastAsia="宋体" w:cs="宋体"/>
                <w:color w:val="auto"/>
                <w:kern w:val="0"/>
                <w:sz w:val="21"/>
                <w:szCs w:val="21"/>
                <w:highlight w:val="none"/>
                <w:lang w:eastAsia="zh-CN"/>
              </w:rPr>
              <w:t>工业</w:t>
            </w:r>
          </w:p>
        </w:tc>
      </w:tr>
      <w:tr w14:paraId="363365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D713B4">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22</w:t>
            </w:r>
          </w:p>
        </w:tc>
        <w:tc>
          <w:tcPr>
            <w:tcW w:w="301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0CC729">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大锣</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C2AE56">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直径：≥300㎜，中心脐直径≥100mm，重量≥750g，质量判断：音质洪亮、低沉，谐音丰富，有明显颤音，无转音。锣边平滑。材质：锣体为响铜材质，厚薄均匀、平整，无毛刺，无裂缝。锣槌：硬杂木，表面无疤痕。</w:t>
            </w:r>
          </w:p>
        </w:tc>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5093A8">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FBEC9E">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1</w:t>
            </w:r>
          </w:p>
        </w:tc>
        <w:tc>
          <w:tcPr>
            <w:tcW w:w="15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67DC91">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lang w:val="en-US" w:eastAsia="zh-CN" w:bidi="ar"/>
              </w:rPr>
            </w:pPr>
            <w:r>
              <w:rPr>
                <w:rFonts w:hint="eastAsia" w:ascii="宋体" w:hAnsi="宋体" w:eastAsia="宋体" w:cs="宋体"/>
                <w:color w:val="auto"/>
                <w:kern w:val="0"/>
                <w:sz w:val="21"/>
                <w:szCs w:val="21"/>
                <w:highlight w:val="none"/>
                <w:lang w:eastAsia="zh-CN"/>
              </w:rPr>
              <w:t>工业</w:t>
            </w:r>
          </w:p>
        </w:tc>
      </w:tr>
      <w:tr w14:paraId="1BE968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B5058F">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lang w:val="en-US"/>
              </w:rPr>
            </w:pPr>
            <w:r>
              <w:rPr>
                <w:rFonts w:hint="eastAsia" w:ascii="宋体" w:hAnsi="宋体" w:eastAsia="宋体" w:cs="宋体"/>
                <w:i w:val="0"/>
                <w:iCs w:val="0"/>
                <w:color w:val="000000"/>
                <w:kern w:val="0"/>
                <w:sz w:val="21"/>
                <w:szCs w:val="21"/>
                <w:u w:val="none"/>
                <w:shd w:val="clear" w:color="auto" w:fill="auto"/>
                <w:lang w:val="en-US" w:eastAsia="zh-CN" w:bidi="ar"/>
              </w:rPr>
              <w:t>23</w:t>
            </w:r>
          </w:p>
        </w:tc>
        <w:tc>
          <w:tcPr>
            <w:tcW w:w="301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BBD046">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小锣</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88546E">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直径：≥210㎜，中心脐直径≥85mm，重量≥350g，质量判断：音质明亮、清脆，谐音丰富洪亮有明显颤音，无转音。锣槌：硬杂木，表面无疤痕。</w:t>
            </w:r>
          </w:p>
        </w:tc>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566322">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8DC4AF">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1</w:t>
            </w:r>
          </w:p>
        </w:tc>
        <w:tc>
          <w:tcPr>
            <w:tcW w:w="15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E9826E">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lang w:val="en-US" w:eastAsia="zh-CN" w:bidi="ar"/>
              </w:rPr>
            </w:pPr>
            <w:r>
              <w:rPr>
                <w:rFonts w:hint="eastAsia" w:ascii="宋体" w:hAnsi="宋体" w:eastAsia="宋体" w:cs="宋体"/>
                <w:color w:val="auto"/>
                <w:kern w:val="0"/>
                <w:sz w:val="21"/>
                <w:szCs w:val="21"/>
                <w:highlight w:val="none"/>
                <w:lang w:eastAsia="zh-CN"/>
              </w:rPr>
              <w:t>工业</w:t>
            </w:r>
          </w:p>
        </w:tc>
      </w:tr>
      <w:tr w14:paraId="3F3648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DEF812">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lang w:val="en-US"/>
              </w:rPr>
            </w:pPr>
            <w:r>
              <w:rPr>
                <w:rFonts w:hint="eastAsia" w:ascii="宋体" w:hAnsi="宋体" w:eastAsia="宋体" w:cs="宋体"/>
                <w:i w:val="0"/>
                <w:iCs w:val="0"/>
                <w:color w:val="000000"/>
                <w:kern w:val="0"/>
                <w:sz w:val="21"/>
                <w:szCs w:val="21"/>
                <w:u w:val="none"/>
                <w:shd w:val="clear" w:color="auto" w:fill="auto"/>
                <w:lang w:val="en-US" w:eastAsia="zh-CN" w:bidi="ar"/>
              </w:rPr>
              <w:t>24</w:t>
            </w:r>
          </w:p>
        </w:tc>
        <w:tc>
          <w:tcPr>
            <w:tcW w:w="301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97E7DA">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大钹</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137524">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响铜制，直径≥27cm，中间的帽形大小和两面的音高要相同，两面为一副。</w:t>
            </w:r>
          </w:p>
        </w:tc>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975331">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7C4DD6">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1</w:t>
            </w:r>
          </w:p>
        </w:tc>
        <w:tc>
          <w:tcPr>
            <w:tcW w:w="15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90677C">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lang w:val="en-US" w:eastAsia="zh-CN" w:bidi="ar"/>
              </w:rPr>
            </w:pPr>
            <w:r>
              <w:rPr>
                <w:rFonts w:hint="eastAsia" w:ascii="宋体" w:hAnsi="宋体" w:eastAsia="宋体" w:cs="宋体"/>
                <w:color w:val="auto"/>
                <w:kern w:val="0"/>
                <w:sz w:val="21"/>
                <w:szCs w:val="21"/>
                <w:highlight w:val="none"/>
                <w:lang w:eastAsia="zh-CN"/>
              </w:rPr>
              <w:t>工业</w:t>
            </w:r>
          </w:p>
        </w:tc>
      </w:tr>
      <w:tr w14:paraId="697A86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9316A7">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lang w:val="en-US"/>
              </w:rPr>
            </w:pPr>
            <w:r>
              <w:rPr>
                <w:rFonts w:hint="eastAsia" w:ascii="宋体" w:hAnsi="宋体" w:eastAsia="宋体" w:cs="宋体"/>
                <w:i w:val="0"/>
                <w:iCs w:val="0"/>
                <w:color w:val="000000"/>
                <w:kern w:val="0"/>
                <w:sz w:val="21"/>
                <w:szCs w:val="21"/>
                <w:u w:val="none"/>
                <w:shd w:val="clear" w:color="auto" w:fill="auto"/>
                <w:lang w:val="en-US" w:eastAsia="zh-CN" w:bidi="ar"/>
              </w:rPr>
              <w:t>25</w:t>
            </w:r>
          </w:p>
        </w:tc>
        <w:tc>
          <w:tcPr>
            <w:tcW w:w="301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9C3254">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小镲</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382B2F">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响铜制，钹面直径≥15cm，碗径5cm～7cm（±5mm），碗高 1.5cm～2cm（±5mm），中间的帽形大小和两面的音高要相同，两面为一副。</w:t>
            </w:r>
          </w:p>
        </w:tc>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AF3DB0">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41C487">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1</w:t>
            </w:r>
          </w:p>
        </w:tc>
        <w:tc>
          <w:tcPr>
            <w:tcW w:w="15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C69395">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lang w:val="en-US" w:eastAsia="zh-CN" w:bidi="ar"/>
              </w:rPr>
            </w:pPr>
            <w:r>
              <w:rPr>
                <w:rFonts w:hint="eastAsia" w:ascii="宋体" w:hAnsi="宋体" w:eastAsia="宋体" w:cs="宋体"/>
                <w:color w:val="auto"/>
                <w:kern w:val="0"/>
                <w:sz w:val="21"/>
                <w:szCs w:val="21"/>
                <w:highlight w:val="none"/>
                <w:lang w:eastAsia="zh-CN"/>
              </w:rPr>
              <w:t>工业</w:t>
            </w:r>
          </w:p>
        </w:tc>
      </w:tr>
      <w:tr w14:paraId="771259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3668CD">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lang w:val="en-US"/>
              </w:rPr>
            </w:pPr>
            <w:r>
              <w:rPr>
                <w:rFonts w:hint="eastAsia" w:ascii="宋体" w:hAnsi="宋体" w:eastAsia="宋体" w:cs="宋体"/>
                <w:i w:val="0"/>
                <w:iCs w:val="0"/>
                <w:color w:val="000000"/>
                <w:kern w:val="0"/>
                <w:sz w:val="21"/>
                <w:szCs w:val="21"/>
                <w:u w:val="none"/>
                <w:shd w:val="clear" w:color="auto" w:fill="auto"/>
                <w:lang w:val="en-US" w:eastAsia="zh-CN" w:bidi="ar"/>
              </w:rPr>
              <w:t>26</w:t>
            </w:r>
          </w:p>
        </w:tc>
        <w:tc>
          <w:tcPr>
            <w:tcW w:w="301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B2E0A5">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谱架</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7B903B">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谱台可折叠，谱台面≥450*300（mm）冲压圆孔的钢板，卷边以增强谱台强度。谱台带有2个谱夹，谱夹为两节铁杆中间用弹簧连接，可180度旋转；谱架高度550-1500mm（±5mm）可调节，3节升降杆，每节均用螺栓紧固，可伸缩三角架底脚。</w:t>
            </w:r>
          </w:p>
        </w:tc>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83A58B">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94243E">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20</w:t>
            </w:r>
          </w:p>
        </w:tc>
        <w:tc>
          <w:tcPr>
            <w:tcW w:w="15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B65BAF">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lang w:val="en-US" w:eastAsia="zh-CN" w:bidi="ar"/>
              </w:rPr>
            </w:pPr>
            <w:r>
              <w:rPr>
                <w:rFonts w:hint="eastAsia" w:ascii="宋体" w:hAnsi="宋体" w:eastAsia="宋体" w:cs="宋体"/>
                <w:color w:val="auto"/>
                <w:kern w:val="0"/>
                <w:sz w:val="21"/>
                <w:szCs w:val="21"/>
                <w:highlight w:val="none"/>
                <w:lang w:eastAsia="zh-CN"/>
              </w:rPr>
              <w:t>工业</w:t>
            </w:r>
          </w:p>
        </w:tc>
      </w:tr>
      <w:tr w14:paraId="4B4D13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3D3938">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lang w:val="en-US"/>
              </w:rPr>
            </w:pPr>
            <w:r>
              <w:rPr>
                <w:rFonts w:hint="eastAsia" w:ascii="宋体" w:hAnsi="宋体" w:eastAsia="宋体" w:cs="宋体"/>
                <w:i w:val="0"/>
                <w:iCs w:val="0"/>
                <w:color w:val="000000"/>
                <w:kern w:val="0"/>
                <w:sz w:val="21"/>
                <w:szCs w:val="21"/>
                <w:u w:val="none"/>
                <w:shd w:val="clear" w:color="auto" w:fill="auto"/>
                <w:lang w:val="en-US" w:eastAsia="zh-CN" w:bidi="ar"/>
              </w:rPr>
              <w:t>27</w:t>
            </w:r>
          </w:p>
        </w:tc>
        <w:tc>
          <w:tcPr>
            <w:tcW w:w="301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2E461E">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吉他</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CBA0D6">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41寸，六弦民谣吉他，枫木指板，椴木面板，椴木背侧板。</w:t>
            </w:r>
          </w:p>
        </w:tc>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E3FFB7">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把</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F65058">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3</w:t>
            </w:r>
          </w:p>
        </w:tc>
        <w:tc>
          <w:tcPr>
            <w:tcW w:w="15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830C47">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lang w:val="en-US" w:eastAsia="zh-CN" w:bidi="ar"/>
              </w:rPr>
            </w:pPr>
            <w:r>
              <w:rPr>
                <w:rFonts w:hint="eastAsia" w:ascii="宋体" w:hAnsi="宋体" w:eastAsia="宋体" w:cs="宋体"/>
                <w:color w:val="auto"/>
                <w:kern w:val="0"/>
                <w:sz w:val="21"/>
                <w:szCs w:val="21"/>
                <w:highlight w:val="none"/>
                <w:lang w:eastAsia="zh-CN"/>
              </w:rPr>
              <w:t>工业</w:t>
            </w:r>
          </w:p>
        </w:tc>
      </w:tr>
      <w:tr w14:paraId="4CDBFB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3BEA05">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lang w:val="en-US"/>
              </w:rPr>
            </w:pPr>
            <w:r>
              <w:rPr>
                <w:rFonts w:hint="eastAsia" w:ascii="宋体" w:hAnsi="宋体" w:eastAsia="宋体" w:cs="宋体"/>
                <w:i w:val="0"/>
                <w:iCs w:val="0"/>
                <w:color w:val="000000"/>
                <w:kern w:val="0"/>
                <w:sz w:val="21"/>
                <w:szCs w:val="21"/>
                <w:u w:val="none"/>
                <w:shd w:val="clear" w:color="auto" w:fill="auto"/>
                <w:lang w:val="en-US" w:eastAsia="zh-CN" w:bidi="ar"/>
              </w:rPr>
              <w:t>28</w:t>
            </w:r>
          </w:p>
        </w:tc>
        <w:tc>
          <w:tcPr>
            <w:tcW w:w="301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008FDB">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双响筒</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10FBA9">
            <w:pPr>
              <w:keepNext w:val="0"/>
              <w:keepLines w:val="0"/>
              <w:widowControl/>
              <w:numPr>
                <w:ilvl w:val="0"/>
                <w:numId w:val="10"/>
              </w:numPr>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shd w:val="clear" w:color="auto" w:fill="auto"/>
                <w:lang w:val="en-US" w:eastAsia="zh-CN" w:bidi="ar"/>
              </w:rPr>
            </w:pPr>
            <w:r>
              <w:rPr>
                <w:rFonts w:hint="eastAsia" w:ascii="宋体" w:hAnsi="宋体" w:eastAsia="宋体" w:cs="宋体"/>
                <w:i w:val="0"/>
                <w:iCs w:val="0"/>
                <w:color w:val="000000"/>
                <w:kern w:val="0"/>
                <w:sz w:val="21"/>
                <w:szCs w:val="21"/>
                <w:u w:val="none"/>
                <w:shd w:val="clear" w:color="auto" w:fill="auto"/>
                <w:lang w:val="en-US" w:eastAsia="zh-CN" w:bidi="ar"/>
              </w:rPr>
              <w:t>外观构成：材质为木质，由筒体、手柄、敲击锤构成；两端加深凹槽经过紧密处理，使得发声标准清晰； 配敲棒一根；</w:t>
            </w:r>
            <w:r>
              <w:rPr>
                <w:rFonts w:hint="eastAsia" w:ascii="宋体" w:hAnsi="宋体" w:eastAsia="宋体" w:cs="宋体"/>
                <w:i w:val="0"/>
                <w:iCs w:val="0"/>
                <w:color w:val="000000"/>
                <w:kern w:val="0"/>
                <w:sz w:val="21"/>
                <w:szCs w:val="21"/>
                <w:u w:val="none"/>
                <w:shd w:val="clear" w:color="auto" w:fill="auto"/>
                <w:lang w:val="en-US" w:eastAsia="zh-CN" w:bidi="ar"/>
              </w:rPr>
              <w:br w:type="textWrapping"/>
            </w:r>
            <w:r>
              <w:rPr>
                <w:rFonts w:hint="eastAsia" w:ascii="宋体" w:hAnsi="宋体" w:eastAsia="宋体" w:cs="宋体"/>
                <w:i w:val="0"/>
                <w:iCs w:val="0"/>
                <w:color w:val="000000"/>
                <w:kern w:val="0"/>
                <w:sz w:val="21"/>
                <w:szCs w:val="21"/>
                <w:u w:val="none"/>
                <w:shd w:val="clear" w:color="auto" w:fill="auto"/>
                <w:lang w:val="en-US" w:eastAsia="zh-CN" w:bidi="ar"/>
              </w:rPr>
              <w:t>2、规格：筒长18.5cm（±5mm），外径4cm（±5mm），内径2.5cm（±5mm）；手柄长16cm（±5mm），直径1.4cm（±5mm）；敲棒长16cm（±5mm），直径1cm（±5mm）；</w:t>
            </w:r>
          </w:p>
        </w:tc>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6E3192">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个</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B8A223">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1</w:t>
            </w:r>
          </w:p>
        </w:tc>
        <w:tc>
          <w:tcPr>
            <w:tcW w:w="15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32A3EE">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lang w:val="en-US" w:eastAsia="zh-CN" w:bidi="ar"/>
              </w:rPr>
            </w:pPr>
            <w:r>
              <w:rPr>
                <w:rFonts w:hint="eastAsia" w:ascii="宋体" w:hAnsi="宋体" w:eastAsia="宋体" w:cs="宋体"/>
                <w:color w:val="auto"/>
                <w:kern w:val="0"/>
                <w:sz w:val="21"/>
                <w:szCs w:val="21"/>
                <w:highlight w:val="none"/>
                <w:lang w:eastAsia="zh-CN"/>
              </w:rPr>
              <w:t>工业</w:t>
            </w:r>
          </w:p>
        </w:tc>
      </w:tr>
      <w:tr w14:paraId="7D63B3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BAAA96">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lang w:val="en-US" w:eastAsia="zh-CN"/>
              </w:rPr>
            </w:pPr>
            <w:r>
              <w:rPr>
                <w:rFonts w:hint="eastAsia" w:ascii="宋体" w:hAnsi="宋体" w:eastAsia="宋体" w:cs="宋体"/>
                <w:i w:val="0"/>
                <w:iCs w:val="0"/>
                <w:color w:val="000000"/>
                <w:kern w:val="0"/>
                <w:sz w:val="21"/>
                <w:szCs w:val="21"/>
                <w:u w:val="none"/>
                <w:shd w:val="clear" w:color="auto" w:fill="auto"/>
                <w:lang w:val="en-US" w:eastAsia="zh-CN"/>
              </w:rPr>
              <w:t>29</w:t>
            </w:r>
          </w:p>
        </w:tc>
        <w:tc>
          <w:tcPr>
            <w:tcW w:w="301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2C7C5B">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音响系统</w:t>
            </w:r>
          </w:p>
        </w:tc>
        <w:tc>
          <w:tcPr>
            <w:tcW w:w="75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8BAD1F">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话筒4个，音响设备一套</w:t>
            </w:r>
          </w:p>
        </w:tc>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49413B">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套</w:t>
            </w:r>
          </w:p>
        </w:tc>
        <w:tc>
          <w:tcPr>
            <w:tcW w:w="7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63101C">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rPr>
            </w:pPr>
            <w:r>
              <w:rPr>
                <w:rFonts w:hint="eastAsia" w:ascii="宋体" w:hAnsi="宋体" w:eastAsia="宋体" w:cs="宋体"/>
                <w:i w:val="0"/>
                <w:iCs w:val="0"/>
                <w:color w:val="000000"/>
                <w:kern w:val="0"/>
                <w:sz w:val="21"/>
                <w:szCs w:val="21"/>
                <w:u w:val="none"/>
                <w:shd w:val="clear" w:color="auto" w:fill="auto"/>
                <w:lang w:val="en-US" w:eastAsia="zh-CN" w:bidi="ar"/>
              </w:rPr>
              <w:t>1</w:t>
            </w:r>
          </w:p>
        </w:tc>
        <w:tc>
          <w:tcPr>
            <w:tcW w:w="15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57E449">
            <w:pPr>
              <w:keepNext w:val="0"/>
              <w:keepLines w:val="0"/>
              <w:widowControl/>
              <w:suppressLineNumbers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1"/>
                <w:szCs w:val="21"/>
                <w:u w:val="none"/>
                <w:shd w:val="clear" w:color="auto" w:fill="auto"/>
                <w:lang w:val="en-US" w:eastAsia="zh-CN" w:bidi="ar"/>
              </w:rPr>
            </w:pPr>
            <w:r>
              <w:rPr>
                <w:rFonts w:hint="eastAsia" w:ascii="宋体" w:hAnsi="宋体" w:eastAsia="宋体" w:cs="宋体"/>
                <w:color w:val="auto"/>
                <w:kern w:val="0"/>
                <w:sz w:val="21"/>
                <w:szCs w:val="21"/>
                <w:highlight w:val="none"/>
                <w:lang w:eastAsia="zh-CN"/>
              </w:rPr>
              <w:t>工业</w:t>
            </w:r>
          </w:p>
        </w:tc>
      </w:tr>
      <w:tr w14:paraId="45FC83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14227" w:type="dxa"/>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946BA4">
            <w:pPr>
              <w:keepNext w:val="0"/>
              <w:keepLines w:val="0"/>
              <w:widowControl/>
              <w:suppressLineNumbers w:val="0"/>
              <w:snapToGrid w:val="0"/>
              <w:spacing w:line="240" w:lineRule="auto"/>
              <w:ind w:left="0" w:leftChars="0" w:right="0" w:rightChars="0" w:firstLine="0" w:firstLineChars="0"/>
              <w:jc w:val="left"/>
              <w:textAlignment w:val="center"/>
              <w:rPr>
                <w:rFonts w:hint="eastAsia" w:ascii="宋体" w:hAnsi="宋体" w:eastAsia="宋体" w:cs="宋体"/>
                <w:color w:val="auto"/>
                <w:kern w:val="0"/>
                <w:sz w:val="21"/>
                <w:szCs w:val="21"/>
                <w:highlight w:val="none"/>
                <w:lang w:eastAsia="zh-CN"/>
              </w:rPr>
            </w:pPr>
            <w:r>
              <w:rPr>
                <w:rFonts w:hint="eastAsia" w:ascii="宋体" w:hAnsi="宋体" w:cs="宋体"/>
                <w:b/>
                <w:bCs/>
                <w:color w:val="auto"/>
                <w:kern w:val="0"/>
                <w:sz w:val="21"/>
                <w:szCs w:val="21"/>
                <w:highlight w:val="none"/>
                <w:lang w:eastAsia="zh-CN"/>
              </w:rPr>
              <w:t>注：货物的检测标准、检验标准等按照以下原则执行：有国家标准的执行国家标准；无国家标准的执行行业标准；无行业标准的执行地方标准；无地方标准的执行企业标准。若上述标准、规范发布了新版本，或存在更新的标准、规范，则按最新的标准和规范执行。</w:t>
            </w:r>
          </w:p>
        </w:tc>
      </w:tr>
    </w:tbl>
    <w:p w14:paraId="0AB0558E">
      <w:pPr>
        <w:keepNext w:val="0"/>
        <w:keepLines w:val="0"/>
        <w:pageBreakBefore w:val="0"/>
        <w:widowControl w:val="0"/>
        <w:spacing w:line="360" w:lineRule="auto"/>
        <w:ind w:firstLine="482"/>
        <w:rPr>
          <w:rFonts w:hint="eastAsia" w:ascii="宋体" w:hAnsi="宋体" w:cs="宋体"/>
          <w:b/>
          <w:bCs w:val="0"/>
          <w:color w:val="auto"/>
          <w:sz w:val="21"/>
          <w:szCs w:val="21"/>
          <w:highlight w:val="yellow"/>
          <w:lang w:val="en-US" w:eastAsia="zh-CN"/>
        </w:rPr>
        <w:sectPr>
          <w:footerReference r:id="rId4" w:type="default"/>
          <w:pgSz w:w="16838" w:h="11906" w:orient="landscape"/>
          <w:pgMar w:top="1803" w:right="1440" w:bottom="1803" w:left="1440" w:header="851" w:footer="992" w:gutter="0"/>
          <w:pgNumType w:start="38"/>
          <w:cols w:space="0" w:num="1"/>
          <w:rtlGutter w:val="0"/>
          <w:docGrid w:linePitch="360" w:charSpace="0"/>
        </w:sectPr>
      </w:pPr>
    </w:p>
    <w:p w14:paraId="4948F59E">
      <w:pPr>
        <w:keepNext w:val="0"/>
        <w:keepLines w:val="0"/>
        <w:pageBreakBefore w:val="0"/>
        <w:widowControl w:val="0"/>
        <w:numPr>
          <w:ilvl w:val="0"/>
          <w:numId w:val="0"/>
        </w:numPr>
        <w:spacing w:line="360" w:lineRule="auto"/>
        <w:ind w:firstLine="482" w:firstLineChars="0"/>
        <w:rPr>
          <w:rFonts w:hint="default" w:ascii="宋体" w:hAnsi="宋体" w:cs="宋体"/>
          <w:b/>
          <w:bCs w:val="0"/>
          <w:color w:val="auto"/>
          <w:sz w:val="21"/>
          <w:szCs w:val="21"/>
          <w:u w:val="single"/>
          <w:lang w:val="en-US" w:eastAsia="zh-CN"/>
        </w:rPr>
      </w:pPr>
      <w:r>
        <w:rPr>
          <w:rFonts w:hint="eastAsia" w:ascii="宋体" w:hAnsi="宋体" w:eastAsia="宋体" w:cs="宋体"/>
          <w:b/>
          <w:bCs w:val="0"/>
          <w:color w:val="auto"/>
          <w:sz w:val="21"/>
          <w:szCs w:val="21"/>
          <w:lang w:val="en-US" w:eastAsia="zh-CN" w:bidi="ar-SA"/>
        </w:rPr>
        <w:t>三、</w:t>
      </w:r>
      <w:r>
        <w:rPr>
          <w:rFonts w:hint="eastAsia" w:ascii="宋体" w:hAnsi="宋体" w:eastAsia="宋体" w:cs="宋体"/>
          <w:b/>
          <w:bCs w:val="0"/>
          <w:color w:val="auto"/>
          <w:sz w:val="21"/>
          <w:szCs w:val="21"/>
        </w:rPr>
        <w:t>本项目核心产品为：</w:t>
      </w:r>
      <w:r>
        <w:rPr>
          <w:rFonts w:hint="eastAsia" w:ascii="宋体" w:hAnsi="宋体" w:cs="宋体"/>
          <w:b/>
          <w:bCs w:val="0"/>
          <w:color w:val="auto"/>
          <w:sz w:val="21"/>
          <w:szCs w:val="21"/>
          <w:u w:val="single"/>
          <w:lang w:val="en-US" w:eastAsia="zh-CN"/>
        </w:rPr>
        <w:t>实木书法桌椅</w:t>
      </w:r>
    </w:p>
    <w:p w14:paraId="35540262">
      <w:pPr>
        <w:keepNext w:val="0"/>
        <w:keepLines w:val="0"/>
        <w:pageBreakBefore w:val="0"/>
        <w:widowControl w:val="0"/>
        <w:spacing w:line="360" w:lineRule="auto"/>
        <w:ind w:firstLine="422"/>
        <w:jc w:val="left"/>
        <w:rPr>
          <w:rFonts w:hint="eastAsia" w:ascii="宋体" w:hAnsi="宋体" w:eastAsia="宋体" w:cs="宋体"/>
          <w:b/>
          <w:color w:val="auto"/>
          <w:sz w:val="21"/>
          <w:szCs w:val="21"/>
        </w:rPr>
      </w:pPr>
      <w:r>
        <w:rPr>
          <w:rFonts w:hint="eastAsia" w:ascii="宋体" w:hAnsi="宋体" w:cs="宋体"/>
          <w:b/>
          <w:bCs w:val="0"/>
          <w:color w:val="auto"/>
          <w:sz w:val="21"/>
          <w:szCs w:val="21"/>
          <w:lang w:eastAsia="zh-CN"/>
        </w:rPr>
        <w:t>四</w:t>
      </w:r>
      <w:r>
        <w:rPr>
          <w:rFonts w:hint="eastAsia" w:ascii="宋体" w:hAnsi="宋体" w:eastAsia="宋体" w:cs="宋体"/>
          <w:b/>
          <w:bCs w:val="0"/>
          <w:color w:val="auto"/>
          <w:sz w:val="21"/>
          <w:szCs w:val="21"/>
          <w:lang w:eastAsia="zh-CN"/>
        </w:rPr>
        <w:t>、</w:t>
      </w:r>
      <w:r>
        <w:rPr>
          <w:rFonts w:hint="eastAsia" w:ascii="宋体" w:hAnsi="宋体" w:eastAsia="宋体" w:cs="宋体"/>
          <w:b/>
          <w:color w:val="auto"/>
          <w:sz w:val="21"/>
          <w:szCs w:val="21"/>
        </w:rPr>
        <w:t>供货要求</w:t>
      </w:r>
    </w:p>
    <w:p w14:paraId="7CD275E0">
      <w:pPr>
        <w:keepNext w:val="0"/>
        <w:keepLines w:val="0"/>
        <w:pageBreakBefore w:val="0"/>
        <w:widowControl w:val="0"/>
        <w:spacing w:line="360" w:lineRule="auto"/>
        <w:ind w:firstLine="420"/>
        <w:jc w:val="left"/>
        <w:rPr>
          <w:rFonts w:hint="eastAsia" w:ascii="宋体" w:hAnsi="宋体" w:eastAsia="宋体" w:cs="宋体"/>
          <w:color w:val="auto"/>
          <w:sz w:val="21"/>
          <w:szCs w:val="21"/>
        </w:rPr>
      </w:pPr>
      <w:r>
        <w:rPr>
          <w:rFonts w:hint="eastAsia" w:ascii="宋体" w:hAnsi="宋体" w:eastAsia="宋体" w:cs="宋体"/>
          <w:b w:val="0"/>
          <w:bCs/>
          <w:color w:val="auto"/>
          <w:sz w:val="21"/>
          <w:szCs w:val="21"/>
          <w:lang w:val="en-US" w:eastAsia="zh-CN"/>
        </w:rPr>
        <w:t>★</w:t>
      </w:r>
      <w:r>
        <w:rPr>
          <w:rFonts w:hint="eastAsia" w:ascii="宋体" w:hAnsi="宋体" w:eastAsia="宋体" w:cs="宋体"/>
          <w:color w:val="auto"/>
          <w:sz w:val="21"/>
          <w:szCs w:val="21"/>
        </w:rPr>
        <w:t>1.交货期：成交合同签订后</w:t>
      </w:r>
      <w:r>
        <w:rPr>
          <w:rFonts w:hint="eastAsia" w:ascii="宋体" w:hAnsi="宋体" w:cs="宋体"/>
          <w:color w:val="auto"/>
          <w:sz w:val="21"/>
          <w:szCs w:val="21"/>
          <w:lang w:val="en-US" w:eastAsia="zh-CN"/>
        </w:rPr>
        <w:t>30</w:t>
      </w:r>
      <w:r>
        <w:rPr>
          <w:rFonts w:hint="eastAsia" w:ascii="宋体" w:hAnsi="宋体" w:eastAsia="宋体" w:cs="宋体"/>
          <w:color w:val="auto"/>
          <w:sz w:val="21"/>
          <w:szCs w:val="21"/>
        </w:rPr>
        <w:t>日内供货安装调试完成。</w:t>
      </w:r>
    </w:p>
    <w:p w14:paraId="18ECCA6D">
      <w:pPr>
        <w:keepNext w:val="0"/>
        <w:keepLines w:val="0"/>
        <w:pageBreakBefore w:val="0"/>
        <w:widowControl w:val="0"/>
        <w:spacing w:line="360" w:lineRule="auto"/>
        <w:ind w:firstLine="420"/>
        <w:jc w:val="left"/>
        <w:rPr>
          <w:rFonts w:hint="eastAsia" w:ascii="宋体" w:hAnsi="宋体" w:eastAsia="宋体" w:cs="宋体"/>
          <w:color w:val="auto"/>
          <w:sz w:val="21"/>
          <w:szCs w:val="21"/>
        </w:rPr>
      </w:pPr>
      <w:r>
        <w:rPr>
          <w:rFonts w:hint="eastAsia" w:ascii="宋体" w:hAnsi="宋体" w:eastAsia="宋体" w:cs="宋体"/>
          <w:color w:val="auto"/>
          <w:sz w:val="21"/>
          <w:szCs w:val="21"/>
        </w:rPr>
        <w:t>2.交货方式：现场验收。</w:t>
      </w:r>
    </w:p>
    <w:p w14:paraId="60BBD89C">
      <w:pPr>
        <w:keepNext w:val="0"/>
        <w:keepLines w:val="0"/>
        <w:pageBreakBefore w:val="0"/>
        <w:widowControl w:val="0"/>
        <w:spacing w:line="360" w:lineRule="auto"/>
        <w:ind w:firstLine="420"/>
        <w:jc w:val="left"/>
        <w:rPr>
          <w:rFonts w:hint="eastAsia" w:ascii="宋体" w:hAnsi="宋体" w:eastAsia="宋体" w:cs="宋体"/>
          <w:color w:val="auto"/>
          <w:sz w:val="21"/>
          <w:szCs w:val="21"/>
        </w:rPr>
      </w:pPr>
      <w:r>
        <w:rPr>
          <w:rFonts w:hint="eastAsia" w:ascii="宋体" w:hAnsi="宋体" w:eastAsia="宋体" w:cs="宋体"/>
          <w:color w:val="auto"/>
          <w:sz w:val="21"/>
          <w:szCs w:val="21"/>
        </w:rPr>
        <w:t>3.交货地点：</w:t>
      </w:r>
      <w:r>
        <w:rPr>
          <w:rFonts w:hint="eastAsia" w:ascii="宋体" w:hAnsi="宋体" w:cs="宋体"/>
          <w:color w:val="auto"/>
          <w:sz w:val="21"/>
          <w:szCs w:val="21"/>
          <w:lang w:eastAsia="zh-CN"/>
        </w:rPr>
        <w:t>中标人</w:t>
      </w:r>
      <w:r>
        <w:rPr>
          <w:rFonts w:hint="eastAsia" w:ascii="宋体" w:hAnsi="宋体" w:eastAsia="宋体" w:cs="宋体"/>
          <w:color w:val="auto"/>
          <w:sz w:val="21"/>
          <w:szCs w:val="21"/>
        </w:rPr>
        <w:t>负责将货</w:t>
      </w:r>
      <w:bookmarkStart w:id="27" w:name="_GoBack"/>
      <w:bookmarkEnd w:id="27"/>
      <w:r>
        <w:rPr>
          <w:rFonts w:hint="eastAsia" w:ascii="宋体" w:hAnsi="宋体" w:eastAsia="宋体" w:cs="宋体"/>
          <w:color w:val="auto"/>
          <w:sz w:val="21"/>
          <w:szCs w:val="21"/>
        </w:rPr>
        <w:t>物运到</w:t>
      </w:r>
      <w:r>
        <w:rPr>
          <w:rFonts w:hint="eastAsia" w:ascii="宋体" w:hAnsi="宋体" w:cs="宋体"/>
          <w:color w:val="auto"/>
          <w:sz w:val="21"/>
          <w:szCs w:val="21"/>
          <w:lang w:eastAsia="zh-CN"/>
        </w:rPr>
        <w:t>招标</w:t>
      </w:r>
      <w:r>
        <w:rPr>
          <w:rFonts w:hint="eastAsia" w:ascii="宋体" w:hAnsi="宋体" w:eastAsia="宋体" w:cs="宋体"/>
          <w:color w:val="auto"/>
          <w:sz w:val="21"/>
          <w:szCs w:val="21"/>
        </w:rPr>
        <w:t>人指定地点，由</w:t>
      </w:r>
      <w:r>
        <w:rPr>
          <w:rFonts w:hint="eastAsia" w:ascii="宋体" w:hAnsi="宋体" w:cs="宋体"/>
          <w:color w:val="auto"/>
          <w:sz w:val="21"/>
          <w:szCs w:val="21"/>
          <w:lang w:eastAsia="zh-CN"/>
        </w:rPr>
        <w:t>中标人</w:t>
      </w:r>
      <w:r>
        <w:rPr>
          <w:rFonts w:hint="eastAsia" w:ascii="宋体" w:hAnsi="宋体" w:eastAsia="宋体" w:cs="宋体"/>
          <w:color w:val="auto"/>
          <w:sz w:val="21"/>
          <w:szCs w:val="21"/>
        </w:rPr>
        <w:t>负责办理运输、装卸和安装、调试等，费用由</w:t>
      </w:r>
      <w:r>
        <w:rPr>
          <w:rFonts w:hint="eastAsia" w:ascii="宋体" w:hAnsi="宋体" w:cs="宋体"/>
          <w:color w:val="auto"/>
          <w:sz w:val="21"/>
          <w:szCs w:val="21"/>
          <w:lang w:eastAsia="zh-CN"/>
        </w:rPr>
        <w:t>中标人</w:t>
      </w:r>
      <w:r>
        <w:rPr>
          <w:rFonts w:hint="eastAsia" w:ascii="宋体" w:hAnsi="宋体" w:eastAsia="宋体" w:cs="宋体"/>
          <w:color w:val="auto"/>
          <w:sz w:val="21"/>
          <w:szCs w:val="21"/>
        </w:rPr>
        <w:t>负责，由</w:t>
      </w:r>
      <w:r>
        <w:rPr>
          <w:rFonts w:hint="eastAsia" w:ascii="宋体" w:hAnsi="宋体" w:cs="宋体"/>
          <w:color w:val="auto"/>
          <w:sz w:val="21"/>
          <w:szCs w:val="21"/>
          <w:lang w:eastAsia="zh-CN"/>
        </w:rPr>
        <w:t>招标</w:t>
      </w:r>
      <w:r>
        <w:rPr>
          <w:rFonts w:hint="eastAsia" w:ascii="宋体" w:hAnsi="宋体" w:eastAsia="宋体" w:cs="宋体"/>
          <w:color w:val="auto"/>
          <w:sz w:val="21"/>
          <w:szCs w:val="21"/>
        </w:rPr>
        <w:t>人组织验收，检验不合格或不符合质量要求，</w:t>
      </w:r>
      <w:r>
        <w:rPr>
          <w:rFonts w:hint="eastAsia" w:ascii="宋体" w:hAnsi="宋体" w:cs="宋体"/>
          <w:color w:val="auto"/>
          <w:sz w:val="21"/>
          <w:szCs w:val="21"/>
          <w:lang w:eastAsia="zh-CN"/>
        </w:rPr>
        <w:t>中标人</w:t>
      </w:r>
      <w:r>
        <w:rPr>
          <w:rFonts w:hint="eastAsia" w:ascii="宋体" w:hAnsi="宋体" w:eastAsia="宋体" w:cs="宋体"/>
          <w:color w:val="auto"/>
          <w:sz w:val="21"/>
          <w:szCs w:val="21"/>
        </w:rPr>
        <w:t>除无条件退货、返工外，还应承担</w:t>
      </w:r>
      <w:r>
        <w:rPr>
          <w:rFonts w:hint="eastAsia" w:ascii="宋体" w:hAnsi="宋体" w:cs="宋体"/>
          <w:color w:val="auto"/>
          <w:sz w:val="21"/>
          <w:szCs w:val="21"/>
          <w:lang w:eastAsia="zh-CN"/>
        </w:rPr>
        <w:t>招标人</w:t>
      </w:r>
      <w:r>
        <w:rPr>
          <w:rFonts w:hint="eastAsia" w:ascii="宋体" w:hAnsi="宋体" w:eastAsia="宋体" w:cs="宋体"/>
          <w:color w:val="auto"/>
          <w:sz w:val="21"/>
          <w:szCs w:val="21"/>
        </w:rPr>
        <w:t>的一切损失。</w:t>
      </w:r>
    </w:p>
    <w:p w14:paraId="61E95CBE">
      <w:pPr>
        <w:keepNext w:val="0"/>
        <w:keepLines w:val="0"/>
        <w:pageBreakBefore w:val="0"/>
        <w:widowControl w:val="0"/>
        <w:spacing w:line="360" w:lineRule="auto"/>
        <w:ind w:firstLine="422"/>
        <w:jc w:val="left"/>
        <w:rPr>
          <w:rFonts w:hint="eastAsia" w:ascii="宋体" w:hAnsi="宋体" w:eastAsia="宋体" w:cs="宋体"/>
          <w:b/>
          <w:color w:val="auto"/>
          <w:sz w:val="21"/>
          <w:szCs w:val="21"/>
        </w:rPr>
      </w:pPr>
      <w:r>
        <w:rPr>
          <w:rFonts w:hint="eastAsia" w:ascii="宋体" w:hAnsi="宋体" w:cs="宋体"/>
          <w:b/>
          <w:color w:val="auto"/>
          <w:sz w:val="21"/>
          <w:szCs w:val="21"/>
          <w:lang w:eastAsia="zh-CN"/>
        </w:rPr>
        <w:t>五</w:t>
      </w:r>
      <w:r>
        <w:rPr>
          <w:rFonts w:hint="eastAsia" w:ascii="宋体" w:hAnsi="宋体" w:eastAsia="宋体" w:cs="宋体"/>
          <w:b/>
          <w:color w:val="auto"/>
          <w:sz w:val="21"/>
          <w:szCs w:val="21"/>
        </w:rPr>
        <w:t>、安装调试要求</w:t>
      </w:r>
    </w:p>
    <w:p w14:paraId="0860AE7E">
      <w:pPr>
        <w:keepNext w:val="0"/>
        <w:keepLines w:val="0"/>
        <w:pageBreakBefore w:val="0"/>
        <w:widowControl w:val="0"/>
        <w:spacing w:line="360" w:lineRule="auto"/>
        <w:ind w:firstLine="420"/>
        <w:jc w:val="left"/>
        <w:rPr>
          <w:rFonts w:hint="eastAsia" w:ascii="宋体" w:hAnsi="宋体" w:eastAsia="宋体" w:cs="宋体"/>
          <w:color w:val="auto"/>
          <w:sz w:val="21"/>
          <w:szCs w:val="21"/>
        </w:rPr>
      </w:pPr>
      <w:r>
        <w:rPr>
          <w:rFonts w:hint="eastAsia" w:ascii="宋体" w:hAnsi="宋体" w:cs="宋体"/>
          <w:color w:val="auto"/>
          <w:sz w:val="21"/>
          <w:szCs w:val="21"/>
          <w:lang w:eastAsia="zh-CN"/>
        </w:rPr>
        <w:t>（</w:t>
      </w:r>
      <w:r>
        <w:rPr>
          <w:rFonts w:hint="eastAsia" w:ascii="宋体" w:hAnsi="宋体" w:cs="宋体"/>
          <w:color w:val="auto"/>
          <w:sz w:val="21"/>
          <w:szCs w:val="21"/>
          <w:lang w:val="en-US" w:eastAsia="zh-CN"/>
        </w:rPr>
        <w:t>1</w:t>
      </w:r>
      <w:r>
        <w:rPr>
          <w:rFonts w:hint="eastAsia" w:ascii="宋体" w:hAnsi="宋体" w:cs="宋体"/>
          <w:color w:val="auto"/>
          <w:sz w:val="21"/>
          <w:szCs w:val="21"/>
          <w:lang w:eastAsia="zh-CN"/>
        </w:rPr>
        <w:t>）中标人</w:t>
      </w:r>
      <w:r>
        <w:rPr>
          <w:rFonts w:hint="eastAsia" w:ascii="宋体" w:hAnsi="宋体" w:eastAsia="宋体" w:cs="宋体"/>
          <w:color w:val="auto"/>
          <w:sz w:val="21"/>
          <w:szCs w:val="21"/>
        </w:rPr>
        <w:t>应派有资格、有经验的人员负责安装、调试。</w:t>
      </w:r>
    </w:p>
    <w:p w14:paraId="34F3EC61">
      <w:pPr>
        <w:keepNext w:val="0"/>
        <w:keepLines w:val="0"/>
        <w:pageBreakBefore w:val="0"/>
        <w:widowControl w:val="0"/>
        <w:spacing w:line="360" w:lineRule="auto"/>
        <w:ind w:firstLine="420"/>
        <w:jc w:val="left"/>
        <w:rPr>
          <w:rFonts w:hint="eastAsia" w:ascii="宋体" w:hAnsi="宋体" w:eastAsia="宋体" w:cs="宋体"/>
          <w:color w:val="auto"/>
          <w:sz w:val="21"/>
          <w:szCs w:val="21"/>
          <w:lang w:eastAsia="zh-CN"/>
        </w:rPr>
      </w:pPr>
      <w:r>
        <w:rPr>
          <w:rFonts w:hint="eastAsia" w:ascii="宋体" w:hAnsi="宋体" w:cs="宋体"/>
          <w:color w:val="auto"/>
          <w:sz w:val="21"/>
          <w:szCs w:val="21"/>
          <w:lang w:eastAsia="zh-CN"/>
        </w:rPr>
        <w:t>（</w:t>
      </w:r>
      <w:r>
        <w:rPr>
          <w:rFonts w:hint="eastAsia" w:ascii="宋体" w:hAnsi="宋体" w:cs="宋体"/>
          <w:color w:val="auto"/>
          <w:sz w:val="21"/>
          <w:szCs w:val="21"/>
          <w:lang w:val="en-US" w:eastAsia="zh-CN"/>
        </w:rPr>
        <w:t>2</w:t>
      </w:r>
      <w:r>
        <w:rPr>
          <w:rFonts w:hint="eastAsia" w:ascii="宋体" w:hAnsi="宋体" w:cs="宋体"/>
          <w:color w:val="auto"/>
          <w:sz w:val="21"/>
          <w:szCs w:val="21"/>
          <w:lang w:eastAsia="zh-CN"/>
        </w:rPr>
        <w:t>）涉及需要地埋的产品，需按场地实际情况配合现场施工操作，由此产生的费用由中标人综合考虑在投标报价中。</w:t>
      </w:r>
    </w:p>
    <w:p w14:paraId="041B6818">
      <w:pPr>
        <w:keepNext w:val="0"/>
        <w:keepLines w:val="0"/>
        <w:pageBreakBefore w:val="0"/>
        <w:widowControl w:val="0"/>
        <w:spacing w:line="360" w:lineRule="auto"/>
        <w:ind w:firstLine="422"/>
        <w:jc w:val="left"/>
        <w:rPr>
          <w:rFonts w:hint="eastAsia" w:ascii="宋体" w:hAnsi="宋体" w:eastAsia="宋体" w:cs="宋体"/>
          <w:b/>
          <w:color w:val="auto"/>
          <w:sz w:val="21"/>
          <w:szCs w:val="21"/>
        </w:rPr>
      </w:pPr>
      <w:r>
        <w:rPr>
          <w:rFonts w:hint="eastAsia" w:ascii="宋体" w:hAnsi="宋体" w:cs="宋体"/>
          <w:b/>
          <w:color w:val="auto"/>
          <w:sz w:val="21"/>
          <w:szCs w:val="21"/>
          <w:lang w:eastAsia="zh-CN"/>
        </w:rPr>
        <w:t>六</w:t>
      </w:r>
      <w:r>
        <w:rPr>
          <w:rFonts w:hint="eastAsia" w:ascii="宋体" w:hAnsi="宋体" w:eastAsia="宋体" w:cs="宋体"/>
          <w:b/>
          <w:color w:val="auto"/>
          <w:sz w:val="21"/>
          <w:szCs w:val="21"/>
        </w:rPr>
        <w:t>、国家或行业相关规范标准</w:t>
      </w:r>
    </w:p>
    <w:p w14:paraId="6573EDDB">
      <w:pPr>
        <w:keepNext w:val="0"/>
        <w:keepLines w:val="0"/>
        <w:pageBreakBefore w:val="0"/>
        <w:widowControl w:val="0"/>
        <w:spacing w:line="360" w:lineRule="auto"/>
        <w:ind w:right="0" w:firstLine="420"/>
        <w:rPr>
          <w:rFonts w:hint="eastAsia" w:eastAsia="宋体"/>
          <w:lang w:eastAsia="zh-CN"/>
        </w:rPr>
      </w:pPr>
      <w:r>
        <w:rPr>
          <w:rFonts w:hint="eastAsia" w:ascii="宋体" w:hAnsi="宋体" w:cs="宋体"/>
          <w:color w:val="auto"/>
          <w:sz w:val="21"/>
          <w:szCs w:val="21"/>
          <w:highlight w:val="none"/>
          <w:lang w:eastAsia="zh-CN"/>
        </w:rPr>
        <w:t>招标文件中</w:t>
      </w:r>
      <w:r>
        <w:rPr>
          <w:rFonts w:hint="eastAsia" w:ascii="宋体" w:hAnsi="宋体" w:eastAsia="宋体" w:cs="宋体"/>
          <w:color w:val="auto"/>
          <w:sz w:val="21"/>
          <w:szCs w:val="21"/>
          <w:highlight w:val="none"/>
          <w:lang w:eastAsia="zh-CN"/>
        </w:rPr>
        <w:t>所列的标准和规范，若有新版本发布或新增相关标准、规范，均以最新版本的标准和规范为准执行。</w:t>
      </w:r>
    </w:p>
    <w:p w14:paraId="29B55765">
      <w:pPr>
        <w:keepNext w:val="0"/>
        <w:keepLines w:val="0"/>
        <w:pageBreakBefore w:val="0"/>
        <w:widowControl w:val="0"/>
        <w:spacing w:line="360" w:lineRule="auto"/>
        <w:ind w:firstLine="422"/>
        <w:jc w:val="left"/>
        <w:rPr>
          <w:rFonts w:hint="eastAsia" w:ascii="宋体" w:hAnsi="宋体" w:eastAsia="宋体" w:cs="宋体"/>
          <w:b/>
          <w:color w:val="auto"/>
          <w:sz w:val="21"/>
          <w:szCs w:val="21"/>
          <w:highlight w:val="none"/>
        </w:rPr>
      </w:pPr>
      <w:r>
        <w:rPr>
          <w:rFonts w:hint="eastAsia" w:ascii="宋体" w:hAnsi="宋体" w:cs="宋体"/>
          <w:b/>
          <w:color w:val="auto"/>
          <w:sz w:val="21"/>
          <w:szCs w:val="21"/>
          <w:highlight w:val="none"/>
          <w:lang w:eastAsia="zh-CN"/>
        </w:rPr>
        <w:t>七</w:t>
      </w:r>
      <w:r>
        <w:rPr>
          <w:rFonts w:hint="eastAsia" w:ascii="宋体" w:hAnsi="宋体" w:eastAsia="宋体" w:cs="宋体"/>
          <w:b/>
          <w:color w:val="auto"/>
          <w:sz w:val="21"/>
          <w:szCs w:val="21"/>
          <w:highlight w:val="none"/>
        </w:rPr>
        <w:t>、人员配备要求</w:t>
      </w:r>
    </w:p>
    <w:p w14:paraId="52A8BE01">
      <w:pPr>
        <w:keepNext w:val="0"/>
        <w:keepLines w:val="0"/>
        <w:pageBreakBefore w:val="0"/>
        <w:widowControl w:val="0"/>
        <w:spacing w:line="360" w:lineRule="auto"/>
        <w:ind w:firstLine="42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应派有资格、有经验的安装技术人员按行业标准及安全要求，规范安装、调试，且在合同规定的时间内完成安装、调试等工作。</w:t>
      </w:r>
    </w:p>
    <w:p w14:paraId="54373CF8">
      <w:pPr>
        <w:keepNext w:val="0"/>
        <w:keepLines w:val="0"/>
        <w:pageBreakBefore w:val="0"/>
        <w:widowControl w:val="0"/>
        <w:spacing w:line="360" w:lineRule="auto"/>
        <w:ind w:firstLine="422"/>
        <w:jc w:val="left"/>
        <w:rPr>
          <w:rFonts w:hint="eastAsia" w:ascii="宋体" w:hAnsi="宋体" w:eastAsia="宋体" w:cs="宋体"/>
          <w:b/>
          <w:color w:val="auto"/>
          <w:sz w:val="21"/>
          <w:szCs w:val="21"/>
          <w:highlight w:val="none"/>
        </w:rPr>
      </w:pPr>
      <w:r>
        <w:rPr>
          <w:rFonts w:hint="eastAsia" w:ascii="宋体" w:hAnsi="宋体" w:cs="宋体"/>
          <w:b/>
          <w:color w:val="auto"/>
          <w:sz w:val="21"/>
          <w:szCs w:val="21"/>
          <w:highlight w:val="none"/>
          <w:lang w:eastAsia="zh-CN"/>
        </w:rPr>
        <w:t>八</w:t>
      </w:r>
      <w:r>
        <w:rPr>
          <w:rFonts w:hint="eastAsia" w:ascii="宋体" w:hAnsi="宋体" w:eastAsia="宋体" w:cs="宋体"/>
          <w:b/>
          <w:color w:val="auto"/>
          <w:sz w:val="21"/>
          <w:szCs w:val="21"/>
          <w:highlight w:val="none"/>
        </w:rPr>
        <w:t>、履约验收要求</w:t>
      </w:r>
    </w:p>
    <w:p w14:paraId="198D0F1D">
      <w:pPr>
        <w:keepNext w:val="0"/>
        <w:keepLines w:val="0"/>
        <w:pageBreakBefore w:val="0"/>
        <w:widowControl w:val="0"/>
        <w:spacing w:line="360" w:lineRule="auto"/>
        <w:ind w:firstLine="420"/>
        <w:jc w:val="left"/>
        <w:rPr>
          <w:rFonts w:hint="eastAsia" w:ascii="宋体" w:hAnsi="宋体" w:eastAsia="宋体" w:cs="宋体"/>
          <w:color w:val="auto"/>
          <w:sz w:val="21"/>
          <w:szCs w:val="21"/>
        </w:rPr>
      </w:pPr>
      <w:bookmarkStart w:id="11" w:name="OLE_LINK5"/>
      <w:r>
        <w:rPr>
          <w:rFonts w:hint="eastAsia" w:ascii="宋体" w:hAnsi="宋体" w:eastAsia="宋体" w:cs="宋体"/>
          <w:color w:val="auto"/>
          <w:sz w:val="21"/>
          <w:szCs w:val="21"/>
        </w:rPr>
        <w:t>1、</w:t>
      </w:r>
      <w:r>
        <w:rPr>
          <w:rFonts w:hint="eastAsia" w:ascii="宋体" w:hAnsi="宋体" w:cs="宋体"/>
          <w:color w:val="auto"/>
          <w:sz w:val="21"/>
          <w:szCs w:val="21"/>
          <w:lang w:eastAsia="zh-CN"/>
        </w:rPr>
        <w:t>招标人</w:t>
      </w:r>
      <w:r>
        <w:rPr>
          <w:rFonts w:hint="eastAsia" w:ascii="宋体" w:hAnsi="宋体" w:eastAsia="宋体" w:cs="宋体"/>
          <w:color w:val="auto"/>
          <w:sz w:val="21"/>
          <w:szCs w:val="21"/>
        </w:rPr>
        <w:t>以</w:t>
      </w:r>
      <w:r>
        <w:rPr>
          <w:rFonts w:hint="eastAsia" w:ascii="宋体" w:hAnsi="宋体" w:eastAsia="宋体" w:cs="宋体"/>
          <w:color w:val="auto"/>
          <w:sz w:val="21"/>
          <w:szCs w:val="21"/>
          <w:lang w:eastAsia="zh-CN"/>
        </w:rPr>
        <w:t>招标文件</w:t>
      </w:r>
      <w:r>
        <w:rPr>
          <w:rFonts w:hint="eastAsia" w:ascii="宋体" w:hAnsi="宋体" w:eastAsia="宋体" w:cs="宋体"/>
          <w:color w:val="auto"/>
          <w:sz w:val="21"/>
          <w:szCs w:val="21"/>
        </w:rPr>
        <w:t>、</w:t>
      </w:r>
      <w:r>
        <w:rPr>
          <w:rFonts w:hint="eastAsia" w:ascii="宋体" w:hAnsi="宋体" w:cs="宋体"/>
          <w:color w:val="auto"/>
          <w:sz w:val="21"/>
          <w:szCs w:val="21"/>
          <w:lang w:eastAsia="zh-CN"/>
        </w:rPr>
        <w:t>中标人</w:t>
      </w:r>
      <w:r>
        <w:rPr>
          <w:rFonts w:hint="eastAsia" w:ascii="宋体" w:hAnsi="宋体" w:eastAsia="宋体" w:cs="宋体"/>
          <w:color w:val="auto"/>
          <w:sz w:val="21"/>
          <w:szCs w:val="21"/>
        </w:rPr>
        <w:t>的响应文件、承诺、合同为依据，成立验收小组，负责对项目进行全面的验收。</w:t>
      </w:r>
    </w:p>
    <w:p w14:paraId="1E286DB3">
      <w:pPr>
        <w:keepNext w:val="0"/>
        <w:keepLines w:val="0"/>
        <w:pageBreakBefore w:val="0"/>
        <w:widowControl w:val="0"/>
        <w:spacing w:line="360" w:lineRule="auto"/>
        <w:ind w:firstLine="420"/>
        <w:jc w:val="left"/>
        <w:rPr>
          <w:rFonts w:hint="eastAsia" w:ascii="宋体" w:hAnsi="宋体" w:eastAsia="宋体" w:cs="宋体"/>
          <w:color w:val="auto"/>
          <w:sz w:val="21"/>
          <w:szCs w:val="21"/>
        </w:rPr>
      </w:pPr>
      <w:r>
        <w:rPr>
          <w:rFonts w:hint="eastAsia" w:ascii="宋体" w:hAnsi="宋体" w:eastAsia="宋体" w:cs="宋体"/>
          <w:color w:val="auto"/>
          <w:sz w:val="21"/>
          <w:szCs w:val="21"/>
        </w:rPr>
        <w:t>2、货物的验收包括：数量、外观、质量、性能、包装等；所有设备和附（配）件应符合其规定的性能，无瑕疵和缺陷，质量为合格产品。</w:t>
      </w:r>
      <w:r>
        <w:rPr>
          <w:rFonts w:hint="eastAsia" w:ascii="宋体" w:hAnsi="宋体" w:cs="宋体"/>
          <w:color w:val="auto"/>
          <w:sz w:val="21"/>
          <w:szCs w:val="21"/>
          <w:lang w:eastAsia="zh-CN"/>
        </w:rPr>
        <w:t>中标人</w:t>
      </w:r>
      <w:r>
        <w:rPr>
          <w:rFonts w:hint="eastAsia" w:ascii="宋体" w:hAnsi="宋体" w:eastAsia="宋体" w:cs="宋体"/>
          <w:color w:val="auto"/>
          <w:sz w:val="21"/>
          <w:szCs w:val="21"/>
        </w:rPr>
        <w:t>对质量问题负责包退、包换和包修，因此发生的费用由</w:t>
      </w:r>
      <w:r>
        <w:rPr>
          <w:rFonts w:hint="eastAsia" w:ascii="宋体" w:hAnsi="宋体" w:cs="宋体"/>
          <w:color w:val="auto"/>
          <w:sz w:val="21"/>
          <w:szCs w:val="21"/>
          <w:lang w:eastAsia="zh-CN"/>
        </w:rPr>
        <w:t>中标人</w:t>
      </w:r>
      <w:r>
        <w:rPr>
          <w:rFonts w:hint="eastAsia" w:ascii="宋体" w:hAnsi="宋体" w:eastAsia="宋体" w:cs="宋体"/>
          <w:color w:val="auto"/>
          <w:sz w:val="21"/>
          <w:szCs w:val="21"/>
        </w:rPr>
        <w:t>自行负责。</w:t>
      </w:r>
    </w:p>
    <w:p w14:paraId="3C50ADD6">
      <w:pPr>
        <w:keepNext w:val="0"/>
        <w:keepLines w:val="0"/>
        <w:pageBreakBefore w:val="0"/>
        <w:widowControl w:val="0"/>
        <w:spacing w:line="360" w:lineRule="auto"/>
        <w:ind w:firstLine="420"/>
        <w:jc w:val="left"/>
        <w:rPr>
          <w:rFonts w:hint="eastAsia" w:ascii="宋体" w:hAnsi="宋体" w:eastAsia="宋体" w:cs="宋体"/>
          <w:color w:val="auto"/>
          <w:sz w:val="21"/>
          <w:szCs w:val="21"/>
        </w:rPr>
      </w:pPr>
      <w:r>
        <w:rPr>
          <w:rFonts w:hint="eastAsia" w:ascii="宋体" w:hAnsi="宋体" w:eastAsia="宋体" w:cs="宋体"/>
          <w:color w:val="auto"/>
          <w:sz w:val="21"/>
          <w:szCs w:val="21"/>
        </w:rPr>
        <w:t>3、货物的检验、验收等按照以下原则执行：有国家标准的执行国家标准；无国家标准的执行行业标准；无行业标准的执行地方标准；无地方标准的执行企业标准。生产制造所需要的所有主材和辅助材料的质量、安全符合国家规定。</w:t>
      </w:r>
    </w:p>
    <w:p w14:paraId="6D3F636B">
      <w:pPr>
        <w:keepNext w:val="0"/>
        <w:keepLines w:val="0"/>
        <w:pageBreakBefore w:val="0"/>
        <w:widowControl w:val="0"/>
        <w:spacing w:line="360" w:lineRule="auto"/>
        <w:ind w:firstLine="420"/>
        <w:jc w:val="left"/>
        <w:rPr>
          <w:rFonts w:hint="eastAsia" w:ascii="宋体" w:hAnsi="宋体" w:eastAsia="宋体" w:cs="宋体"/>
          <w:color w:val="auto"/>
          <w:sz w:val="21"/>
          <w:szCs w:val="21"/>
        </w:rPr>
      </w:pPr>
      <w:r>
        <w:rPr>
          <w:rFonts w:hint="eastAsia" w:ascii="宋体" w:hAnsi="宋体" w:eastAsia="宋体" w:cs="宋体"/>
          <w:color w:val="auto"/>
          <w:sz w:val="21"/>
          <w:szCs w:val="21"/>
        </w:rPr>
        <w:t>4、货物到达</w:t>
      </w:r>
      <w:r>
        <w:rPr>
          <w:rFonts w:hint="eastAsia" w:ascii="宋体" w:hAnsi="宋体" w:cs="宋体"/>
          <w:color w:val="auto"/>
          <w:sz w:val="21"/>
          <w:szCs w:val="21"/>
          <w:lang w:eastAsia="zh-CN"/>
        </w:rPr>
        <w:t>招标人</w:t>
      </w:r>
      <w:r>
        <w:rPr>
          <w:rFonts w:hint="eastAsia" w:ascii="宋体" w:hAnsi="宋体" w:eastAsia="宋体" w:cs="宋体"/>
          <w:color w:val="auto"/>
          <w:sz w:val="21"/>
          <w:szCs w:val="21"/>
        </w:rPr>
        <w:t>指定地点并安装、调试工作完成后，通知</w:t>
      </w:r>
      <w:r>
        <w:rPr>
          <w:rFonts w:hint="eastAsia" w:ascii="宋体" w:hAnsi="宋体" w:cs="宋体"/>
          <w:color w:val="auto"/>
          <w:sz w:val="21"/>
          <w:szCs w:val="21"/>
          <w:lang w:eastAsia="zh-CN"/>
        </w:rPr>
        <w:t>招标人</w:t>
      </w:r>
      <w:r>
        <w:rPr>
          <w:rFonts w:hint="eastAsia" w:ascii="宋体" w:hAnsi="宋体" w:eastAsia="宋体" w:cs="宋体"/>
          <w:color w:val="auto"/>
          <w:sz w:val="21"/>
          <w:szCs w:val="21"/>
        </w:rPr>
        <w:t>，由</w:t>
      </w:r>
      <w:r>
        <w:rPr>
          <w:rFonts w:hint="eastAsia" w:ascii="宋体" w:hAnsi="宋体" w:cs="宋体"/>
          <w:color w:val="auto"/>
          <w:sz w:val="21"/>
          <w:szCs w:val="21"/>
          <w:lang w:eastAsia="zh-CN"/>
        </w:rPr>
        <w:t>招标人</w:t>
      </w:r>
      <w:r>
        <w:rPr>
          <w:rFonts w:hint="eastAsia" w:ascii="宋体" w:hAnsi="宋体" w:eastAsia="宋体" w:cs="宋体"/>
          <w:color w:val="auto"/>
          <w:sz w:val="21"/>
          <w:szCs w:val="21"/>
        </w:rPr>
        <w:t>根据相关部门规定的验收方案，严格按照有关要求及标准，对整个项目进行验收；交付使用时要同时向</w:t>
      </w:r>
      <w:r>
        <w:rPr>
          <w:rFonts w:hint="eastAsia" w:ascii="宋体" w:hAnsi="宋体" w:cs="宋体"/>
          <w:color w:val="auto"/>
          <w:sz w:val="21"/>
          <w:szCs w:val="21"/>
          <w:lang w:eastAsia="zh-CN"/>
        </w:rPr>
        <w:t>招标人</w:t>
      </w:r>
      <w:r>
        <w:rPr>
          <w:rFonts w:hint="eastAsia" w:ascii="宋体" w:hAnsi="宋体" w:eastAsia="宋体" w:cs="宋体"/>
          <w:color w:val="auto"/>
          <w:sz w:val="21"/>
          <w:szCs w:val="21"/>
        </w:rPr>
        <w:t>提供详细的技术文件、调试报告、安装记录、原厂保修卡、随机资料及配件。</w:t>
      </w:r>
    </w:p>
    <w:p w14:paraId="45093900">
      <w:pPr>
        <w:keepNext w:val="0"/>
        <w:keepLines w:val="0"/>
        <w:pageBreakBefore w:val="0"/>
        <w:widowControl w:val="0"/>
        <w:spacing w:line="360" w:lineRule="auto"/>
        <w:ind w:firstLine="420"/>
        <w:jc w:val="left"/>
        <w:rPr>
          <w:rFonts w:hint="eastAsia" w:ascii="宋体" w:hAnsi="宋体" w:eastAsia="宋体" w:cs="宋体"/>
          <w:color w:val="auto"/>
          <w:sz w:val="21"/>
          <w:szCs w:val="21"/>
        </w:rPr>
      </w:pPr>
      <w:r>
        <w:rPr>
          <w:rFonts w:hint="eastAsia" w:ascii="宋体" w:hAnsi="宋体" w:eastAsia="宋体" w:cs="宋体"/>
          <w:color w:val="auto"/>
          <w:sz w:val="21"/>
          <w:szCs w:val="21"/>
        </w:rPr>
        <w:t>5、</w:t>
      </w:r>
      <w:r>
        <w:rPr>
          <w:rFonts w:hint="eastAsia" w:ascii="宋体" w:hAnsi="宋体" w:cs="宋体"/>
          <w:color w:val="auto"/>
          <w:sz w:val="21"/>
          <w:szCs w:val="21"/>
          <w:lang w:eastAsia="zh-CN"/>
        </w:rPr>
        <w:t>中标人</w:t>
      </w:r>
      <w:r>
        <w:rPr>
          <w:rFonts w:hint="eastAsia" w:ascii="宋体" w:hAnsi="宋体" w:eastAsia="宋体" w:cs="宋体"/>
          <w:color w:val="auto"/>
          <w:sz w:val="21"/>
          <w:szCs w:val="21"/>
        </w:rPr>
        <w:t>按合同约定履约完成全部项目，并满足使用要求，须及时向</w:t>
      </w:r>
      <w:r>
        <w:rPr>
          <w:rFonts w:hint="eastAsia" w:ascii="宋体" w:hAnsi="宋体" w:cs="宋体"/>
          <w:color w:val="auto"/>
          <w:sz w:val="21"/>
          <w:szCs w:val="21"/>
          <w:lang w:eastAsia="zh-CN"/>
        </w:rPr>
        <w:t>招标人</w:t>
      </w:r>
      <w:r>
        <w:rPr>
          <w:rFonts w:hint="eastAsia" w:ascii="宋体" w:hAnsi="宋体" w:eastAsia="宋体" w:cs="宋体"/>
          <w:color w:val="auto"/>
          <w:sz w:val="21"/>
          <w:szCs w:val="21"/>
        </w:rPr>
        <w:t>或合同签订的甲方提交验收申请。合同签订的甲方（使用者）须进行初步验收，完全达到符合采购合同约定的验收条件时，再向验收小组申请正式验收。</w:t>
      </w:r>
      <w:r>
        <w:rPr>
          <w:rFonts w:hint="eastAsia" w:ascii="宋体" w:hAnsi="宋体" w:cs="宋体"/>
          <w:color w:val="auto"/>
          <w:sz w:val="21"/>
          <w:szCs w:val="21"/>
          <w:lang w:eastAsia="zh-CN"/>
        </w:rPr>
        <w:t>中标人</w:t>
      </w:r>
      <w:r>
        <w:rPr>
          <w:rFonts w:hint="eastAsia" w:ascii="宋体" w:hAnsi="宋体" w:eastAsia="宋体" w:cs="宋体"/>
          <w:color w:val="auto"/>
          <w:sz w:val="21"/>
          <w:szCs w:val="21"/>
        </w:rPr>
        <w:t>须提交规范供货承诺书、合同签订的甲方（使用者）须向验收组提交规范验货承诺书。</w:t>
      </w:r>
    </w:p>
    <w:p w14:paraId="32E0991F">
      <w:pPr>
        <w:keepNext w:val="0"/>
        <w:keepLines w:val="0"/>
        <w:pageBreakBefore w:val="0"/>
        <w:widowControl w:val="0"/>
        <w:spacing w:line="360" w:lineRule="auto"/>
        <w:ind w:firstLine="420"/>
        <w:rPr>
          <w:rFonts w:hint="eastAsia" w:ascii="宋体" w:hAnsi="宋体" w:eastAsia="宋体" w:cs="宋体"/>
          <w:color w:val="auto"/>
          <w:sz w:val="21"/>
          <w:szCs w:val="21"/>
        </w:rPr>
      </w:pPr>
      <w:r>
        <w:rPr>
          <w:rFonts w:hint="eastAsia" w:ascii="宋体" w:hAnsi="宋体" w:eastAsia="宋体" w:cs="宋体"/>
          <w:color w:val="auto"/>
          <w:sz w:val="21"/>
          <w:szCs w:val="21"/>
        </w:rPr>
        <w:t>6、验收：</w:t>
      </w:r>
    </w:p>
    <w:p w14:paraId="7164F04D">
      <w:pPr>
        <w:keepNext w:val="0"/>
        <w:keepLines w:val="0"/>
        <w:pageBreakBefore w:val="0"/>
        <w:widowControl w:val="0"/>
        <w:spacing w:line="360" w:lineRule="auto"/>
        <w:ind w:firstLine="420"/>
        <w:rPr>
          <w:rFonts w:hint="eastAsia" w:ascii="宋体" w:hAnsi="宋体" w:eastAsia="宋体" w:cs="宋体"/>
          <w:color w:val="auto"/>
          <w:sz w:val="21"/>
          <w:szCs w:val="21"/>
        </w:rPr>
      </w:pPr>
      <w:r>
        <w:rPr>
          <w:rFonts w:hint="eastAsia" w:ascii="宋体" w:hAnsi="宋体" w:eastAsia="宋体" w:cs="宋体"/>
          <w:color w:val="auto"/>
          <w:sz w:val="21"/>
          <w:szCs w:val="21"/>
        </w:rPr>
        <w:t>6.1、验收主体：</w:t>
      </w:r>
      <w:r>
        <w:rPr>
          <w:rFonts w:hint="eastAsia" w:ascii="宋体" w:hAnsi="宋体" w:cs="宋体"/>
          <w:color w:val="auto"/>
          <w:sz w:val="21"/>
          <w:szCs w:val="21"/>
          <w:lang w:eastAsia="zh-CN"/>
        </w:rPr>
        <w:t>招标人</w:t>
      </w:r>
      <w:r>
        <w:rPr>
          <w:rFonts w:hint="eastAsia" w:ascii="宋体" w:hAnsi="宋体" w:eastAsia="宋体" w:cs="宋体"/>
          <w:color w:val="auto"/>
          <w:sz w:val="21"/>
          <w:szCs w:val="21"/>
        </w:rPr>
        <w:t>；</w:t>
      </w:r>
    </w:p>
    <w:p w14:paraId="5BDBBFCE">
      <w:pPr>
        <w:keepNext w:val="0"/>
        <w:keepLines w:val="0"/>
        <w:pageBreakBefore w:val="0"/>
        <w:widowControl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rPr>
        <w:t>6.2</w:t>
      </w:r>
      <w:r>
        <w:rPr>
          <w:rFonts w:hint="eastAsia" w:ascii="宋体" w:hAnsi="宋体" w:eastAsia="宋体" w:cs="宋体"/>
          <w:color w:val="auto"/>
          <w:sz w:val="21"/>
          <w:szCs w:val="21"/>
          <w:highlight w:val="none"/>
        </w:rPr>
        <w:t>、验收时间：供货完成后接</w:t>
      </w:r>
      <w:r>
        <w:rPr>
          <w:rFonts w:hint="eastAsia" w:ascii="宋体" w:hAnsi="宋体" w:cs="宋体"/>
          <w:color w:val="auto"/>
          <w:sz w:val="21"/>
          <w:szCs w:val="21"/>
          <w:highlight w:val="none"/>
          <w:lang w:eastAsia="zh-CN"/>
        </w:rPr>
        <w:t>招标人</w:t>
      </w:r>
      <w:r>
        <w:rPr>
          <w:rFonts w:hint="eastAsia" w:ascii="宋体" w:hAnsi="宋体" w:eastAsia="宋体" w:cs="宋体"/>
          <w:color w:val="auto"/>
          <w:sz w:val="21"/>
          <w:szCs w:val="21"/>
          <w:highlight w:val="none"/>
        </w:rPr>
        <w:t>通知；</w:t>
      </w:r>
    </w:p>
    <w:p w14:paraId="688809DC">
      <w:pPr>
        <w:keepNext w:val="0"/>
        <w:keepLines w:val="0"/>
        <w:pageBreakBefore w:val="0"/>
        <w:widowControl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6.3、验收方式：现场验收；</w:t>
      </w:r>
    </w:p>
    <w:p w14:paraId="5EA5F3CC">
      <w:pPr>
        <w:keepNext w:val="0"/>
        <w:keepLines w:val="0"/>
        <w:pageBreakBefore w:val="0"/>
        <w:widowControl w:val="0"/>
        <w:spacing w:line="360" w:lineRule="auto"/>
        <w:ind w:firstLine="420"/>
        <w:rPr>
          <w:rFonts w:hint="eastAsia" w:ascii="宋体" w:hAnsi="宋体" w:eastAsia="宋体" w:cs="宋体"/>
          <w:b w:val="0"/>
          <w:bCs w:val="0"/>
          <w:color w:val="auto"/>
          <w:sz w:val="21"/>
          <w:szCs w:val="21"/>
          <w:highlight w:val="none"/>
        </w:rPr>
      </w:pPr>
      <w:r>
        <w:rPr>
          <w:rFonts w:hint="eastAsia" w:ascii="宋体" w:hAnsi="宋体" w:eastAsia="宋体" w:cs="宋体"/>
          <w:color w:val="auto"/>
          <w:sz w:val="21"/>
          <w:szCs w:val="21"/>
          <w:highlight w:val="none"/>
        </w:rPr>
        <w:t>6.4、验收程序：</w:t>
      </w:r>
      <w:r>
        <w:rPr>
          <w:rFonts w:hint="eastAsia" w:ascii="宋体" w:hAnsi="宋体" w:eastAsia="宋体" w:cs="宋体"/>
          <w:b w:val="0"/>
          <w:bCs w:val="0"/>
          <w:i w:val="0"/>
          <w:iCs w:val="0"/>
          <w:color w:val="auto"/>
          <w:sz w:val="21"/>
          <w:szCs w:val="21"/>
          <w:highlight w:val="none"/>
          <w:u w:val="none"/>
        </w:rPr>
        <w:t>验收由</w:t>
      </w:r>
      <w:r>
        <w:rPr>
          <w:rFonts w:hint="eastAsia" w:ascii="宋体" w:hAnsi="宋体" w:cs="宋体"/>
          <w:b w:val="0"/>
          <w:bCs w:val="0"/>
          <w:i w:val="0"/>
          <w:iCs w:val="0"/>
          <w:color w:val="auto"/>
          <w:sz w:val="21"/>
          <w:szCs w:val="21"/>
          <w:highlight w:val="none"/>
          <w:u w:val="none"/>
          <w:lang w:eastAsia="zh-CN"/>
        </w:rPr>
        <w:t>招标人</w:t>
      </w:r>
      <w:r>
        <w:rPr>
          <w:rFonts w:hint="eastAsia" w:ascii="宋体" w:hAnsi="宋体" w:eastAsia="宋体" w:cs="宋体"/>
          <w:b w:val="0"/>
          <w:bCs w:val="0"/>
          <w:i w:val="0"/>
          <w:iCs w:val="0"/>
          <w:color w:val="auto"/>
          <w:sz w:val="21"/>
          <w:szCs w:val="21"/>
          <w:highlight w:val="none"/>
          <w:u w:val="none"/>
        </w:rPr>
        <w:t>验收小组、</w:t>
      </w:r>
      <w:r>
        <w:rPr>
          <w:rFonts w:hint="eastAsia" w:ascii="宋体" w:hAnsi="宋体" w:cs="宋体"/>
          <w:b w:val="0"/>
          <w:bCs w:val="0"/>
          <w:i w:val="0"/>
          <w:iCs w:val="0"/>
          <w:color w:val="auto"/>
          <w:sz w:val="21"/>
          <w:szCs w:val="21"/>
          <w:highlight w:val="none"/>
          <w:u w:val="none"/>
          <w:lang w:eastAsia="zh-CN"/>
        </w:rPr>
        <w:t>中标人</w:t>
      </w:r>
      <w:r>
        <w:rPr>
          <w:rFonts w:hint="eastAsia" w:ascii="宋体" w:hAnsi="宋体" w:eastAsia="宋体" w:cs="宋体"/>
          <w:b w:val="0"/>
          <w:bCs w:val="0"/>
          <w:i w:val="0"/>
          <w:iCs w:val="0"/>
          <w:color w:val="auto"/>
          <w:sz w:val="21"/>
          <w:szCs w:val="21"/>
          <w:highlight w:val="none"/>
          <w:u w:val="none"/>
        </w:rPr>
        <w:t>及相关人员</w:t>
      </w:r>
      <w:r>
        <w:rPr>
          <w:rFonts w:hint="eastAsia" w:ascii="宋体" w:hAnsi="宋体" w:cs="宋体"/>
          <w:b w:val="0"/>
          <w:bCs w:val="0"/>
          <w:i w:val="0"/>
          <w:iCs w:val="0"/>
          <w:color w:val="auto"/>
          <w:sz w:val="21"/>
          <w:szCs w:val="21"/>
          <w:highlight w:val="none"/>
          <w:u w:val="none"/>
          <w:lang w:eastAsia="zh-CN"/>
        </w:rPr>
        <w:t>依据</w:t>
      </w:r>
      <w:r>
        <w:rPr>
          <w:rFonts w:hint="eastAsia" w:ascii="宋体" w:hAnsi="宋体" w:eastAsia="宋体" w:cs="宋体"/>
          <w:b w:val="0"/>
          <w:bCs w:val="0"/>
          <w:i w:val="0"/>
          <w:iCs w:val="0"/>
          <w:color w:val="auto"/>
          <w:sz w:val="21"/>
          <w:szCs w:val="21"/>
          <w:highlight w:val="none"/>
          <w:u w:val="none"/>
        </w:rPr>
        <w:t>国家有关标准、合同及有关附件要求进行。验收完毕由</w:t>
      </w:r>
      <w:r>
        <w:rPr>
          <w:rFonts w:hint="eastAsia" w:ascii="宋体" w:hAnsi="宋体" w:cs="宋体"/>
          <w:b w:val="0"/>
          <w:bCs w:val="0"/>
          <w:i w:val="0"/>
          <w:iCs w:val="0"/>
          <w:color w:val="auto"/>
          <w:sz w:val="21"/>
          <w:szCs w:val="21"/>
          <w:highlight w:val="none"/>
          <w:u w:val="none"/>
          <w:lang w:eastAsia="zh-CN"/>
        </w:rPr>
        <w:t>招标人</w:t>
      </w:r>
      <w:r>
        <w:rPr>
          <w:rFonts w:hint="eastAsia" w:ascii="宋体" w:hAnsi="宋体" w:eastAsia="宋体" w:cs="宋体"/>
          <w:b w:val="0"/>
          <w:bCs w:val="0"/>
          <w:i w:val="0"/>
          <w:iCs w:val="0"/>
          <w:color w:val="auto"/>
          <w:sz w:val="21"/>
          <w:szCs w:val="21"/>
          <w:highlight w:val="none"/>
          <w:u w:val="none"/>
        </w:rPr>
        <w:t>及</w:t>
      </w:r>
      <w:r>
        <w:rPr>
          <w:rFonts w:hint="eastAsia" w:ascii="宋体" w:hAnsi="宋体" w:cs="宋体"/>
          <w:b w:val="0"/>
          <w:bCs w:val="0"/>
          <w:i w:val="0"/>
          <w:iCs w:val="0"/>
          <w:color w:val="auto"/>
          <w:sz w:val="21"/>
          <w:szCs w:val="21"/>
          <w:highlight w:val="none"/>
          <w:u w:val="none"/>
          <w:lang w:eastAsia="zh-CN"/>
        </w:rPr>
        <w:t>中标人</w:t>
      </w:r>
      <w:r>
        <w:rPr>
          <w:rFonts w:hint="eastAsia" w:ascii="宋体" w:hAnsi="宋体" w:eastAsia="宋体" w:cs="宋体"/>
          <w:b w:val="0"/>
          <w:bCs w:val="0"/>
          <w:i w:val="0"/>
          <w:iCs w:val="0"/>
          <w:color w:val="auto"/>
          <w:sz w:val="21"/>
          <w:szCs w:val="21"/>
          <w:highlight w:val="none"/>
          <w:u w:val="none"/>
        </w:rPr>
        <w:t>在验收报告上签名。</w:t>
      </w:r>
    </w:p>
    <w:p w14:paraId="3654FA2A">
      <w:pPr>
        <w:keepNext w:val="0"/>
        <w:keepLines w:val="0"/>
        <w:pageBreakBefore w:val="0"/>
        <w:widowControl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6.5、验收内容：</w:t>
      </w:r>
      <w:r>
        <w:rPr>
          <w:rFonts w:hint="eastAsia" w:ascii="宋体" w:hAnsi="宋体" w:eastAsia="宋体" w:cs="宋体"/>
          <w:color w:val="auto"/>
          <w:sz w:val="21"/>
          <w:szCs w:val="21"/>
          <w:highlight w:val="none"/>
          <w:lang w:eastAsia="zh-CN"/>
        </w:rPr>
        <w:t>招标文件</w:t>
      </w:r>
      <w:r>
        <w:rPr>
          <w:rFonts w:hint="eastAsia" w:ascii="宋体" w:hAnsi="宋体" w:eastAsia="宋体" w:cs="宋体"/>
          <w:color w:val="auto"/>
          <w:sz w:val="21"/>
          <w:szCs w:val="21"/>
          <w:highlight w:val="none"/>
        </w:rPr>
        <w:t>中技术要求表内的全部内容；</w:t>
      </w:r>
    </w:p>
    <w:p w14:paraId="264A4BFD">
      <w:pPr>
        <w:keepNext w:val="0"/>
        <w:keepLines w:val="0"/>
        <w:pageBreakBefore w:val="0"/>
        <w:widowControl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6.6、验收标准:符合</w:t>
      </w:r>
      <w:r>
        <w:rPr>
          <w:rFonts w:hint="eastAsia" w:ascii="宋体" w:hAnsi="宋体" w:eastAsia="宋体" w:cs="宋体"/>
          <w:color w:val="auto"/>
          <w:sz w:val="21"/>
          <w:szCs w:val="21"/>
          <w:highlight w:val="none"/>
          <w:lang w:eastAsia="zh-CN"/>
        </w:rPr>
        <w:t>招标文件</w:t>
      </w:r>
      <w:r>
        <w:rPr>
          <w:rFonts w:hint="eastAsia" w:ascii="宋体" w:hAnsi="宋体" w:eastAsia="宋体" w:cs="宋体"/>
          <w:color w:val="auto"/>
          <w:sz w:val="21"/>
          <w:szCs w:val="21"/>
          <w:highlight w:val="none"/>
        </w:rPr>
        <w:t>及中标</w:t>
      </w:r>
      <w:r>
        <w:rPr>
          <w:rFonts w:hint="eastAsia" w:ascii="宋体" w:hAnsi="宋体" w:cs="宋体"/>
          <w:color w:val="auto"/>
          <w:sz w:val="21"/>
          <w:szCs w:val="21"/>
          <w:highlight w:val="none"/>
          <w:lang w:eastAsia="zh-CN"/>
        </w:rPr>
        <w:t>投标</w:t>
      </w:r>
      <w:r>
        <w:rPr>
          <w:rFonts w:hint="eastAsia" w:ascii="宋体" w:hAnsi="宋体" w:eastAsia="宋体" w:cs="宋体"/>
          <w:color w:val="auto"/>
          <w:sz w:val="21"/>
          <w:szCs w:val="21"/>
          <w:highlight w:val="none"/>
        </w:rPr>
        <w:t>文件的全部技术要求，达到合格标准。</w:t>
      </w:r>
    </w:p>
    <w:p w14:paraId="0D0DAF83">
      <w:pPr>
        <w:keepNext w:val="0"/>
        <w:keepLines w:val="0"/>
        <w:pageBreakBefore w:val="0"/>
        <w:widowControl w:val="0"/>
        <w:spacing w:line="360" w:lineRule="auto"/>
        <w:ind w:firstLine="422" w:firstLineChars="200"/>
        <w:rPr>
          <w:rFonts w:hint="eastAsia" w:ascii="宋体" w:hAnsi="宋体" w:cs="宋体"/>
          <w:b/>
          <w:bCs w:val="0"/>
          <w:color w:val="auto"/>
          <w:sz w:val="21"/>
          <w:szCs w:val="21"/>
          <w:highlight w:val="none"/>
          <w:lang w:val="en-US" w:eastAsia="zh-CN"/>
        </w:rPr>
      </w:pPr>
      <w:r>
        <w:rPr>
          <w:rFonts w:hint="eastAsia" w:ascii="宋体" w:hAnsi="宋体" w:cs="宋体"/>
          <w:b/>
          <w:bCs w:val="0"/>
          <w:color w:val="auto"/>
          <w:sz w:val="21"/>
          <w:szCs w:val="21"/>
          <w:highlight w:val="none"/>
          <w:lang w:val="en-US" w:eastAsia="zh-CN"/>
        </w:rPr>
        <w:t>7.★货物签收前，现场的材料及设备、工具由中标人负责保管，产生的一切费用由中标人承担。（投标人须自行承诺，格式自拟）</w:t>
      </w:r>
    </w:p>
    <w:p w14:paraId="13D9E27C">
      <w:pPr>
        <w:keepNext w:val="0"/>
        <w:keepLines w:val="0"/>
        <w:pageBreakBefore w:val="0"/>
        <w:widowControl w:val="0"/>
        <w:spacing w:line="360" w:lineRule="auto"/>
        <w:ind w:firstLine="422" w:firstLineChars="200"/>
        <w:rPr>
          <w:rFonts w:hint="eastAsia" w:ascii="宋体" w:hAnsi="宋体" w:eastAsia="宋体" w:cs="宋体"/>
          <w:b w:val="0"/>
          <w:bCs/>
          <w:color w:val="auto"/>
          <w:sz w:val="21"/>
          <w:szCs w:val="21"/>
          <w:highlight w:val="none"/>
          <w:lang w:val="en-US" w:eastAsia="zh-CN"/>
        </w:rPr>
      </w:pPr>
      <w:r>
        <w:rPr>
          <w:rFonts w:hint="eastAsia" w:ascii="宋体" w:hAnsi="宋体" w:cs="宋体"/>
          <w:b/>
          <w:bCs w:val="0"/>
          <w:color w:val="auto"/>
          <w:sz w:val="21"/>
          <w:szCs w:val="21"/>
          <w:highlight w:val="none"/>
          <w:lang w:val="en-US" w:eastAsia="zh-CN"/>
        </w:rPr>
        <w:t>8.</w:t>
      </w:r>
      <w:r>
        <w:rPr>
          <w:rFonts w:hint="eastAsia" w:ascii="宋体" w:hAnsi="宋体" w:eastAsia="宋体" w:cs="宋体"/>
          <w:b/>
          <w:bCs w:val="0"/>
          <w:color w:val="auto"/>
          <w:sz w:val="21"/>
          <w:szCs w:val="21"/>
          <w:highlight w:val="none"/>
        </w:rPr>
        <w:t>★</w:t>
      </w:r>
      <w:r>
        <w:rPr>
          <w:rFonts w:hint="eastAsia" w:ascii="宋体" w:hAnsi="宋体" w:cs="宋体"/>
          <w:b/>
          <w:bCs w:val="0"/>
          <w:color w:val="auto"/>
          <w:sz w:val="21"/>
          <w:szCs w:val="21"/>
          <w:highlight w:val="none"/>
          <w:lang w:eastAsia="zh-CN"/>
        </w:rPr>
        <w:t>招标人</w:t>
      </w:r>
      <w:r>
        <w:rPr>
          <w:rFonts w:hint="eastAsia" w:ascii="宋体" w:hAnsi="宋体" w:eastAsia="宋体" w:cs="宋体"/>
          <w:b/>
          <w:bCs w:val="0"/>
          <w:color w:val="auto"/>
          <w:sz w:val="21"/>
          <w:szCs w:val="21"/>
          <w:highlight w:val="none"/>
        </w:rPr>
        <w:t>验收时，</w:t>
      </w:r>
      <w:r>
        <w:rPr>
          <w:rFonts w:hint="eastAsia" w:ascii="宋体" w:hAnsi="宋体" w:cs="宋体"/>
          <w:b/>
          <w:bCs w:val="0"/>
          <w:color w:val="auto"/>
          <w:sz w:val="21"/>
          <w:szCs w:val="21"/>
          <w:highlight w:val="none"/>
          <w:lang w:eastAsia="zh-CN"/>
        </w:rPr>
        <w:t>中标人</w:t>
      </w:r>
      <w:r>
        <w:rPr>
          <w:rFonts w:hint="eastAsia" w:ascii="宋体" w:hAnsi="宋体" w:eastAsia="宋体" w:cs="宋体"/>
          <w:b/>
          <w:bCs w:val="0"/>
          <w:color w:val="auto"/>
          <w:sz w:val="21"/>
          <w:szCs w:val="21"/>
          <w:highlight w:val="none"/>
        </w:rPr>
        <w:t>须提供招标文件里面要求的检测报告原件；具体检测指标须满足</w:t>
      </w:r>
      <w:r>
        <w:rPr>
          <w:rFonts w:hint="eastAsia" w:ascii="宋体" w:hAnsi="宋体" w:cs="宋体"/>
          <w:b/>
          <w:bCs w:val="0"/>
          <w:color w:val="auto"/>
          <w:sz w:val="21"/>
          <w:szCs w:val="21"/>
          <w:highlight w:val="none"/>
          <w:lang w:eastAsia="zh-CN"/>
        </w:rPr>
        <w:t>相关标准</w:t>
      </w:r>
      <w:r>
        <w:rPr>
          <w:rFonts w:hint="eastAsia" w:ascii="宋体" w:hAnsi="宋体" w:eastAsia="宋体" w:cs="宋体"/>
          <w:b/>
          <w:bCs w:val="0"/>
          <w:color w:val="auto"/>
          <w:sz w:val="21"/>
          <w:szCs w:val="21"/>
          <w:highlight w:val="none"/>
        </w:rPr>
        <w:t>要求</w:t>
      </w:r>
      <w:bookmarkEnd w:id="11"/>
      <w:r>
        <w:rPr>
          <w:rFonts w:hint="eastAsia" w:ascii="宋体" w:hAnsi="宋体" w:eastAsia="宋体" w:cs="宋体"/>
          <w:b w:val="0"/>
          <w:bCs/>
          <w:color w:val="auto"/>
          <w:sz w:val="21"/>
          <w:szCs w:val="21"/>
          <w:highlight w:val="none"/>
          <w:lang w:val="en-US" w:eastAsia="zh-CN"/>
        </w:rPr>
        <w:t>。</w:t>
      </w:r>
    </w:p>
    <w:p w14:paraId="75B6429B">
      <w:pPr>
        <w:keepNext w:val="0"/>
        <w:keepLines w:val="0"/>
        <w:pageBreakBefore w:val="0"/>
        <w:widowControl w:val="0"/>
        <w:spacing w:line="360" w:lineRule="auto"/>
        <w:ind w:firstLine="422"/>
        <w:jc w:val="left"/>
        <w:rPr>
          <w:rFonts w:hint="eastAsia" w:ascii="宋体" w:hAnsi="宋体" w:eastAsia="宋体" w:cs="宋体"/>
          <w:b/>
          <w:color w:val="auto"/>
          <w:sz w:val="21"/>
          <w:szCs w:val="21"/>
          <w:highlight w:val="none"/>
        </w:rPr>
      </w:pPr>
      <w:r>
        <w:rPr>
          <w:rFonts w:hint="eastAsia" w:ascii="宋体" w:hAnsi="宋体" w:cs="宋体"/>
          <w:b/>
          <w:color w:val="auto"/>
          <w:sz w:val="21"/>
          <w:szCs w:val="21"/>
          <w:highlight w:val="none"/>
          <w:lang w:eastAsia="zh-CN"/>
        </w:rPr>
        <w:t>九</w:t>
      </w:r>
      <w:r>
        <w:rPr>
          <w:rFonts w:hint="eastAsia" w:ascii="宋体" w:hAnsi="宋体" w:eastAsia="宋体" w:cs="宋体"/>
          <w:b/>
          <w:color w:val="auto"/>
          <w:sz w:val="21"/>
          <w:szCs w:val="21"/>
          <w:highlight w:val="none"/>
        </w:rPr>
        <w:t>、售后服务要求</w:t>
      </w:r>
    </w:p>
    <w:p w14:paraId="4B3744CD">
      <w:pPr>
        <w:keepNext w:val="0"/>
        <w:keepLines w:val="0"/>
        <w:pageBreakBefore w:val="0"/>
        <w:widowControl w:val="0"/>
        <w:spacing w:line="360" w:lineRule="auto"/>
        <w:ind w:firstLine="422" w:firstLineChars="200"/>
        <w:rPr>
          <w:rFonts w:hint="eastAsia" w:ascii="宋体" w:hAnsi="宋体" w:cs="宋体"/>
          <w:b/>
          <w:bCs w:val="0"/>
          <w:color w:val="auto"/>
          <w:sz w:val="21"/>
          <w:szCs w:val="21"/>
          <w:highlight w:val="none"/>
          <w:lang w:val="en-US" w:eastAsia="zh-CN"/>
        </w:rPr>
      </w:pPr>
      <w:r>
        <w:rPr>
          <w:rFonts w:hint="eastAsia" w:ascii="宋体" w:hAnsi="宋体" w:cs="宋体"/>
          <w:b/>
          <w:bCs w:val="0"/>
          <w:color w:val="auto"/>
          <w:sz w:val="21"/>
          <w:szCs w:val="21"/>
          <w:highlight w:val="none"/>
          <w:lang w:val="en-US" w:eastAsia="zh-CN"/>
        </w:rPr>
        <w:t>★1.质保及运维期：2年（以验收合格之日起计算），投标人应对其提供的软硬件设备进行免费维修、保养、安检、更换、产品更新、软件终生免费升级等。</w:t>
      </w:r>
    </w:p>
    <w:p w14:paraId="44C689E3">
      <w:pPr>
        <w:keepNext w:val="0"/>
        <w:keepLines w:val="0"/>
        <w:pageBreakBefore w:val="0"/>
        <w:widowControl w:val="0"/>
        <w:spacing w:line="360" w:lineRule="auto"/>
        <w:ind w:firstLine="420" w:firstLineChars="200"/>
        <w:rPr>
          <w:rFonts w:hint="eastAsia" w:ascii="宋体" w:hAnsi="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2.在合同规定的质量保证期内免费提供维修服务；</w:t>
      </w:r>
    </w:p>
    <w:p w14:paraId="7009686F">
      <w:pPr>
        <w:keepNext w:val="0"/>
        <w:keepLines w:val="0"/>
        <w:pageBreakBefore w:val="0"/>
        <w:widowControl w:val="0"/>
        <w:spacing w:line="360" w:lineRule="auto"/>
        <w:ind w:firstLine="420" w:firstLineChars="200"/>
        <w:rPr>
          <w:rFonts w:hint="eastAsia" w:ascii="宋体" w:hAnsi="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3.如货物发生质量问题影响学生使用的，必须在2小时内到达现场实施维修并及时排除隐患；</w:t>
      </w:r>
    </w:p>
    <w:p w14:paraId="23374DA8">
      <w:pPr>
        <w:keepNext w:val="0"/>
        <w:keepLines w:val="0"/>
        <w:pageBreakBefore w:val="0"/>
        <w:widowControl w:val="0"/>
        <w:spacing w:line="360" w:lineRule="auto"/>
        <w:ind w:firstLine="420" w:firstLineChars="200"/>
        <w:rPr>
          <w:rFonts w:hint="eastAsia" w:ascii="宋体" w:hAnsi="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4.若货物在经过维修仍影响正常使用的，供应商应在48小时内进行货物部分材料的更换或者整体更换。更换材料的规格型号档次不能低于原货物的标准。</w:t>
      </w:r>
    </w:p>
    <w:p w14:paraId="0CAD2733">
      <w:pPr>
        <w:keepNext w:val="0"/>
        <w:keepLines w:val="0"/>
        <w:pageBreakBefore w:val="0"/>
        <w:widowControl w:val="0"/>
        <w:spacing w:line="360" w:lineRule="auto"/>
        <w:ind w:firstLine="422"/>
        <w:jc w:val="left"/>
        <w:rPr>
          <w:rFonts w:hint="eastAsia" w:ascii="宋体" w:hAnsi="宋体" w:eastAsia="宋体" w:cs="宋体"/>
          <w:b/>
          <w:color w:val="auto"/>
          <w:sz w:val="21"/>
          <w:szCs w:val="21"/>
        </w:rPr>
      </w:pPr>
      <w:r>
        <w:rPr>
          <w:rFonts w:hint="eastAsia" w:ascii="宋体" w:hAnsi="宋体" w:eastAsia="宋体" w:cs="宋体"/>
          <w:b/>
          <w:color w:val="auto"/>
          <w:sz w:val="21"/>
          <w:szCs w:val="21"/>
        </w:rPr>
        <w:t>十、培训要求</w:t>
      </w:r>
    </w:p>
    <w:p w14:paraId="2348E183">
      <w:pPr>
        <w:keepNext w:val="0"/>
        <w:keepLines w:val="0"/>
        <w:pageBreakBefore w:val="0"/>
        <w:widowControl w:val="0"/>
        <w:spacing w:line="360" w:lineRule="auto"/>
        <w:ind w:firstLine="420" w:firstLineChars="200"/>
        <w:rPr>
          <w:rFonts w:hint="eastAsia" w:ascii="宋体" w:hAnsi="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提供设备运行、调试、维护过程中必要的专用工具、软件，以及对相关人员进行工艺设置、设备运行、调试和维护过程中相关的专用工具及软件使用的培训。</w:t>
      </w:r>
    </w:p>
    <w:p w14:paraId="730FA062">
      <w:pPr>
        <w:keepNext w:val="0"/>
        <w:keepLines w:val="0"/>
        <w:pageBreakBefore w:val="0"/>
        <w:widowControl w:val="0"/>
        <w:spacing w:line="360" w:lineRule="auto"/>
        <w:ind w:firstLine="422"/>
        <w:jc w:val="left"/>
        <w:rPr>
          <w:rFonts w:hint="eastAsia" w:ascii="宋体" w:hAnsi="宋体" w:eastAsia="宋体" w:cs="宋体"/>
          <w:b/>
          <w:color w:val="auto"/>
          <w:sz w:val="21"/>
          <w:szCs w:val="21"/>
        </w:rPr>
      </w:pPr>
      <w:r>
        <w:rPr>
          <w:rFonts w:hint="eastAsia" w:ascii="宋体" w:hAnsi="宋体" w:cs="宋体"/>
          <w:b/>
          <w:color w:val="auto"/>
          <w:sz w:val="21"/>
          <w:szCs w:val="21"/>
          <w:lang w:eastAsia="zh-CN"/>
        </w:rPr>
        <w:t>十一、</w:t>
      </w:r>
      <w:r>
        <w:rPr>
          <w:rFonts w:hint="eastAsia" w:ascii="宋体" w:hAnsi="宋体" w:eastAsia="宋体" w:cs="宋体"/>
          <w:b/>
          <w:color w:val="auto"/>
          <w:sz w:val="21"/>
          <w:szCs w:val="21"/>
        </w:rPr>
        <w:t>报价要求</w:t>
      </w:r>
    </w:p>
    <w:p w14:paraId="5B5F4006">
      <w:pPr>
        <w:keepNext w:val="0"/>
        <w:keepLines w:val="0"/>
        <w:pageBreakBefore w:val="0"/>
        <w:widowControl w:val="0"/>
        <w:spacing w:line="360" w:lineRule="auto"/>
        <w:ind w:firstLine="420"/>
        <w:rPr>
          <w:rFonts w:hint="eastAsia" w:ascii="宋体" w:hAnsi="宋体" w:eastAsia="宋体" w:cs="宋体"/>
          <w:color w:val="auto"/>
          <w:sz w:val="21"/>
          <w:szCs w:val="21"/>
        </w:rPr>
      </w:pPr>
      <w:r>
        <w:rPr>
          <w:rFonts w:hint="eastAsia" w:ascii="宋体" w:hAnsi="宋体" w:eastAsia="宋体" w:cs="宋体"/>
          <w:color w:val="auto"/>
          <w:sz w:val="21"/>
          <w:szCs w:val="21"/>
        </w:rPr>
        <w:t>1、本项目报价不得超过预算价（最高限价）。</w:t>
      </w:r>
    </w:p>
    <w:p w14:paraId="34F3CEC5">
      <w:pPr>
        <w:keepNext w:val="0"/>
        <w:keepLines w:val="0"/>
        <w:pageBreakBefore w:val="0"/>
        <w:widowControl w:val="0"/>
        <w:spacing w:line="360" w:lineRule="auto"/>
        <w:ind w:firstLine="420"/>
        <w:jc w:val="left"/>
        <w:rPr>
          <w:rFonts w:hint="eastAsia" w:ascii="宋体" w:hAnsi="宋体" w:eastAsia="宋体" w:cs="宋体"/>
          <w:color w:val="auto"/>
          <w:sz w:val="21"/>
          <w:szCs w:val="21"/>
        </w:rPr>
      </w:pPr>
      <w:r>
        <w:rPr>
          <w:rFonts w:hint="eastAsia" w:ascii="宋体" w:hAnsi="宋体" w:eastAsia="宋体" w:cs="宋体"/>
          <w:color w:val="auto"/>
          <w:sz w:val="21"/>
          <w:szCs w:val="21"/>
        </w:rPr>
        <w:t>2、报价应包含与本次采购项目有关的所有费用。包含但不限于人员、设备、</w:t>
      </w:r>
      <w:r>
        <w:rPr>
          <w:rFonts w:hint="eastAsia" w:ascii="宋体" w:hAnsi="宋体" w:cs="宋体"/>
          <w:color w:val="auto"/>
          <w:sz w:val="21"/>
          <w:szCs w:val="21"/>
          <w:lang w:eastAsia="zh-CN"/>
        </w:rPr>
        <w:t>配套软件、</w:t>
      </w:r>
      <w:r>
        <w:rPr>
          <w:rFonts w:hint="eastAsia" w:ascii="宋体" w:hAnsi="宋体" w:eastAsia="宋体" w:cs="宋体"/>
          <w:color w:val="auto"/>
          <w:sz w:val="21"/>
          <w:szCs w:val="21"/>
        </w:rPr>
        <w:t>安装调试、</w:t>
      </w:r>
      <w:r>
        <w:rPr>
          <w:rFonts w:hint="eastAsia" w:ascii="宋体" w:hAnsi="宋体" w:eastAsia="宋体" w:cs="宋体"/>
          <w:color w:val="auto"/>
          <w:sz w:val="21"/>
          <w:szCs w:val="21"/>
          <w:lang w:val="en-US" w:eastAsia="zh-CN"/>
        </w:rPr>
        <w:t>检测、</w:t>
      </w:r>
      <w:r>
        <w:rPr>
          <w:rFonts w:hint="eastAsia" w:ascii="宋体" w:hAnsi="宋体" w:eastAsia="宋体" w:cs="宋体"/>
          <w:color w:val="auto"/>
          <w:sz w:val="21"/>
          <w:szCs w:val="21"/>
        </w:rPr>
        <w:t>验收、售后服务、伴随配套服务等所有含税费用</w:t>
      </w:r>
      <w:r>
        <w:rPr>
          <w:rFonts w:hint="eastAsia" w:ascii="宋体" w:hAnsi="宋体" w:eastAsia="宋体" w:cs="宋体"/>
          <w:color w:val="auto"/>
          <w:sz w:val="21"/>
          <w:szCs w:val="21"/>
          <w:lang w:val="en-US" w:eastAsia="zh-CN"/>
        </w:rPr>
        <w:t>等</w:t>
      </w:r>
      <w:r>
        <w:rPr>
          <w:rFonts w:hint="eastAsia" w:ascii="宋体" w:hAnsi="宋体" w:eastAsia="宋体" w:cs="宋体"/>
          <w:color w:val="auto"/>
          <w:sz w:val="21"/>
          <w:szCs w:val="21"/>
        </w:rPr>
        <w:t>。同时，还应包含支付给员工的工资和国家强制缴纳的各种社会保障资金，以及供应商认为需要的其他费用等；</w:t>
      </w:r>
    </w:p>
    <w:p w14:paraId="68A9C966">
      <w:pPr>
        <w:keepNext w:val="0"/>
        <w:keepLines w:val="0"/>
        <w:pageBreakBefore w:val="0"/>
        <w:widowControl w:val="0"/>
        <w:spacing w:line="360" w:lineRule="auto"/>
        <w:ind w:firstLine="420"/>
        <w:jc w:val="left"/>
        <w:rPr>
          <w:rFonts w:hint="eastAsia" w:ascii="宋体" w:hAnsi="宋体" w:eastAsia="宋体" w:cs="宋体"/>
          <w:color w:val="auto"/>
          <w:sz w:val="21"/>
          <w:szCs w:val="21"/>
        </w:rPr>
      </w:pPr>
      <w:r>
        <w:rPr>
          <w:rFonts w:hint="eastAsia" w:ascii="宋体" w:hAnsi="宋体" w:eastAsia="宋体" w:cs="宋体"/>
          <w:color w:val="auto"/>
          <w:sz w:val="21"/>
          <w:szCs w:val="21"/>
        </w:rPr>
        <w:t>3、供应商的任何错漏、优惠、竞争性报价不得作为减轻责任、减少服务、增加收费、降低服务质量的理由；</w:t>
      </w:r>
    </w:p>
    <w:p w14:paraId="3219E2D1">
      <w:pPr>
        <w:keepNext w:val="0"/>
        <w:keepLines w:val="0"/>
        <w:pageBreakBefore w:val="0"/>
        <w:widowControl w:val="0"/>
        <w:spacing w:line="360" w:lineRule="auto"/>
        <w:ind w:firstLine="420"/>
        <w:jc w:val="left"/>
        <w:rPr>
          <w:rFonts w:hint="eastAsia" w:ascii="宋体" w:hAnsi="宋体" w:eastAsia="宋体" w:cs="宋体"/>
          <w:color w:val="auto"/>
          <w:sz w:val="21"/>
          <w:szCs w:val="21"/>
        </w:rPr>
      </w:pPr>
      <w:r>
        <w:rPr>
          <w:rFonts w:hint="eastAsia" w:ascii="宋体" w:hAnsi="宋体" w:eastAsia="宋体" w:cs="宋体"/>
          <w:color w:val="auto"/>
          <w:sz w:val="21"/>
          <w:szCs w:val="21"/>
        </w:rPr>
        <w:t>4、供应商报价除包含</w:t>
      </w:r>
      <w:r>
        <w:rPr>
          <w:rFonts w:hint="eastAsia" w:ascii="宋体" w:hAnsi="宋体" w:eastAsia="宋体" w:cs="宋体"/>
          <w:color w:val="auto"/>
          <w:sz w:val="21"/>
          <w:szCs w:val="21"/>
          <w:lang w:eastAsia="zh-CN"/>
        </w:rPr>
        <w:t>招标文件</w:t>
      </w:r>
      <w:r>
        <w:rPr>
          <w:rFonts w:hint="eastAsia" w:ascii="宋体" w:hAnsi="宋体" w:eastAsia="宋体" w:cs="宋体"/>
          <w:color w:val="auto"/>
          <w:sz w:val="21"/>
          <w:szCs w:val="21"/>
        </w:rPr>
        <w:t>中列明的项目外还应包括保障服务正常运行应当具有的物资和服务，对服务正常运行应当具有的物资和服务理解不一致的以</w:t>
      </w:r>
      <w:r>
        <w:rPr>
          <w:rFonts w:hint="eastAsia" w:ascii="宋体" w:hAnsi="宋体" w:cs="宋体"/>
          <w:color w:val="auto"/>
          <w:sz w:val="21"/>
          <w:szCs w:val="21"/>
          <w:lang w:eastAsia="zh-CN"/>
        </w:rPr>
        <w:t>招标人</w:t>
      </w:r>
      <w:r>
        <w:rPr>
          <w:rFonts w:hint="eastAsia" w:ascii="宋体" w:hAnsi="宋体" w:eastAsia="宋体" w:cs="宋体"/>
          <w:color w:val="auto"/>
          <w:sz w:val="21"/>
          <w:szCs w:val="21"/>
        </w:rPr>
        <w:t>理解为准。</w:t>
      </w:r>
    </w:p>
    <w:p w14:paraId="49E1716C">
      <w:pPr>
        <w:keepNext w:val="0"/>
        <w:keepLines w:val="0"/>
        <w:pageBreakBefore w:val="0"/>
        <w:widowControl w:val="0"/>
        <w:spacing w:line="360" w:lineRule="auto"/>
        <w:ind w:firstLine="422"/>
        <w:jc w:val="left"/>
        <w:rPr>
          <w:rFonts w:hint="eastAsia" w:ascii="宋体" w:hAnsi="宋体" w:eastAsia="宋体" w:cs="宋体"/>
          <w:b/>
          <w:color w:val="auto"/>
          <w:sz w:val="21"/>
          <w:szCs w:val="21"/>
        </w:rPr>
      </w:pPr>
      <w:r>
        <w:rPr>
          <w:rFonts w:hint="eastAsia" w:ascii="宋体" w:hAnsi="宋体" w:eastAsia="宋体" w:cs="宋体"/>
          <w:b/>
          <w:color w:val="auto"/>
          <w:sz w:val="21"/>
          <w:szCs w:val="21"/>
        </w:rPr>
        <w:t>十</w:t>
      </w:r>
      <w:r>
        <w:rPr>
          <w:rFonts w:hint="eastAsia" w:ascii="宋体" w:hAnsi="宋体" w:cs="宋体"/>
          <w:b/>
          <w:color w:val="auto"/>
          <w:sz w:val="21"/>
          <w:szCs w:val="21"/>
          <w:lang w:eastAsia="zh-CN"/>
        </w:rPr>
        <w:t>二</w:t>
      </w:r>
      <w:r>
        <w:rPr>
          <w:rFonts w:hint="eastAsia" w:ascii="宋体" w:hAnsi="宋体" w:eastAsia="宋体" w:cs="宋体"/>
          <w:b/>
          <w:color w:val="auto"/>
          <w:sz w:val="21"/>
          <w:szCs w:val="21"/>
        </w:rPr>
        <w:t>、付款方式与履约保证金</w:t>
      </w:r>
    </w:p>
    <w:p w14:paraId="442683E9">
      <w:pPr>
        <w:keepNext w:val="0"/>
        <w:keepLines w:val="0"/>
        <w:pageBreakBefore w:val="0"/>
        <w:widowControl w:val="0"/>
        <w:spacing w:line="360" w:lineRule="auto"/>
        <w:ind w:firstLine="420"/>
        <w:jc w:val="left"/>
        <w:rPr>
          <w:rFonts w:hint="eastAsia" w:ascii="宋体" w:hAnsi="宋体" w:eastAsia="宋体" w:cs="宋体"/>
          <w:color w:val="auto"/>
          <w:sz w:val="21"/>
          <w:szCs w:val="21"/>
        </w:rPr>
      </w:pPr>
      <w:r>
        <w:rPr>
          <w:rFonts w:hint="eastAsia" w:ascii="宋体" w:hAnsi="宋体" w:eastAsia="宋体" w:cs="宋体"/>
          <w:b w:val="0"/>
          <w:bCs/>
          <w:color w:val="auto"/>
          <w:sz w:val="21"/>
          <w:szCs w:val="21"/>
          <w:lang w:val="en-US" w:eastAsia="zh-CN"/>
        </w:rPr>
        <w:t>★</w:t>
      </w:r>
      <w:r>
        <w:rPr>
          <w:rFonts w:hint="eastAsia" w:ascii="宋体" w:hAnsi="宋体" w:eastAsia="宋体" w:cs="宋体"/>
          <w:color w:val="auto"/>
          <w:sz w:val="21"/>
          <w:szCs w:val="21"/>
        </w:rPr>
        <w:t>1、付款方式</w:t>
      </w:r>
    </w:p>
    <w:p w14:paraId="0A24322A">
      <w:pPr>
        <w:keepNext w:val="0"/>
        <w:keepLines w:val="0"/>
        <w:pageBreakBefore w:val="0"/>
        <w:widowControl w:val="0"/>
        <w:spacing w:line="360" w:lineRule="auto"/>
        <w:ind w:firstLine="422"/>
        <w:rPr>
          <w:rFonts w:hint="eastAsia" w:eastAsia="宋体"/>
          <w:color w:val="auto"/>
        </w:rPr>
      </w:pPr>
      <w:r>
        <w:rPr>
          <w:rFonts w:hint="eastAsia" w:ascii="宋体" w:hAnsi="宋体" w:eastAsia="宋体" w:cs="宋体"/>
          <w:b/>
          <w:bCs/>
          <w:color w:val="auto"/>
          <w:sz w:val="21"/>
          <w:szCs w:val="21"/>
          <w:lang w:eastAsia="zh-CN"/>
        </w:rPr>
        <w:t>采购货物送至指定地点，安装调试完成后30日内付合同价款的90%，余款</w:t>
      </w:r>
      <w:r>
        <w:rPr>
          <w:rFonts w:hint="eastAsia" w:ascii="宋体" w:hAnsi="宋体" w:cs="宋体"/>
          <w:b/>
          <w:bCs/>
          <w:color w:val="auto"/>
          <w:sz w:val="21"/>
          <w:szCs w:val="21"/>
          <w:lang w:eastAsia="zh-CN"/>
        </w:rPr>
        <w:t>待</w:t>
      </w:r>
      <w:r>
        <w:rPr>
          <w:rFonts w:hint="eastAsia" w:ascii="宋体" w:hAnsi="宋体" w:eastAsia="宋体" w:cs="宋体"/>
          <w:b/>
          <w:bCs/>
          <w:color w:val="auto"/>
          <w:sz w:val="21"/>
          <w:szCs w:val="21"/>
          <w:lang w:eastAsia="zh-CN"/>
        </w:rPr>
        <w:t>验收合格后一次性付清。</w:t>
      </w:r>
      <w:r>
        <w:rPr>
          <w:rFonts w:hint="eastAsia" w:ascii="宋体" w:hAnsi="宋体" w:cs="宋体"/>
          <w:b/>
          <w:bCs/>
          <w:color w:val="auto"/>
          <w:sz w:val="21"/>
          <w:szCs w:val="21"/>
          <w:lang w:eastAsia="zh-CN"/>
        </w:rPr>
        <w:t>（无息）</w:t>
      </w:r>
    </w:p>
    <w:p w14:paraId="7828F147">
      <w:pPr>
        <w:keepNext w:val="0"/>
        <w:keepLines w:val="0"/>
        <w:pageBreakBefore w:val="0"/>
        <w:widowControl w:val="0"/>
        <w:numPr>
          <w:ilvl w:val="0"/>
          <w:numId w:val="0"/>
        </w:numPr>
        <w:spacing w:line="360" w:lineRule="auto"/>
        <w:ind w:firstLine="420"/>
        <w:jc w:val="left"/>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bidi="ar-SA"/>
        </w:rPr>
        <w:t>2、</w:t>
      </w:r>
      <w:r>
        <w:rPr>
          <w:rFonts w:hint="eastAsia" w:ascii="宋体" w:hAnsi="宋体" w:eastAsia="宋体" w:cs="宋体"/>
          <w:color w:val="auto"/>
          <w:sz w:val="21"/>
          <w:szCs w:val="21"/>
        </w:rPr>
        <w:t>履约保证金</w:t>
      </w:r>
    </w:p>
    <w:p w14:paraId="3313B495">
      <w:pPr>
        <w:keepNext w:val="0"/>
        <w:keepLines w:val="0"/>
        <w:pageBreakBefore w:val="0"/>
        <w:widowControl w:val="0"/>
        <w:spacing w:line="360" w:lineRule="auto"/>
        <w:ind w:firstLine="420"/>
        <w:jc w:val="left"/>
        <w:rPr>
          <w:rFonts w:hint="eastAsia" w:ascii="宋体" w:hAnsi="宋体" w:cs="宋体"/>
          <w:color w:val="auto"/>
          <w:sz w:val="21"/>
          <w:szCs w:val="21"/>
          <w:lang w:eastAsia="zh-CN"/>
        </w:rPr>
      </w:pPr>
      <w:r>
        <w:rPr>
          <w:rFonts w:hint="eastAsia" w:ascii="宋体" w:hAnsi="宋体" w:cs="宋体"/>
          <w:color w:val="auto"/>
          <w:sz w:val="21"/>
          <w:szCs w:val="21"/>
          <w:lang w:eastAsia="zh-CN"/>
        </w:rPr>
        <w:t>（</w:t>
      </w:r>
      <w:r>
        <w:rPr>
          <w:rFonts w:hint="eastAsia" w:ascii="宋体" w:hAnsi="宋体" w:cs="宋体"/>
          <w:color w:val="auto"/>
          <w:sz w:val="21"/>
          <w:szCs w:val="21"/>
          <w:lang w:val="en-US" w:eastAsia="zh-CN"/>
        </w:rPr>
        <w:t>1</w:t>
      </w:r>
      <w:r>
        <w:rPr>
          <w:rFonts w:hint="eastAsia" w:ascii="宋体" w:hAnsi="宋体" w:cs="宋体"/>
          <w:color w:val="auto"/>
          <w:sz w:val="21"/>
          <w:szCs w:val="21"/>
          <w:lang w:eastAsia="zh-CN"/>
        </w:rPr>
        <w:t>）履约保证金的金额：中标价的10%。</w:t>
      </w:r>
    </w:p>
    <w:p w14:paraId="114367D6">
      <w:pPr>
        <w:keepNext w:val="0"/>
        <w:keepLines w:val="0"/>
        <w:pageBreakBefore w:val="0"/>
        <w:widowControl w:val="0"/>
        <w:kinsoku/>
        <w:wordWrap w:val="0"/>
        <w:overflowPunct/>
        <w:topLinePunct w:val="0"/>
        <w:autoSpaceDE/>
        <w:autoSpaceDN/>
        <w:bidi w:val="0"/>
        <w:adjustRightInd/>
        <w:snapToGrid/>
        <w:spacing w:line="360" w:lineRule="auto"/>
        <w:ind w:firstLine="420"/>
        <w:jc w:val="left"/>
        <w:textAlignment w:val="auto"/>
        <w:rPr>
          <w:rFonts w:hint="eastAsia" w:ascii="宋体" w:hAnsi="宋体" w:cs="宋体"/>
          <w:color w:val="auto"/>
          <w:sz w:val="21"/>
          <w:szCs w:val="21"/>
          <w:lang w:eastAsia="zh-CN"/>
        </w:rPr>
      </w:pPr>
      <w:r>
        <w:rPr>
          <w:rFonts w:hint="eastAsia" w:ascii="宋体" w:hAnsi="宋体" w:cs="宋体"/>
          <w:color w:val="auto"/>
          <w:sz w:val="21"/>
          <w:szCs w:val="21"/>
          <w:lang w:eastAsia="zh-CN"/>
        </w:rPr>
        <w:t>（</w:t>
      </w:r>
      <w:r>
        <w:rPr>
          <w:rFonts w:hint="eastAsia" w:ascii="宋体" w:hAnsi="宋体" w:cs="宋体"/>
          <w:color w:val="auto"/>
          <w:sz w:val="21"/>
          <w:szCs w:val="21"/>
          <w:lang w:val="en-US" w:eastAsia="zh-CN"/>
        </w:rPr>
        <w:t>2</w:t>
      </w:r>
      <w:r>
        <w:rPr>
          <w:rFonts w:hint="eastAsia" w:ascii="宋体" w:hAnsi="宋体" w:cs="宋体"/>
          <w:color w:val="auto"/>
          <w:sz w:val="21"/>
          <w:szCs w:val="21"/>
          <w:lang w:eastAsia="zh-CN"/>
        </w:rPr>
        <w:t>）履约保证金应当以支票、汇票、本票或者金融机构、担保机构出具的保函等非现金形式提交。依据《关于在全省政府采购领域推行电子履约保函(保险)的通知》（苏财购〔2023〕150号）鼓励投标人自愿使用履约保函(保险)代替缴纳约保证金。如以履约保函(保险)形式缴纳履约保证金，投标人可通过政府采购电子履约保函(保险)平台(www.jsdzbh.com)在线申请履约保函(保险)。</w:t>
      </w:r>
    </w:p>
    <w:p w14:paraId="4D1FD92B">
      <w:pPr>
        <w:keepNext w:val="0"/>
        <w:keepLines w:val="0"/>
        <w:pageBreakBefore w:val="0"/>
        <w:widowControl w:val="0"/>
        <w:spacing w:line="360" w:lineRule="auto"/>
        <w:ind w:firstLine="420"/>
        <w:jc w:val="left"/>
        <w:rPr>
          <w:rFonts w:hint="eastAsia" w:ascii="宋体" w:hAnsi="宋体" w:cs="宋体"/>
          <w:color w:val="auto"/>
          <w:sz w:val="21"/>
          <w:szCs w:val="21"/>
          <w:lang w:eastAsia="zh-CN"/>
        </w:rPr>
      </w:pPr>
      <w:r>
        <w:rPr>
          <w:rFonts w:hint="eastAsia" w:ascii="宋体" w:hAnsi="宋体" w:cs="宋体"/>
          <w:color w:val="auto"/>
          <w:sz w:val="21"/>
          <w:szCs w:val="21"/>
          <w:lang w:eastAsia="zh-CN"/>
        </w:rPr>
        <w:t>（</w:t>
      </w:r>
      <w:r>
        <w:rPr>
          <w:rFonts w:hint="eastAsia" w:ascii="宋体" w:hAnsi="宋体" w:cs="宋体"/>
          <w:color w:val="auto"/>
          <w:sz w:val="21"/>
          <w:szCs w:val="21"/>
          <w:lang w:val="en-US" w:eastAsia="zh-CN"/>
        </w:rPr>
        <w:t>3</w:t>
      </w:r>
      <w:r>
        <w:rPr>
          <w:rFonts w:hint="eastAsia" w:ascii="宋体" w:hAnsi="宋体" w:cs="宋体"/>
          <w:color w:val="auto"/>
          <w:sz w:val="21"/>
          <w:szCs w:val="21"/>
          <w:lang w:eastAsia="zh-CN"/>
        </w:rPr>
        <w:t>）履约保证金提交时间：合同签订前提交履约保证金</w:t>
      </w:r>
      <w:r>
        <w:rPr>
          <w:rFonts w:hint="eastAsia" w:ascii="宋体" w:hAnsi="宋体" w:eastAsia="宋体" w:cs="宋体"/>
          <w:color w:val="auto"/>
          <w:sz w:val="21"/>
          <w:szCs w:val="21"/>
        </w:rPr>
        <w:t>。</w:t>
      </w:r>
    </w:p>
    <w:p w14:paraId="665DC719">
      <w:pPr>
        <w:keepNext w:val="0"/>
        <w:keepLines w:val="0"/>
        <w:pageBreakBefore w:val="0"/>
        <w:widowControl w:val="0"/>
        <w:spacing w:line="360" w:lineRule="auto"/>
        <w:ind w:firstLine="422"/>
        <w:jc w:val="left"/>
        <w:rPr>
          <w:rFonts w:hint="eastAsia" w:ascii="宋体" w:hAnsi="宋体" w:eastAsia="宋体" w:cs="宋体"/>
          <w:b/>
          <w:bCs/>
          <w:color w:val="auto"/>
          <w:sz w:val="21"/>
          <w:szCs w:val="21"/>
          <w:highlight w:val="none"/>
        </w:rPr>
      </w:pPr>
      <w:r>
        <w:rPr>
          <w:rFonts w:hint="eastAsia" w:ascii="宋体" w:hAnsi="宋体" w:eastAsia="宋体" w:cs="宋体"/>
          <w:b/>
          <w:color w:val="auto"/>
          <w:sz w:val="21"/>
          <w:szCs w:val="21"/>
        </w:rPr>
        <w:t>十</w:t>
      </w:r>
      <w:r>
        <w:rPr>
          <w:rFonts w:hint="eastAsia" w:ascii="宋体" w:hAnsi="宋体" w:cs="宋体"/>
          <w:b/>
          <w:color w:val="auto"/>
          <w:sz w:val="21"/>
          <w:szCs w:val="21"/>
          <w:lang w:eastAsia="zh-CN"/>
        </w:rPr>
        <w:t>三</w:t>
      </w:r>
      <w:r>
        <w:rPr>
          <w:rFonts w:hint="eastAsia" w:ascii="宋体" w:hAnsi="宋体" w:eastAsia="宋体" w:cs="宋体"/>
          <w:b/>
          <w:color w:val="auto"/>
          <w:sz w:val="21"/>
          <w:szCs w:val="21"/>
        </w:rPr>
        <w:t>、商品包装及快递包装要求</w:t>
      </w:r>
    </w:p>
    <w:p w14:paraId="092228A9">
      <w:pPr>
        <w:keepNext w:val="0"/>
        <w:keepLines w:val="0"/>
        <w:pageBreakBefore w:val="0"/>
        <w:widowControl w:val="0"/>
        <w:spacing w:line="360" w:lineRule="auto"/>
        <w:ind w:firstLine="420"/>
        <w:jc w:val="left"/>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1.在货物发运前应对其进行满足运输距离、防潮、防震、防锈和防破损装卸等要求包装，以保证货物安全运达</w:t>
      </w:r>
      <w:r>
        <w:rPr>
          <w:rFonts w:hint="eastAsia" w:ascii="宋体" w:hAnsi="宋体" w:cs="宋体"/>
          <w:b w:val="0"/>
          <w:bCs/>
          <w:color w:val="auto"/>
          <w:sz w:val="21"/>
          <w:szCs w:val="21"/>
          <w:lang w:eastAsia="zh-CN"/>
        </w:rPr>
        <w:t>招标人</w:t>
      </w:r>
      <w:r>
        <w:rPr>
          <w:rFonts w:hint="eastAsia" w:ascii="宋体" w:hAnsi="宋体" w:eastAsia="宋体" w:cs="宋体"/>
          <w:b w:val="0"/>
          <w:bCs/>
          <w:color w:val="auto"/>
          <w:sz w:val="21"/>
          <w:szCs w:val="21"/>
        </w:rPr>
        <w:t>指定地点，符合《商品包装政府采购需求标准（试行）》、《快递包装政府采购需求标准（试行）》等规定。具体要求如下：</w:t>
      </w:r>
    </w:p>
    <w:p w14:paraId="71AFBC98">
      <w:pPr>
        <w:keepNext w:val="0"/>
        <w:keepLines w:val="0"/>
        <w:pageBreakBefore w:val="0"/>
        <w:widowControl w:val="0"/>
        <w:spacing w:line="360" w:lineRule="auto"/>
        <w:ind w:firstLine="420"/>
        <w:jc w:val="left"/>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（一）商品包装环保要求</w:t>
      </w:r>
    </w:p>
    <w:p w14:paraId="64BEC7C1">
      <w:pPr>
        <w:keepNext w:val="0"/>
        <w:keepLines w:val="0"/>
        <w:pageBreakBefore w:val="0"/>
        <w:widowControl w:val="0"/>
        <w:spacing w:line="360" w:lineRule="auto"/>
        <w:ind w:firstLine="420"/>
        <w:jc w:val="left"/>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1.商品包装层数不得超过3层，空隙率不大于40%；</w:t>
      </w:r>
    </w:p>
    <w:p w14:paraId="50912074">
      <w:pPr>
        <w:keepNext w:val="0"/>
        <w:keepLines w:val="0"/>
        <w:pageBreakBefore w:val="0"/>
        <w:widowControl w:val="0"/>
        <w:spacing w:line="360" w:lineRule="auto"/>
        <w:ind w:firstLine="420"/>
        <w:jc w:val="left"/>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2.商品包装尽可能使用单一材质的包装材料，如因功能需求必需使用不同材质，不同材质间应便于分离；</w:t>
      </w:r>
    </w:p>
    <w:p w14:paraId="509F6372">
      <w:pPr>
        <w:keepNext w:val="0"/>
        <w:keepLines w:val="0"/>
        <w:pageBreakBefore w:val="0"/>
        <w:widowControl w:val="0"/>
        <w:spacing w:line="360" w:lineRule="auto"/>
        <w:ind w:firstLine="420"/>
        <w:jc w:val="left"/>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3.商品包装中铅、汞、镉、六价铬的总含量应不大于100mg/kg；</w:t>
      </w:r>
    </w:p>
    <w:p w14:paraId="6F87FCD4">
      <w:pPr>
        <w:keepNext w:val="0"/>
        <w:keepLines w:val="0"/>
        <w:pageBreakBefore w:val="0"/>
        <w:widowControl w:val="0"/>
        <w:spacing w:line="360" w:lineRule="auto"/>
        <w:ind w:left="420" w:firstLine="0"/>
        <w:jc w:val="left"/>
        <w:rPr>
          <w:rFonts w:hint="eastAsia" w:ascii="宋体" w:hAnsi="宋体" w:eastAsia="宋体" w:cs="宋体"/>
          <w:b w:val="0"/>
          <w:bCs w:val="0"/>
          <w:color w:val="auto"/>
          <w:sz w:val="21"/>
          <w:szCs w:val="21"/>
        </w:rPr>
      </w:pPr>
      <w:r>
        <w:rPr>
          <w:rFonts w:hint="eastAsia" w:ascii="宋体" w:hAnsi="宋体" w:eastAsia="宋体" w:cs="宋体"/>
          <w:b w:val="0"/>
          <w:bCs/>
          <w:color w:val="auto"/>
          <w:sz w:val="21"/>
          <w:szCs w:val="21"/>
        </w:rPr>
        <w:t>4.商品包装印刷使用的油墨中挥发性有机化合物(VOCs)含量应不大于 5%（以重量计）；</w:t>
      </w:r>
    </w:p>
    <w:p w14:paraId="41CC9BC1">
      <w:pPr>
        <w:keepNext w:val="0"/>
        <w:keepLines w:val="0"/>
        <w:pageBreakBefore w:val="0"/>
        <w:widowControl w:val="0"/>
        <w:spacing w:line="360" w:lineRule="auto"/>
        <w:ind w:left="420" w:firstLine="0"/>
        <w:jc w:val="left"/>
        <w:rPr>
          <w:rFonts w:hint="eastAsia" w:ascii="宋体" w:hAnsi="宋体" w:eastAsia="宋体" w:cs="宋体"/>
          <w:b w:val="0"/>
          <w:bCs w:val="0"/>
          <w:color w:val="auto"/>
          <w:sz w:val="21"/>
          <w:szCs w:val="21"/>
        </w:rPr>
      </w:pPr>
      <w:r>
        <w:rPr>
          <w:rFonts w:hint="eastAsia" w:ascii="宋体" w:hAnsi="宋体" w:eastAsia="宋体" w:cs="宋体"/>
          <w:b w:val="0"/>
          <w:bCs/>
          <w:color w:val="auto"/>
          <w:sz w:val="21"/>
          <w:szCs w:val="21"/>
        </w:rPr>
        <w:t>5.塑料材质商品包装上呈现的印刷颜色不得超过6色；</w:t>
      </w:r>
    </w:p>
    <w:p w14:paraId="1B3EB5D4">
      <w:pPr>
        <w:keepNext w:val="0"/>
        <w:keepLines w:val="0"/>
        <w:pageBreakBefore w:val="0"/>
        <w:widowControl w:val="0"/>
        <w:spacing w:line="360" w:lineRule="auto"/>
        <w:ind w:firstLine="420"/>
        <w:jc w:val="left"/>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6.纸质商品包装应使用 75%以上的可再生纤维原料生产；7.木质商品包装的原料应来源于可持续性森林。</w:t>
      </w:r>
    </w:p>
    <w:p w14:paraId="12A256C5">
      <w:pPr>
        <w:keepNext w:val="0"/>
        <w:keepLines w:val="0"/>
        <w:pageBreakBefore w:val="0"/>
        <w:widowControl w:val="0"/>
        <w:spacing w:line="360" w:lineRule="auto"/>
        <w:ind w:firstLine="420"/>
        <w:jc w:val="left"/>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（二）快递包装环保要求</w:t>
      </w:r>
    </w:p>
    <w:p w14:paraId="29B68CAD">
      <w:pPr>
        <w:keepNext w:val="0"/>
        <w:keepLines w:val="0"/>
        <w:pageBreakBefore w:val="0"/>
        <w:widowControl w:val="0"/>
        <w:spacing w:line="360" w:lineRule="auto"/>
        <w:ind w:firstLine="420"/>
        <w:jc w:val="left"/>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1.快递包装中重金属（铅、汞、镉、六价铬）总量应不大于 100mg/kg；</w:t>
      </w:r>
    </w:p>
    <w:p w14:paraId="089124D3">
      <w:pPr>
        <w:keepNext w:val="0"/>
        <w:keepLines w:val="0"/>
        <w:pageBreakBefore w:val="0"/>
        <w:widowControl w:val="0"/>
        <w:spacing w:line="360" w:lineRule="auto"/>
        <w:ind w:firstLine="420"/>
        <w:jc w:val="left"/>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2.快递包装印刷使用的油墨中不应添加邻苯二甲酸酯，其挥发性有机化合物(VOCs)含量应不大于5%（以重量计）；</w:t>
      </w:r>
    </w:p>
    <w:p w14:paraId="00785F0D">
      <w:pPr>
        <w:keepNext w:val="0"/>
        <w:keepLines w:val="0"/>
        <w:pageBreakBefore w:val="0"/>
        <w:widowControl w:val="0"/>
        <w:spacing w:line="360" w:lineRule="auto"/>
        <w:ind w:firstLine="420"/>
        <w:jc w:val="left"/>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3.快递包装中使用纸基材的包装材料，纸基材中的有机氯的含量应不大于 150 mg/kg；</w:t>
      </w:r>
    </w:p>
    <w:p w14:paraId="4862242C">
      <w:pPr>
        <w:keepNext w:val="0"/>
        <w:keepLines w:val="0"/>
        <w:pageBreakBefore w:val="0"/>
        <w:widowControl w:val="0"/>
        <w:spacing w:line="360" w:lineRule="auto"/>
        <w:ind w:firstLine="420"/>
        <w:jc w:val="left"/>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4.快递包装中使用塑料基材的包装材料不得使用邻苯二甲酸二异壬酯、邻苯二甲酸二正辛酯、邻苯二甲酸二(2-乙基)己酯、邻苯二甲酸二异癸酯、邻苯二甲酸丁基苄基酯、邻苯二甲酸二丁酯等作为增塑剂；</w:t>
      </w:r>
    </w:p>
    <w:p w14:paraId="2FDE0F84">
      <w:pPr>
        <w:keepNext w:val="0"/>
        <w:keepLines w:val="0"/>
        <w:pageBreakBefore w:val="0"/>
        <w:widowControl w:val="0"/>
        <w:spacing w:line="360" w:lineRule="auto"/>
        <w:ind w:firstLine="420"/>
        <w:jc w:val="left"/>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5.快递中使用的塑料包装袋不得使用聚氯乙烯作为原料，且原料应为单一材质制成，生物分解率大于60%；</w:t>
      </w:r>
    </w:p>
    <w:p w14:paraId="2E97E59B">
      <w:pPr>
        <w:keepNext w:val="0"/>
        <w:keepLines w:val="0"/>
        <w:pageBreakBefore w:val="0"/>
        <w:widowControl w:val="0"/>
        <w:spacing w:line="360" w:lineRule="auto"/>
        <w:ind w:firstLine="420"/>
        <w:jc w:val="left"/>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6.快递中使用的充气类填充物不得使用聚氯乙烯作为原料，且原料为单一材质制成，生物分解率大于60%；</w:t>
      </w:r>
    </w:p>
    <w:p w14:paraId="32BC33D0">
      <w:pPr>
        <w:keepNext w:val="0"/>
        <w:keepLines w:val="0"/>
        <w:pageBreakBefore w:val="0"/>
        <w:widowControl w:val="0"/>
        <w:spacing w:line="360" w:lineRule="auto"/>
        <w:ind w:firstLine="420"/>
        <w:jc w:val="left"/>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7.快递中使用的集装袋应为单一材质制成，其重复使用次数应不小于80次；</w:t>
      </w:r>
    </w:p>
    <w:p w14:paraId="0F8A47FC">
      <w:pPr>
        <w:keepNext w:val="0"/>
        <w:keepLines w:val="0"/>
        <w:pageBreakBefore w:val="0"/>
        <w:widowControl w:val="0"/>
        <w:spacing w:line="360" w:lineRule="auto"/>
        <w:ind w:firstLine="420"/>
        <w:jc w:val="left"/>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8.快递中应使用幅宽不大于45</w:t>
      </w:r>
      <w:r>
        <w:rPr>
          <w:rFonts w:hint="eastAsia" w:ascii="宋体" w:hAnsi="宋体" w:cs="宋体"/>
          <w:b w:val="0"/>
          <w:bCs/>
          <w:color w:val="auto"/>
          <w:sz w:val="21"/>
          <w:szCs w:val="21"/>
          <w:lang w:eastAsia="zh-CN"/>
        </w:rPr>
        <w:t>mm</w:t>
      </w:r>
      <w:r>
        <w:rPr>
          <w:rFonts w:hint="eastAsia" w:ascii="宋体" w:hAnsi="宋体" w:eastAsia="宋体" w:cs="宋体"/>
          <w:b w:val="0"/>
          <w:bCs/>
          <w:color w:val="auto"/>
          <w:sz w:val="21"/>
          <w:szCs w:val="21"/>
        </w:rPr>
        <w:t xml:space="preserve"> 的生物降解胶带；</w:t>
      </w:r>
    </w:p>
    <w:p w14:paraId="2A86A522">
      <w:pPr>
        <w:keepNext w:val="0"/>
        <w:keepLines w:val="0"/>
        <w:pageBreakBefore w:val="0"/>
        <w:widowControl w:val="0"/>
        <w:spacing w:line="360" w:lineRule="auto"/>
        <w:ind w:firstLine="420"/>
        <w:jc w:val="left"/>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9.快递包装中不得使用溶剂型胶粘剂；</w:t>
      </w:r>
    </w:p>
    <w:p w14:paraId="2FA49559">
      <w:pPr>
        <w:keepNext w:val="0"/>
        <w:keepLines w:val="0"/>
        <w:pageBreakBefore w:val="0"/>
        <w:widowControl w:val="0"/>
        <w:spacing w:line="360" w:lineRule="auto"/>
        <w:ind w:firstLine="420"/>
        <w:jc w:val="left"/>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10.快递应使用电子面单；</w:t>
      </w:r>
    </w:p>
    <w:p w14:paraId="29B0D66D">
      <w:pPr>
        <w:keepNext w:val="0"/>
        <w:keepLines w:val="0"/>
        <w:pageBreakBefore w:val="0"/>
        <w:widowControl w:val="0"/>
        <w:spacing w:line="360" w:lineRule="auto"/>
        <w:ind w:firstLine="420"/>
        <w:jc w:val="left"/>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11.直接使用商品包装作为快递包装的商品，其商品包装满足《商品包装政府采购需求标准（试行）》即可；</w:t>
      </w:r>
    </w:p>
    <w:p w14:paraId="1BA9C5CF">
      <w:pPr>
        <w:keepNext w:val="0"/>
        <w:keepLines w:val="0"/>
        <w:pageBreakBefore w:val="0"/>
        <w:widowControl w:val="0"/>
        <w:spacing w:line="360" w:lineRule="auto"/>
        <w:ind w:firstLine="420"/>
        <w:jc w:val="left"/>
        <w:rPr>
          <w:rFonts w:hint="eastAsia" w:ascii="宋体" w:hAnsi="宋体" w:eastAsia="宋体" w:cs="宋体"/>
          <w:b w:val="0"/>
          <w:bCs/>
          <w:color w:val="auto"/>
          <w:sz w:val="21"/>
          <w:szCs w:val="21"/>
          <w:lang w:eastAsia="zh-CN"/>
        </w:rPr>
      </w:pPr>
      <w:r>
        <w:rPr>
          <w:rFonts w:hint="eastAsia" w:ascii="宋体" w:hAnsi="宋体" w:eastAsia="宋体" w:cs="宋体"/>
          <w:b w:val="0"/>
          <w:bCs/>
          <w:color w:val="auto"/>
          <w:sz w:val="21"/>
          <w:szCs w:val="21"/>
        </w:rPr>
        <w:t>12.快递包装产品质量和封装方式应符合相关国家或行业标准技术指标要求</w:t>
      </w:r>
      <w:r>
        <w:rPr>
          <w:rFonts w:hint="eastAsia" w:ascii="宋体" w:hAnsi="宋体" w:cs="宋体"/>
          <w:b w:val="0"/>
          <w:bCs/>
          <w:color w:val="auto"/>
          <w:sz w:val="21"/>
          <w:szCs w:val="21"/>
          <w:lang w:eastAsia="zh-CN"/>
        </w:rPr>
        <w:t>。</w:t>
      </w:r>
    </w:p>
    <w:p w14:paraId="0465977D">
      <w:pPr>
        <w:keepNext w:val="0"/>
        <w:keepLines w:val="0"/>
        <w:pageBreakBefore w:val="0"/>
        <w:widowControl w:val="0"/>
        <w:spacing w:line="360" w:lineRule="auto"/>
        <w:ind w:firstLine="422"/>
        <w:jc w:val="left"/>
        <w:rPr>
          <w:rFonts w:hint="eastAsia" w:ascii="宋体" w:hAnsi="宋体" w:eastAsia="宋体" w:cs="宋体"/>
          <w:b/>
          <w:color w:val="auto"/>
          <w:sz w:val="21"/>
          <w:szCs w:val="21"/>
        </w:rPr>
      </w:pPr>
      <w:r>
        <w:rPr>
          <w:rFonts w:hint="eastAsia" w:ascii="宋体" w:hAnsi="宋体" w:cs="宋体"/>
          <w:b/>
          <w:color w:val="auto"/>
          <w:sz w:val="21"/>
          <w:szCs w:val="21"/>
          <w:lang w:eastAsia="zh-CN"/>
        </w:rPr>
        <w:t>十四、</w:t>
      </w:r>
      <w:r>
        <w:rPr>
          <w:rFonts w:hint="eastAsia" w:ascii="宋体" w:hAnsi="宋体" w:eastAsia="宋体" w:cs="宋体"/>
          <w:b/>
          <w:color w:val="auto"/>
          <w:sz w:val="21"/>
          <w:szCs w:val="21"/>
        </w:rPr>
        <w:t>其他</w:t>
      </w:r>
    </w:p>
    <w:p w14:paraId="393049CD">
      <w:pPr>
        <w:keepNext w:val="0"/>
        <w:keepLines w:val="0"/>
        <w:pageBreakBefore w:val="0"/>
        <w:widowControl w:val="0"/>
        <w:spacing w:line="360" w:lineRule="auto"/>
        <w:ind w:firstLine="420"/>
        <w:jc w:val="left"/>
        <w:rPr>
          <w:rFonts w:hint="eastAsia" w:ascii="宋体" w:hAnsi="宋体" w:eastAsia="宋体" w:cs="宋体"/>
          <w:color w:val="auto"/>
          <w:sz w:val="21"/>
          <w:szCs w:val="21"/>
        </w:rPr>
      </w:pPr>
      <w:r>
        <w:rPr>
          <w:rFonts w:hint="eastAsia" w:ascii="宋体" w:hAnsi="宋体" w:eastAsia="宋体" w:cs="宋体"/>
          <w:color w:val="auto"/>
          <w:sz w:val="21"/>
          <w:szCs w:val="21"/>
        </w:rPr>
        <w:t>特别提醒供应商：应根据国家收费标准并结合市场实际进行报价，总价包干。</w:t>
      </w:r>
    </w:p>
    <w:p w14:paraId="07FA1C09">
      <w:pPr>
        <w:keepNext w:val="0"/>
        <w:keepLines w:val="0"/>
        <w:pageBreakBefore w:val="0"/>
        <w:widowControl w:val="0"/>
        <w:spacing w:line="360" w:lineRule="auto"/>
        <w:ind w:firstLine="420"/>
        <w:jc w:val="left"/>
        <w:rPr>
          <w:rFonts w:hint="eastAsia" w:ascii="宋体" w:hAnsi="宋体" w:eastAsia="宋体" w:cs="宋体"/>
          <w:color w:val="auto"/>
          <w:sz w:val="21"/>
          <w:szCs w:val="21"/>
        </w:rPr>
      </w:pPr>
      <w:r>
        <w:rPr>
          <w:rFonts w:hint="eastAsia" w:ascii="宋体" w:hAnsi="宋体" w:eastAsia="宋体" w:cs="宋体"/>
          <w:color w:val="auto"/>
          <w:sz w:val="21"/>
          <w:szCs w:val="21"/>
        </w:rPr>
        <w:t>工作中涉及的敏感资料、电子数据等相关信息，</w:t>
      </w:r>
      <w:r>
        <w:rPr>
          <w:rFonts w:hint="eastAsia" w:ascii="宋体" w:hAnsi="宋体" w:cs="宋体"/>
          <w:color w:val="auto"/>
          <w:sz w:val="21"/>
          <w:szCs w:val="21"/>
          <w:lang w:eastAsia="zh-CN"/>
        </w:rPr>
        <w:t>中标人</w:t>
      </w:r>
      <w:r>
        <w:rPr>
          <w:rFonts w:hint="eastAsia" w:ascii="宋体" w:hAnsi="宋体" w:eastAsia="宋体" w:cs="宋体"/>
          <w:color w:val="auto"/>
          <w:sz w:val="21"/>
          <w:szCs w:val="21"/>
        </w:rPr>
        <w:t>应严格执行保密的相关规定，不得以任何方式向任何第三人披露、泄露或许可第三人使用，否则追究其相应法律责任。</w:t>
      </w:r>
    </w:p>
    <w:p w14:paraId="7C62C864">
      <w:pPr>
        <w:keepNext w:val="0"/>
        <w:keepLines w:val="0"/>
        <w:pageBreakBefore w:val="0"/>
        <w:widowControl w:val="0"/>
        <w:spacing w:line="360" w:lineRule="auto"/>
        <w:jc w:val="left"/>
        <w:rPr>
          <w:rFonts w:hint="eastAsia" w:ascii="宋体" w:hAnsi="宋体" w:eastAsia="宋体" w:cs="宋体"/>
          <w:sz w:val="24"/>
          <w:szCs w:val="24"/>
        </w:rPr>
      </w:pPr>
      <w:r>
        <w:rPr>
          <w:rFonts w:hint="eastAsia" w:ascii="宋体" w:hAnsi="宋体" w:eastAsia="宋体" w:cs="宋体"/>
          <w:sz w:val="24"/>
          <w:szCs w:val="24"/>
          <w:vertAlign w:val="baseline"/>
          <w:lang w:val="en-US" w:eastAsia="zh-CN" w:bidi="ar-SA"/>
        </w:rPr>
        <w:br w:type="page" w:clear="all"/>
      </w:r>
    </w:p>
    <w:p w14:paraId="617D6804">
      <w:pPr>
        <w:pStyle w:val="44"/>
        <w:pageBreakBefore w:val="0"/>
        <w:widowControl w:val="0"/>
        <w:spacing w:before="0" w:after="0" w:line="360" w:lineRule="auto"/>
        <w:jc w:val="center"/>
        <w:rPr>
          <w:rFonts w:hint="eastAsia" w:ascii="宋体" w:hAnsi="宋体" w:eastAsia="宋体" w:cs="宋体"/>
          <w:b/>
          <w:bCs w:val="0"/>
        </w:rPr>
      </w:pPr>
      <w:bookmarkStart w:id="12" w:name="_Toc165205798"/>
      <w:r>
        <w:rPr>
          <w:rFonts w:hint="eastAsia" w:ascii="宋体" w:hAnsi="宋体" w:eastAsia="宋体" w:cs="宋体"/>
          <w:b/>
          <w:bCs w:val="0"/>
        </w:rPr>
        <w:t>第五章  评标方法与评标标准</w:t>
      </w:r>
      <w:bookmarkEnd w:id="12"/>
    </w:p>
    <w:p w14:paraId="57DAB12D">
      <w:pPr>
        <w:keepNext w:val="0"/>
        <w:keepLines w:val="0"/>
        <w:pageBreakBefore w:val="0"/>
        <w:widowControl w:val="0"/>
        <w:spacing w:line="360" w:lineRule="auto"/>
        <w:ind w:firstLine="420"/>
        <w:jc w:val="left"/>
        <w:rPr>
          <w:rFonts w:hint="eastAsia" w:ascii="宋体" w:hAnsi="宋体" w:eastAsia="宋体" w:cs="宋体"/>
          <w:sz w:val="21"/>
          <w:szCs w:val="21"/>
        </w:rPr>
      </w:pPr>
      <w:r>
        <w:rPr>
          <w:rFonts w:hint="eastAsia" w:ascii="宋体" w:hAnsi="宋体" w:eastAsia="宋体" w:cs="宋体"/>
          <w:sz w:val="21"/>
          <w:szCs w:val="21"/>
        </w:rPr>
        <w:t>一、评标方法</w:t>
      </w:r>
    </w:p>
    <w:p w14:paraId="427A86AD">
      <w:pPr>
        <w:keepNext w:val="0"/>
        <w:keepLines w:val="0"/>
        <w:pageBreakBefore w:val="0"/>
        <w:widowControl w:val="0"/>
        <w:spacing w:line="360" w:lineRule="auto"/>
        <w:ind w:firstLine="420"/>
        <w:jc w:val="left"/>
        <w:rPr>
          <w:rFonts w:hint="eastAsia" w:ascii="宋体" w:hAnsi="宋体" w:eastAsia="宋体" w:cs="宋体"/>
          <w:sz w:val="21"/>
          <w:szCs w:val="21"/>
        </w:rPr>
      </w:pPr>
      <w:r>
        <w:rPr>
          <w:rFonts w:hint="eastAsia" w:ascii="宋体" w:hAnsi="宋体" w:eastAsia="宋体" w:cs="宋体"/>
          <w:sz w:val="21"/>
          <w:szCs w:val="21"/>
        </w:rPr>
        <w:t>综合评分法：评标结果按评审后得分由高到低顺序排列。得分相同的，按投标报价由低到高顺序排列。得分且投标报价相同的并列。评标委员会按照评审得分由高到低顺序推荐</w:t>
      </w:r>
      <w:r>
        <w:rPr>
          <w:rFonts w:hint="eastAsia" w:ascii="宋体" w:hAnsi="宋体" w:eastAsia="宋体" w:cs="宋体"/>
          <w:sz w:val="21"/>
          <w:szCs w:val="21"/>
          <w:lang w:val="en-US" w:eastAsia="zh-CN"/>
        </w:rPr>
        <w:t>3</w:t>
      </w:r>
      <w:r>
        <w:rPr>
          <w:rFonts w:hint="eastAsia" w:ascii="宋体" w:hAnsi="宋体" w:eastAsia="宋体" w:cs="宋体"/>
          <w:sz w:val="21"/>
          <w:szCs w:val="21"/>
        </w:rPr>
        <w:t>名中标候选人。</w:t>
      </w:r>
    </w:p>
    <w:p w14:paraId="551C586A">
      <w:pPr>
        <w:keepNext w:val="0"/>
        <w:keepLines w:val="0"/>
        <w:pageBreakBefore w:val="0"/>
        <w:widowControl w:val="0"/>
        <w:spacing w:line="360" w:lineRule="auto"/>
        <w:ind w:firstLine="420"/>
        <w:jc w:val="left"/>
        <w:rPr>
          <w:rFonts w:hint="eastAsia" w:ascii="宋体" w:hAnsi="宋体" w:eastAsia="宋体" w:cs="宋体"/>
          <w:sz w:val="21"/>
          <w:szCs w:val="21"/>
        </w:rPr>
      </w:pPr>
      <w:r>
        <w:rPr>
          <w:rFonts w:hint="eastAsia" w:ascii="宋体" w:hAnsi="宋体" w:eastAsia="宋体" w:cs="宋体"/>
          <w:sz w:val="21"/>
          <w:szCs w:val="21"/>
        </w:rPr>
        <w:t>二、评标标准</w:t>
      </w:r>
    </w:p>
    <w:p w14:paraId="6EFD260C">
      <w:pPr>
        <w:keepNext w:val="0"/>
        <w:keepLines w:val="0"/>
        <w:pageBreakBefore w:val="0"/>
        <w:widowControl w:val="0"/>
        <w:spacing w:line="360" w:lineRule="auto"/>
        <w:ind w:firstLine="420"/>
        <w:jc w:val="left"/>
        <w:rPr>
          <w:rFonts w:hint="eastAsia" w:ascii="宋体" w:hAnsi="宋体" w:eastAsia="宋体" w:cs="宋体"/>
          <w:sz w:val="21"/>
          <w:szCs w:val="21"/>
        </w:rPr>
      </w:pPr>
      <w:r>
        <w:rPr>
          <w:rFonts w:hint="eastAsia" w:ascii="宋体" w:hAnsi="宋体" w:eastAsia="宋体" w:cs="宋体"/>
          <w:sz w:val="21"/>
          <w:szCs w:val="21"/>
        </w:rPr>
        <w:t>（1）评标时，评委会以招标文件为评标依据，评委会各成员独立对每个投标人的投标文件进行评价，并汇总每个投标人的得分。评标过程中，不得去掉报价中的最高报价和最低报价。</w:t>
      </w:r>
    </w:p>
    <w:p w14:paraId="76E87A4D">
      <w:pPr>
        <w:keepNext w:val="0"/>
        <w:keepLines w:val="0"/>
        <w:pageBreakBefore w:val="0"/>
        <w:widowControl w:val="0"/>
        <w:spacing w:line="360" w:lineRule="auto"/>
        <w:ind w:firstLine="420"/>
        <w:jc w:val="left"/>
        <w:rPr>
          <w:rFonts w:hint="eastAsia" w:ascii="宋体" w:hAnsi="宋体" w:eastAsia="宋体" w:cs="宋体"/>
          <w:sz w:val="21"/>
          <w:szCs w:val="21"/>
        </w:rPr>
      </w:pPr>
      <w:r>
        <w:rPr>
          <w:rFonts w:hint="eastAsia" w:ascii="宋体" w:hAnsi="宋体" w:eastAsia="宋体" w:cs="宋体"/>
          <w:sz w:val="21"/>
          <w:szCs w:val="21"/>
        </w:rPr>
        <w:t>（2）本项目评分总分为100分，按四舍五入取至小数点后两位。</w:t>
      </w:r>
    </w:p>
    <w:p w14:paraId="7C136365">
      <w:pPr>
        <w:keepNext w:val="0"/>
        <w:keepLines w:val="0"/>
        <w:pageBreakBefore w:val="0"/>
        <w:widowControl w:val="0"/>
        <w:spacing w:line="360" w:lineRule="auto"/>
        <w:ind w:firstLine="420"/>
        <w:jc w:val="left"/>
        <w:rPr>
          <w:rFonts w:hint="eastAsia" w:ascii="宋体" w:hAnsi="宋体" w:eastAsia="宋体" w:cs="宋体"/>
          <w:sz w:val="21"/>
          <w:szCs w:val="21"/>
        </w:rPr>
      </w:pPr>
      <w:r>
        <w:rPr>
          <w:rFonts w:hint="eastAsia" w:ascii="宋体" w:hAnsi="宋体" w:eastAsia="宋体" w:cs="宋体"/>
          <w:sz w:val="21"/>
          <w:szCs w:val="21"/>
        </w:rPr>
        <w:t>（3）总得分=价格分+技术分+商务分。</w:t>
      </w:r>
    </w:p>
    <w:p w14:paraId="2D04DB4B">
      <w:pPr>
        <w:keepNext w:val="0"/>
        <w:keepLines w:val="0"/>
        <w:pageBreakBefore w:val="0"/>
        <w:widowControl w:val="0"/>
        <w:spacing w:line="360" w:lineRule="auto"/>
        <w:ind w:firstLine="422"/>
        <w:jc w:val="center"/>
        <w:rPr>
          <w:rFonts w:hint="eastAsia" w:ascii="宋体" w:hAnsi="宋体" w:eastAsia="宋体" w:cs="宋体"/>
          <w:sz w:val="21"/>
          <w:szCs w:val="21"/>
        </w:rPr>
      </w:pPr>
      <w:r>
        <w:rPr>
          <w:rFonts w:hint="eastAsia" w:ascii="宋体" w:hAnsi="宋体" w:eastAsia="宋体" w:cs="宋体"/>
          <w:b/>
          <w:bCs/>
          <w:sz w:val="21"/>
          <w:szCs w:val="21"/>
        </w:rPr>
        <w:t>综合评分法</w:t>
      </w:r>
    </w:p>
    <w:p w14:paraId="18B02C2F">
      <w:pPr>
        <w:keepNext w:val="0"/>
        <w:keepLines w:val="0"/>
        <w:pageBreakBefore w:val="0"/>
        <w:widowControl w:val="0"/>
        <w:spacing w:line="360" w:lineRule="auto"/>
        <w:ind w:firstLine="420"/>
        <w:jc w:val="left"/>
        <w:rPr>
          <w:rFonts w:hint="eastAsia" w:ascii="宋体" w:hAnsi="宋体" w:eastAsia="宋体" w:cs="宋体"/>
          <w:color w:val="auto"/>
          <w:sz w:val="21"/>
          <w:szCs w:val="21"/>
        </w:rPr>
      </w:pPr>
      <w:r>
        <w:rPr>
          <w:rFonts w:hint="eastAsia" w:ascii="宋体" w:hAnsi="宋体" w:eastAsia="宋体" w:cs="宋体"/>
          <w:color w:val="auto"/>
          <w:sz w:val="21"/>
          <w:szCs w:val="21"/>
        </w:rPr>
        <w:t>1.价格分（3</w:t>
      </w:r>
      <w:r>
        <w:rPr>
          <w:rFonts w:hint="eastAsia" w:ascii="宋体" w:hAnsi="宋体" w:eastAsia="宋体" w:cs="宋体"/>
          <w:color w:val="auto"/>
          <w:sz w:val="21"/>
          <w:szCs w:val="21"/>
          <w:lang w:val="en-US" w:eastAsia="zh-CN"/>
        </w:rPr>
        <w:t>0</w:t>
      </w:r>
      <w:r>
        <w:rPr>
          <w:rFonts w:hint="eastAsia" w:ascii="宋体" w:hAnsi="宋体" w:eastAsia="宋体" w:cs="宋体"/>
          <w:color w:val="auto"/>
          <w:sz w:val="21"/>
          <w:szCs w:val="21"/>
        </w:rPr>
        <w:t>分）</w:t>
      </w:r>
    </w:p>
    <w:p w14:paraId="76C9D560">
      <w:pPr>
        <w:keepNext w:val="0"/>
        <w:keepLines w:val="0"/>
        <w:pageBreakBefore w:val="0"/>
        <w:widowControl w:val="0"/>
        <w:spacing w:line="360" w:lineRule="auto"/>
        <w:ind w:firstLine="420"/>
        <w:jc w:val="left"/>
        <w:rPr>
          <w:rFonts w:hint="eastAsia" w:ascii="宋体" w:hAnsi="宋体" w:eastAsia="宋体" w:cs="宋体"/>
          <w:color w:val="auto"/>
          <w:sz w:val="21"/>
          <w:szCs w:val="21"/>
        </w:rPr>
      </w:pPr>
      <w:r>
        <w:rPr>
          <w:rFonts w:hint="eastAsia" w:ascii="宋体" w:hAnsi="宋体" w:eastAsia="宋体" w:cs="宋体"/>
          <w:color w:val="auto"/>
          <w:sz w:val="21"/>
          <w:szCs w:val="21"/>
        </w:rPr>
        <w:t>采用低价优先法计算，即满足招标文件要求且投标价格最低的投标报价为评标基准价，其价格分为满分。其他投标人的价格分统一按照下列公式计算：</w:t>
      </w:r>
    </w:p>
    <w:p w14:paraId="2677BA68">
      <w:pPr>
        <w:keepNext w:val="0"/>
        <w:keepLines w:val="0"/>
        <w:pageBreakBefore w:val="0"/>
        <w:widowControl w:val="0"/>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投标报价得分=（评标基准价/投标报价）×3</w:t>
      </w:r>
      <w:r>
        <w:rPr>
          <w:rFonts w:hint="eastAsia" w:ascii="宋体" w:hAnsi="宋体" w:eastAsia="宋体" w:cs="宋体"/>
          <w:color w:val="auto"/>
          <w:sz w:val="21"/>
          <w:szCs w:val="21"/>
          <w:lang w:val="en-US" w:eastAsia="zh-CN"/>
        </w:rPr>
        <w:t>0</w:t>
      </w:r>
      <w:r>
        <w:rPr>
          <w:rFonts w:hint="eastAsia" w:ascii="宋体" w:hAnsi="宋体" w:eastAsia="宋体" w:cs="宋体"/>
          <w:color w:val="auto"/>
          <w:sz w:val="21"/>
          <w:szCs w:val="21"/>
        </w:rPr>
        <w:t>分。</w:t>
      </w:r>
    </w:p>
    <w:p w14:paraId="5FAE4481">
      <w:pPr>
        <w:keepNext w:val="0"/>
        <w:keepLines w:val="0"/>
        <w:pageBreakBefore w:val="0"/>
        <w:widowControl w:val="0"/>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因落实政府采购政策进行价格调整的，以调整后的价格计算评标基准价和投标报价，小数点后保留两位。</w:t>
      </w:r>
    </w:p>
    <w:p w14:paraId="203298E6">
      <w:pPr>
        <w:keepNext w:val="0"/>
        <w:keepLines w:val="0"/>
        <w:pageBreakBefore w:val="0"/>
        <w:widowControl w:val="0"/>
        <w:kinsoku/>
        <w:wordWrap/>
        <w:overflowPunct/>
        <w:topLinePunct w:val="0"/>
        <w:autoSpaceDE/>
        <w:autoSpaceDN/>
        <w:bidi w:val="0"/>
        <w:adjustRightInd/>
        <w:snapToGrid/>
        <w:spacing w:line="360" w:lineRule="auto"/>
        <w:ind w:right="0" w:firstLine="420" w:firstLineChars="200"/>
        <w:jc w:val="left"/>
        <w:textAlignment w:val="auto"/>
        <w:rPr>
          <w:rFonts w:hint="eastAsia" w:ascii="宋体" w:hAnsi="宋体" w:eastAsia="宋体" w:cs="宋体"/>
          <w:sz w:val="21"/>
          <w:szCs w:val="21"/>
        </w:rPr>
      </w:pPr>
      <w:r>
        <w:rPr>
          <w:rFonts w:hint="eastAsia" w:ascii="宋体" w:hAnsi="宋体" w:cs="宋体"/>
          <w:sz w:val="21"/>
          <w:szCs w:val="21"/>
          <w:lang w:val="en-US" w:eastAsia="zh-CN"/>
        </w:rPr>
        <w:t>2.</w:t>
      </w:r>
      <w:r>
        <w:rPr>
          <w:rFonts w:hint="eastAsia" w:ascii="宋体" w:hAnsi="宋体" w:eastAsia="宋体" w:cs="宋体"/>
          <w:sz w:val="21"/>
          <w:szCs w:val="21"/>
          <w:lang w:eastAsia="zh-CN"/>
        </w:rPr>
        <w:t>商务</w:t>
      </w:r>
      <w:r>
        <w:rPr>
          <w:rFonts w:hint="eastAsia" w:ascii="宋体" w:hAnsi="宋体" w:eastAsia="宋体" w:cs="宋体"/>
          <w:sz w:val="21"/>
          <w:szCs w:val="21"/>
        </w:rPr>
        <w:t>分（</w:t>
      </w:r>
      <w:r>
        <w:rPr>
          <w:rFonts w:hint="eastAsia" w:ascii="宋体" w:hAnsi="宋体" w:eastAsia="宋体" w:cs="宋体"/>
          <w:sz w:val="21"/>
          <w:szCs w:val="21"/>
          <w:lang w:val="en-US" w:eastAsia="zh-CN"/>
        </w:rPr>
        <w:t>4</w:t>
      </w:r>
      <w:r>
        <w:rPr>
          <w:rFonts w:hint="eastAsia" w:ascii="宋体" w:hAnsi="宋体" w:cs="宋体"/>
          <w:sz w:val="21"/>
          <w:szCs w:val="21"/>
          <w:lang w:val="en-US" w:eastAsia="zh-CN"/>
        </w:rPr>
        <w:t>0</w:t>
      </w:r>
      <w:r>
        <w:rPr>
          <w:rFonts w:hint="eastAsia" w:ascii="宋体" w:hAnsi="宋体" w:eastAsia="宋体" w:cs="宋体"/>
          <w:sz w:val="21"/>
          <w:szCs w:val="21"/>
        </w:rPr>
        <w:t>分）</w:t>
      </w:r>
    </w:p>
    <w:tbl>
      <w:tblPr>
        <w:tblStyle w:val="34"/>
        <w:tblW w:w="858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410"/>
        <w:gridCol w:w="7171"/>
      </w:tblGrid>
      <w:tr w14:paraId="1FFE8A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1410" w:type="dxa"/>
            <w:noWrap/>
            <w:vAlign w:val="center"/>
          </w:tcPr>
          <w:p w14:paraId="566FBC4B">
            <w:pPr>
              <w:keepNext w:val="0"/>
              <w:keepLines w:val="0"/>
              <w:pageBreakBefore w:val="0"/>
              <w:widowControl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spacing w:line="360" w:lineRule="auto"/>
              <w:ind w:left="0" w:right="0"/>
              <w:jc w:val="center"/>
              <w:textAlignment w:val="auto"/>
              <w:rPr>
                <w:rFonts w:hint="eastAsia" w:ascii="宋体" w:hAnsi="宋体" w:eastAsia="宋体" w:cs="宋体"/>
                <w:sz w:val="21"/>
                <w:szCs w:val="21"/>
              </w:rPr>
            </w:pPr>
            <w:r>
              <w:rPr>
                <w:rFonts w:hint="eastAsia" w:ascii="宋体" w:hAnsi="宋体" w:eastAsia="宋体" w:cs="宋体"/>
                <w:sz w:val="21"/>
                <w:szCs w:val="21"/>
              </w:rPr>
              <w:t>评审因素</w:t>
            </w:r>
          </w:p>
        </w:tc>
        <w:tc>
          <w:tcPr>
            <w:tcW w:w="7171" w:type="dxa"/>
            <w:noWrap/>
            <w:vAlign w:val="center"/>
          </w:tcPr>
          <w:p w14:paraId="63487562">
            <w:pPr>
              <w:keepNext w:val="0"/>
              <w:keepLines w:val="0"/>
              <w:pageBreakBefore w:val="0"/>
              <w:widowControl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spacing w:line="360" w:lineRule="auto"/>
              <w:ind w:left="0" w:right="0"/>
              <w:jc w:val="center"/>
              <w:textAlignment w:val="auto"/>
              <w:rPr>
                <w:rFonts w:hint="eastAsia" w:ascii="宋体" w:hAnsi="宋体" w:eastAsia="宋体" w:cs="宋体"/>
                <w:sz w:val="21"/>
                <w:szCs w:val="21"/>
              </w:rPr>
            </w:pPr>
            <w:r>
              <w:rPr>
                <w:rFonts w:hint="eastAsia" w:ascii="宋体" w:hAnsi="宋体" w:eastAsia="宋体" w:cs="宋体"/>
                <w:sz w:val="21"/>
                <w:szCs w:val="21"/>
              </w:rPr>
              <w:t>评审标准</w:t>
            </w:r>
          </w:p>
        </w:tc>
      </w:tr>
      <w:tr w14:paraId="4F92E5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1410" w:type="dxa"/>
            <w:noWrap/>
            <w:vAlign w:val="center"/>
          </w:tcPr>
          <w:p w14:paraId="10B4418F">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center"/>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技术响应</w:t>
            </w:r>
          </w:p>
          <w:p w14:paraId="0EB2EC64">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center"/>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w:t>
            </w:r>
            <w:r>
              <w:rPr>
                <w:rFonts w:hint="eastAsia" w:ascii="宋体" w:hAnsi="宋体" w:cs="宋体"/>
                <w:sz w:val="21"/>
                <w:szCs w:val="21"/>
                <w:lang w:val="en-US" w:eastAsia="zh-CN"/>
              </w:rPr>
              <w:t>3</w:t>
            </w:r>
            <w:r>
              <w:rPr>
                <w:rFonts w:hint="eastAsia" w:ascii="宋体" w:hAnsi="宋体" w:eastAsia="宋体" w:cs="宋体"/>
                <w:sz w:val="21"/>
                <w:szCs w:val="21"/>
                <w:lang w:val="en-US" w:eastAsia="zh-CN"/>
              </w:rPr>
              <w:t>0分</w:t>
            </w:r>
            <w:r>
              <w:rPr>
                <w:rFonts w:hint="eastAsia" w:ascii="宋体" w:hAnsi="宋体" w:eastAsia="宋体" w:cs="宋体"/>
                <w:sz w:val="21"/>
                <w:szCs w:val="21"/>
                <w:lang w:eastAsia="zh-CN"/>
              </w:rPr>
              <w:t>）</w:t>
            </w:r>
          </w:p>
        </w:tc>
        <w:tc>
          <w:tcPr>
            <w:tcW w:w="7171" w:type="dxa"/>
            <w:noWrap/>
            <w:vAlign w:val="center"/>
          </w:tcPr>
          <w:p w14:paraId="65F61D89">
            <w:pPr>
              <w:keepNext w:val="0"/>
              <w:keepLines w:val="0"/>
              <w:pageBreakBefore w:val="0"/>
              <w:widowControl w:val="0"/>
              <w:kinsoku/>
              <w:wordWrap/>
              <w:overflowPunct/>
              <w:topLinePunct w:val="0"/>
              <w:autoSpaceDE/>
              <w:autoSpaceDN/>
              <w:bidi w:val="0"/>
              <w:adjustRightInd/>
              <w:snapToGrid/>
              <w:spacing w:line="360" w:lineRule="auto"/>
              <w:ind w:right="0"/>
              <w:jc w:val="both"/>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sz w:val="21"/>
                <w:szCs w:val="21"/>
                <w:lang w:val="en-US" w:eastAsia="zh-CN"/>
              </w:rPr>
              <w:t>完全满足招标文件技术要求</w:t>
            </w:r>
            <w:r>
              <w:rPr>
                <w:rFonts w:hint="eastAsia" w:ascii="宋体" w:hAnsi="宋体" w:eastAsia="宋体" w:cs="宋体"/>
                <w:b w:val="0"/>
                <w:bCs/>
                <w:color w:val="auto"/>
                <w:sz w:val="21"/>
                <w:szCs w:val="21"/>
                <w:lang w:val="en-US" w:eastAsia="zh-CN"/>
              </w:rPr>
              <w:t>的，</w:t>
            </w:r>
            <w:r>
              <w:rPr>
                <w:rFonts w:hint="eastAsia" w:ascii="宋体" w:hAnsi="宋体" w:eastAsia="宋体" w:cs="宋体"/>
                <w:b w:val="0"/>
                <w:bCs/>
                <w:color w:val="auto"/>
                <w:sz w:val="21"/>
                <w:szCs w:val="21"/>
                <w:highlight w:val="none"/>
                <w:lang w:val="en-US" w:eastAsia="zh-CN"/>
              </w:rPr>
              <w:t>得</w:t>
            </w:r>
            <w:r>
              <w:rPr>
                <w:rFonts w:hint="eastAsia" w:ascii="宋体" w:hAnsi="宋体" w:cs="宋体"/>
                <w:b w:val="0"/>
                <w:bCs/>
                <w:color w:val="auto"/>
                <w:sz w:val="21"/>
                <w:szCs w:val="21"/>
                <w:highlight w:val="none"/>
                <w:lang w:val="en-US" w:eastAsia="zh-CN"/>
              </w:rPr>
              <w:t>30</w:t>
            </w:r>
            <w:r>
              <w:rPr>
                <w:rFonts w:hint="eastAsia" w:ascii="宋体" w:hAnsi="宋体" w:eastAsia="宋体" w:cs="宋体"/>
                <w:b w:val="0"/>
                <w:bCs/>
                <w:color w:val="auto"/>
                <w:sz w:val="21"/>
                <w:szCs w:val="21"/>
                <w:highlight w:val="none"/>
                <w:lang w:val="en-US" w:eastAsia="zh-CN"/>
              </w:rPr>
              <w:t>分；标“▲”的技术指标，每有一项负偏离扣</w:t>
            </w:r>
            <w:r>
              <w:rPr>
                <w:rFonts w:hint="eastAsia" w:ascii="宋体" w:hAnsi="宋体" w:cs="宋体"/>
                <w:b w:val="0"/>
                <w:bCs/>
                <w:color w:val="auto"/>
                <w:sz w:val="21"/>
                <w:szCs w:val="21"/>
                <w:highlight w:val="none"/>
                <w:lang w:val="en-US" w:eastAsia="zh-CN"/>
              </w:rPr>
              <w:t>2</w:t>
            </w:r>
            <w:r>
              <w:rPr>
                <w:rFonts w:hint="eastAsia" w:ascii="宋体" w:hAnsi="宋体" w:eastAsia="宋体" w:cs="宋体"/>
                <w:b w:val="0"/>
                <w:bCs/>
                <w:color w:val="auto"/>
                <w:sz w:val="21"/>
                <w:szCs w:val="21"/>
                <w:highlight w:val="none"/>
                <w:lang w:val="en-US" w:eastAsia="zh-CN"/>
              </w:rPr>
              <w:t>分</w:t>
            </w:r>
            <w:r>
              <w:rPr>
                <w:rFonts w:hint="eastAsia" w:ascii="宋体" w:hAnsi="宋体" w:cs="宋体"/>
                <w:b w:val="0"/>
                <w:bCs/>
                <w:color w:val="auto"/>
                <w:sz w:val="21"/>
                <w:szCs w:val="21"/>
                <w:highlight w:val="none"/>
                <w:lang w:val="en-US" w:eastAsia="zh-CN"/>
              </w:rPr>
              <w:t>，</w:t>
            </w:r>
            <w:r>
              <w:rPr>
                <w:rFonts w:hint="eastAsia" w:ascii="宋体" w:hAnsi="宋体" w:eastAsia="宋体" w:cs="宋体"/>
                <w:b w:val="0"/>
                <w:bCs/>
                <w:color w:val="auto"/>
                <w:sz w:val="21"/>
                <w:szCs w:val="21"/>
                <w:highlight w:val="none"/>
                <w:lang w:val="en-US" w:eastAsia="zh-CN"/>
              </w:rPr>
              <w:t>扣完为止；</w:t>
            </w:r>
          </w:p>
          <w:p w14:paraId="1255F181">
            <w:pPr>
              <w:keepNext w:val="0"/>
              <w:keepLines w:val="0"/>
              <w:pageBreakBefore w:val="0"/>
              <w:widowControl w:val="0"/>
              <w:kinsoku/>
              <w:wordWrap/>
              <w:overflowPunct/>
              <w:topLinePunct w:val="0"/>
              <w:autoSpaceDE/>
              <w:autoSpaceDN/>
              <w:bidi w:val="0"/>
              <w:adjustRightInd/>
              <w:snapToGrid/>
              <w:spacing w:line="360" w:lineRule="auto"/>
              <w:ind w:right="0"/>
              <w:jc w:val="both"/>
              <w:textAlignment w:val="auto"/>
              <w:rPr>
                <w:rFonts w:hint="eastAsia" w:ascii="宋体" w:hAnsi="宋体" w:eastAsia="宋体" w:cs="宋体"/>
                <w:b/>
                <w:sz w:val="21"/>
                <w:szCs w:val="21"/>
              </w:rPr>
            </w:pPr>
            <w:r>
              <w:rPr>
                <w:rFonts w:hint="eastAsia" w:ascii="宋体" w:hAnsi="宋体" w:eastAsia="宋体" w:cs="宋体"/>
                <w:b/>
                <w:sz w:val="21"/>
                <w:szCs w:val="21"/>
                <w:lang w:val="en-US" w:eastAsia="zh-CN"/>
              </w:rPr>
              <w:t>注：投标人须提供投标产品的技术要求响应及偏离表（须按序号清晰列出技术参数指标功能等，以便与招标的技术参数要求相对比）。标“▲”指标要求按照</w:t>
            </w:r>
            <w:r>
              <w:rPr>
                <w:rFonts w:hint="eastAsia" w:ascii="宋体" w:hAnsi="宋体" w:cs="宋体"/>
                <w:b/>
                <w:sz w:val="21"/>
                <w:szCs w:val="21"/>
                <w:lang w:val="en-US" w:eastAsia="zh-CN"/>
              </w:rPr>
              <w:t>项目</w:t>
            </w:r>
            <w:r>
              <w:rPr>
                <w:rFonts w:hint="eastAsia" w:ascii="宋体" w:hAnsi="宋体" w:eastAsia="宋体" w:cs="宋体"/>
                <w:b/>
                <w:sz w:val="21"/>
                <w:szCs w:val="21"/>
                <w:lang w:val="en-US" w:eastAsia="zh-CN"/>
              </w:rPr>
              <w:t>需求中的具体参数需求响应，并按招标文件要求提供相关证明材料原件彩色扫描件，</w:t>
            </w:r>
            <w:r>
              <w:rPr>
                <w:rFonts w:hint="eastAsia" w:ascii="宋体" w:hAnsi="宋体" w:eastAsia="宋体" w:cs="宋体"/>
                <w:b/>
                <w:sz w:val="21"/>
                <w:szCs w:val="21"/>
                <w:lang w:val="en-GB" w:eastAsia="zh-CN"/>
              </w:rPr>
              <w:t>并标明证明材料在投标文件中的具体位置并做明显标识，便于评审。证明材料未提供的或提供与要求不符的视为负偏离。</w:t>
            </w:r>
          </w:p>
        </w:tc>
      </w:tr>
      <w:tr w14:paraId="0B6EE1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8" w:hRule="atLeast"/>
          <w:jc w:val="center"/>
        </w:trPr>
        <w:tc>
          <w:tcPr>
            <w:tcW w:w="1410" w:type="dxa"/>
            <w:tcBorders>
              <w:bottom w:val="single" w:color="auto" w:sz="4" w:space="0"/>
            </w:tcBorders>
            <w:noWrap/>
            <w:vAlign w:val="center"/>
          </w:tcPr>
          <w:p w14:paraId="2CB4FC11">
            <w:pPr>
              <w:keepNext w:val="0"/>
              <w:keepLines w:val="0"/>
              <w:pageBreakBefore w:val="0"/>
              <w:widowControl w:val="0"/>
              <w:kinsoku/>
              <w:wordWrap/>
              <w:overflowPunct/>
              <w:topLinePunct w:val="0"/>
              <w:autoSpaceDE/>
              <w:autoSpaceDN/>
              <w:bidi w:val="0"/>
              <w:adjustRightInd/>
              <w:snapToGrid/>
              <w:spacing w:line="360" w:lineRule="auto"/>
              <w:ind w:left="0" w:right="0"/>
              <w:jc w:val="center"/>
              <w:textAlignment w:val="auto"/>
              <w:rPr>
                <w:rFonts w:hint="eastAsia" w:ascii="宋体" w:hAnsi="宋体" w:eastAsia="宋体" w:cs="宋体"/>
                <w:sz w:val="21"/>
                <w:szCs w:val="21"/>
                <w:lang w:eastAsia="zh-CN"/>
              </w:rPr>
            </w:pPr>
            <w:r>
              <w:rPr>
                <w:rFonts w:hint="eastAsia" w:ascii="宋体" w:hAnsi="宋体" w:eastAsia="宋体" w:cs="宋体"/>
                <w:color w:val="auto"/>
                <w:sz w:val="21"/>
                <w:szCs w:val="21"/>
                <w:lang w:eastAsia="zh-CN"/>
              </w:rPr>
              <w:t>质保及运维期（</w:t>
            </w:r>
            <w:r>
              <w:rPr>
                <w:rFonts w:hint="eastAsia" w:ascii="宋体" w:hAnsi="宋体" w:eastAsia="宋体" w:cs="宋体"/>
                <w:color w:val="auto"/>
                <w:sz w:val="21"/>
                <w:szCs w:val="21"/>
                <w:lang w:val="en-US" w:eastAsia="zh-CN"/>
              </w:rPr>
              <w:t>1</w:t>
            </w:r>
            <w:r>
              <w:rPr>
                <w:rFonts w:hint="eastAsia" w:ascii="宋体" w:hAnsi="宋体" w:eastAsia="宋体" w:cs="宋体"/>
                <w:color w:val="auto"/>
                <w:sz w:val="21"/>
                <w:szCs w:val="21"/>
                <w:lang w:eastAsia="zh-CN"/>
              </w:rPr>
              <w:t>分）</w:t>
            </w:r>
          </w:p>
        </w:tc>
        <w:tc>
          <w:tcPr>
            <w:tcW w:w="7171" w:type="dxa"/>
            <w:tcBorders>
              <w:bottom w:val="single" w:color="auto" w:sz="4" w:space="0"/>
            </w:tcBorders>
            <w:noWrap/>
            <w:vAlign w:val="center"/>
          </w:tcPr>
          <w:p w14:paraId="6F0ACC25">
            <w:pPr>
              <w:keepNext w:val="0"/>
              <w:keepLines w:val="0"/>
              <w:pageBreakBefore w:val="0"/>
              <w:widowControl w:val="0"/>
              <w:kinsoku/>
              <w:wordWrap/>
              <w:overflowPunct/>
              <w:topLinePunct w:val="0"/>
              <w:autoSpaceDE/>
              <w:autoSpaceDN/>
              <w:bidi w:val="0"/>
              <w:adjustRightInd/>
              <w:snapToGrid/>
              <w:spacing w:line="360" w:lineRule="auto"/>
              <w:ind w:right="0" w:rightChars="0"/>
              <w:jc w:val="left"/>
              <w:textAlignment w:val="auto"/>
              <w:rPr>
                <w:rFonts w:hint="eastAsia" w:ascii="宋体" w:hAnsi="宋体" w:eastAsia="宋体" w:cs="宋体"/>
                <w:b/>
                <w:sz w:val="21"/>
                <w:szCs w:val="21"/>
                <w:lang w:val="en-US" w:eastAsia="zh-CN"/>
              </w:rPr>
            </w:pPr>
            <w:r>
              <w:rPr>
                <w:rFonts w:hint="eastAsia" w:ascii="宋体" w:hAnsi="宋体" w:eastAsia="宋体" w:cs="宋体"/>
                <w:b w:val="0"/>
                <w:bCs/>
                <w:color w:val="auto"/>
                <w:sz w:val="21"/>
                <w:szCs w:val="21"/>
                <w:lang w:val="en-US" w:eastAsia="zh-CN"/>
              </w:rPr>
              <w:t>本项目免费质保及运维期2年，在此基础上每增加1年得1分，最高得1分。</w:t>
            </w:r>
            <w:r>
              <w:rPr>
                <w:rFonts w:hint="eastAsia" w:ascii="宋体" w:hAnsi="宋体" w:eastAsia="宋体" w:cs="宋体"/>
                <w:b/>
                <w:color w:val="auto"/>
                <w:sz w:val="21"/>
                <w:szCs w:val="21"/>
                <w:lang w:val="en-US" w:eastAsia="zh-CN"/>
              </w:rPr>
              <w:t>注：提供承诺书（格式自拟）原件</w:t>
            </w:r>
            <w:r>
              <w:rPr>
                <w:rFonts w:hint="eastAsia" w:ascii="宋体" w:hAnsi="宋体" w:cs="宋体"/>
                <w:b/>
                <w:color w:val="auto"/>
                <w:sz w:val="21"/>
                <w:szCs w:val="21"/>
                <w:lang w:val="en-US" w:eastAsia="zh-CN"/>
              </w:rPr>
              <w:t>彩色</w:t>
            </w:r>
            <w:r>
              <w:rPr>
                <w:rFonts w:hint="eastAsia" w:ascii="宋体" w:hAnsi="宋体" w:eastAsia="宋体" w:cs="宋体"/>
                <w:b/>
                <w:color w:val="auto"/>
                <w:sz w:val="21"/>
                <w:szCs w:val="21"/>
                <w:lang w:val="en-US" w:eastAsia="zh-CN"/>
              </w:rPr>
              <w:t>扫描件并上传至投标文件中，未提供或未按要求提供此项不得分。</w:t>
            </w:r>
          </w:p>
        </w:tc>
      </w:tr>
      <w:tr w14:paraId="20830C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1410" w:type="dxa"/>
            <w:tcBorders>
              <w:top w:val="single" w:color="auto" w:sz="4" w:space="0"/>
              <w:left w:val="single" w:color="auto" w:sz="4" w:space="0"/>
              <w:bottom w:val="single" w:color="auto" w:sz="4" w:space="0"/>
              <w:right w:val="single" w:color="auto" w:sz="4" w:space="0"/>
            </w:tcBorders>
            <w:noWrap/>
            <w:vAlign w:val="center"/>
          </w:tcPr>
          <w:p w14:paraId="06152904">
            <w:pPr>
              <w:keepNext w:val="0"/>
              <w:keepLines w:val="0"/>
              <w:pageBreakBefore w:val="0"/>
              <w:widowControl w:val="0"/>
              <w:kinsoku/>
              <w:wordWrap/>
              <w:overflowPunct/>
              <w:topLinePunct w:val="0"/>
              <w:autoSpaceDE/>
              <w:autoSpaceDN/>
              <w:bidi w:val="0"/>
              <w:adjustRightInd/>
              <w:snapToGrid/>
              <w:spacing w:line="360" w:lineRule="auto"/>
              <w:ind w:left="0" w:right="0"/>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类似业绩</w:t>
            </w:r>
          </w:p>
          <w:p w14:paraId="7415D4BC">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jc w:val="center"/>
              <w:textAlignment w:val="auto"/>
              <w:rPr>
                <w:rFonts w:hint="eastAsia" w:ascii="宋体" w:hAnsi="宋体" w:eastAsia="宋体" w:cs="宋体"/>
                <w:sz w:val="21"/>
                <w:szCs w:val="21"/>
                <w:lang w:eastAsia="zh-CN"/>
              </w:rPr>
            </w:pPr>
            <w:r>
              <w:rPr>
                <w:rFonts w:hint="eastAsia" w:ascii="宋体" w:hAnsi="宋体" w:eastAsia="宋体" w:cs="宋体"/>
                <w:color w:val="auto"/>
                <w:sz w:val="21"/>
                <w:szCs w:val="21"/>
              </w:rPr>
              <w:t>（</w:t>
            </w:r>
            <w:r>
              <w:rPr>
                <w:rFonts w:hint="eastAsia" w:ascii="宋体" w:hAnsi="宋体" w:cs="宋体"/>
                <w:color w:val="auto"/>
                <w:sz w:val="21"/>
                <w:szCs w:val="21"/>
                <w:lang w:val="en-US" w:eastAsia="zh-CN"/>
              </w:rPr>
              <w:t>9</w:t>
            </w:r>
            <w:r>
              <w:rPr>
                <w:rFonts w:hint="eastAsia" w:ascii="宋体" w:hAnsi="宋体" w:eastAsia="宋体" w:cs="宋体"/>
                <w:color w:val="auto"/>
                <w:sz w:val="21"/>
                <w:szCs w:val="21"/>
              </w:rPr>
              <w:t>分）</w:t>
            </w:r>
          </w:p>
        </w:tc>
        <w:tc>
          <w:tcPr>
            <w:tcW w:w="7171" w:type="dxa"/>
            <w:tcBorders>
              <w:top w:val="single" w:color="auto" w:sz="4" w:space="0"/>
              <w:left w:val="single" w:color="auto" w:sz="4" w:space="0"/>
              <w:bottom w:val="single" w:color="auto" w:sz="4" w:space="0"/>
              <w:right w:val="single" w:color="auto" w:sz="4" w:space="0"/>
            </w:tcBorders>
            <w:noWrap/>
            <w:vAlign w:val="center"/>
          </w:tcPr>
          <w:p w14:paraId="661B5B27">
            <w:pPr>
              <w:keepNext w:val="0"/>
              <w:keepLines w:val="0"/>
              <w:pageBreakBefore w:val="0"/>
              <w:widowControl w:val="0"/>
              <w:kinsoku/>
              <w:wordWrap/>
              <w:overflowPunct/>
              <w:topLinePunct w:val="0"/>
              <w:autoSpaceDE/>
              <w:autoSpaceDN/>
              <w:bidi w:val="0"/>
              <w:adjustRightInd/>
              <w:snapToGrid/>
              <w:spacing w:line="360" w:lineRule="auto"/>
              <w:ind w:right="0"/>
              <w:jc w:val="left"/>
              <w:textAlignment w:val="auto"/>
              <w:rPr>
                <w:rFonts w:hint="eastAsia" w:ascii="宋体" w:hAnsi="宋体" w:eastAsia="宋体" w:cs="宋体"/>
                <w:b/>
                <w:sz w:val="21"/>
                <w:szCs w:val="21"/>
                <w:lang w:val="en-US" w:eastAsia="zh-CN"/>
              </w:rPr>
            </w:pPr>
            <w:r>
              <w:rPr>
                <w:rFonts w:hint="eastAsia" w:ascii="宋体" w:hAnsi="宋体" w:eastAsia="宋体" w:cs="宋体"/>
                <w:color w:val="auto"/>
                <w:sz w:val="21"/>
                <w:szCs w:val="21"/>
              </w:rPr>
              <w:t>自202</w:t>
            </w:r>
            <w:r>
              <w:rPr>
                <w:rFonts w:hint="eastAsia" w:ascii="宋体" w:hAnsi="宋体" w:eastAsia="宋体" w:cs="宋体"/>
                <w:color w:val="auto"/>
                <w:sz w:val="21"/>
                <w:szCs w:val="21"/>
                <w:lang w:val="en-US" w:eastAsia="zh-CN"/>
              </w:rPr>
              <w:t>3</w:t>
            </w:r>
            <w:r>
              <w:rPr>
                <w:rFonts w:hint="eastAsia" w:ascii="宋体" w:hAnsi="宋体" w:eastAsia="宋体" w:cs="宋体"/>
                <w:color w:val="auto"/>
                <w:sz w:val="21"/>
                <w:szCs w:val="21"/>
              </w:rPr>
              <w:t>年1月1日以来</w:t>
            </w:r>
            <w:r>
              <w:rPr>
                <w:rFonts w:hint="eastAsia" w:ascii="宋体" w:hAnsi="宋体" w:eastAsia="宋体" w:cs="宋体"/>
                <w:color w:val="auto"/>
                <w:sz w:val="21"/>
                <w:szCs w:val="21"/>
                <w:lang w:eastAsia="zh-CN"/>
              </w:rPr>
              <w:t>（时间以合同签订时间为准）</w:t>
            </w:r>
            <w:r>
              <w:rPr>
                <w:rFonts w:hint="eastAsia" w:ascii="宋体" w:hAnsi="宋体" w:eastAsia="宋体" w:cs="宋体"/>
                <w:color w:val="auto"/>
                <w:sz w:val="21"/>
                <w:szCs w:val="21"/>
              </w:rPr>
              <w:t>，投标人具</w:t>
            </w:r>
            <w:r>
              <w:rPr>
                <w:rFonts w:hint="eastAsia" w:ascii="宋体" w:hAnsi="宋体" w:eastAsia="宋体" w:cs="宋体"/>
                <w:color w:val="auto"/>
                <w:sz w:val="21"/>
                <w:szCs w:val="21"/>
                <w:lang w:eastAsia="zh-CN"/>
              </w:rPr>
              <w:t>有</w:t>
            </w:r>
            <w:r>
              <w:rPr>
                <w:rFonts w:hint="eastAsia" w:ascii="宋体" w:hAnsi="宋体" w:eastAsia="宋体" w:cs="宋体"/>
                <w:color w:val="auto"/>
                <w:sz w:val="21"/>
                <w:szCs w:val="21"/>
                <w:lang w:val="en-US" w:eastAsia="zh-CN"/>
              </w:rPr>
              <w:t>类似供货业绩的</w:t>
            </w:r>
            <w:r>
              <w:rPr>
                <w:rFonts w:hint="eastAsia" w:ascii="宋体" w:hAnsi="宋体" w:eastAsia="宋体" w:cs="宋体"/>
                <w:color w:val="000000"/>
                <w:sz w:val="21"/>
                <w:szCs w:val="21"/>
                <w:highlight w:val="none"/>
                <w:lang w:val="en-US" w:eastAsia="zh-CN"/>
              </w:rPr>
              <w:t>，每提供1个得</w:t>
            </w:r>
            <w:r>
              <w:rPr>
                <w:rFonts w:hint="eastAsia" w:ascii="宋体" w:hAnsi="宋体" w:cs="宋体"/>
                <w:color w:val="000000"/>
                <w:sz w:val="21"/>
                <w:szCs w:val="21"/>
                <w:highlight w:val="none"/>
                <w:lang w:val="en-US" w:eastAsia="zh-CN"/>
              </w:rPr>
              <w:t>3</w:t>
            </w:r>
            <w:r>
              <w:rPr>
                <w:rFonts w:hint="eastAsia" w:ascii="宋体" w:hAnsi="宋体" w:eastAsia="宋体" w:cs="宋体"/>
                <w:color w:val="000000"/>
                <w:sz w:val="21"/>
                <w:szCs w:val="21"/>
                <w:highlight w:val="none"/>
                <w:lang w:val="en-US" w:eastAsia="zh-CN"/>
              </w:rPr>
              <w:t>分，最高得</w:t>
            </w:r>
            <w:r>
              <w:rPr>
                <w:rFonts w:hint="eastAsia" w:ascii="宋体" w:hAnsi="宋体" w:cs="宋体"/>
                <w:color w:val="000000"/>
                <w:sz w:val="21"/>
                <w:szCs w:val="21"/>
                <w:highlight w:val="none"/>
                <w:lang w:val="en-US" w:eastAsia="zh-CN"/>
              </w:rPr>
              <w:t>9</w:t>
            </w:r>
            <w:r>
              <w:rPr>
                <w:rFonts w:hint="eastAsia" w:ascii="宋体" w:hAnsi="宋体" w:eastAsia="宋体" w:cs="宋体"/>
                <w:color w:val="000000"/>
                <w:sz w:val="21"/>
                <w:szCs w:val="21"/>
                <w:highlight w:val="none"/>
                <w:lang w:val="en-US" w:eastAsia="zh-CN"/>
              </w:rPr>
              <w:t>分。</w:t>
            </w:r>
            <w:r>
              <w:rPr>
                <w:rFonts w:hint="eastAsia" w:ascii="宋体" w:hAnsi="宋体" w:eastAsia="宋体" w:cs="宋体"/>
                <w:b/>
                <w:color w:val="auto"/>
                <w:sz w:val="21"/>
                <w:szCs w:val="21"/>
                <w:lang w:eastAsia="zh-CN"/>
              </w:rPr>
              <w:t>注：</w:t>
            </w:r>
            <w:r>
              <w:rPr>
                <w:rFonts w:hint="eastAsia" w:ascii="宋体" w:hAnsi="宋体" w:eastAsia="宋体" w:cs="宋体"/>
                <w:b/>
                <w:color w:val="auto"/>
                <w:sz w:val="21"/>
                <w:szCs w:val="21"/>
              </w:rPr>
              <w:t>提供合同原件</w:t>
            </w:r>
            <w:r>
              <w:rPr>
                <w:rFonts w:hint="eastAsia" w:ascii="宋体" w:hAnsi="宋体" w:eastAsia="宋体" w:cs="宋体"/>
                <w:b/>
                <w:color w:val="auto"/>
                <w:sz w:val="21"/>
                <w:szCs w:val="21"/>
                <w:lang w:eastAsia="zh-CN"/>
              </w:rPr>
              <w:t>彩色</w:t>
            </w:r>
            <w:r>
              <w:rPr>
                <w:rFonts w:hint="eastAsia" w:ascii="宋体" w:hAnsi="宋体" w:eastAsia="宋体" w:cs="宋体"/>
                <w:b/>
                <w:color w:val="auto"/>
                <w:sz w:val="21"/>
                <w:szCs w:val="21"/>
              </w:rPr>
              <w:t>扫描件</w:t>
            </w:r>
            <w:r>
              <w:rPr>
                <w:rFonts w:hint="eastAsia" w:ascii="宋体" w:hAnsi="宋体" w:eastAsia="宋体" w:cs="宋体"/>
                <w:b/>
                <w:bCs/>
                <w:color w:val="auto"/>
                <w:sz w:val="21"/>
                <w:szCs w:val="21"/>
                <w:highlight w:val="none"/>
                <w:lang w:val="en-US" w:eastAsia="zh-CN"/>
              </w:rPr>
              <w:t>上传至电子响应文件中</w:t>
            </w:r>
            <w:r>
              <w:rPr>
                <w:rFonts w:hint="eastAsia" w:ascii="宋体" w:hAnsi="宋体" w:eastAsia="宋体" w:cs="宋体"/>
                <w:b/>
                <w:color w:val="auto"/>
                <w:sz w:val="21"/>
                <w:szCs w:val="21"/>
              </w:rPr>
              <w:t>，合同的标的名称、</w:t>
            </w:r>
            <w:r>
              <w:rPr>
                <w:rFonts w:hint="eastAsia" w:ascii="宋体" w:hAnsi="宋体" w:eastAsia="宋体" w:cs="宋体"/>
                <w:b/>
                <w:color w:val="auto"/>
                <w:sz w:val="21"/>
                <w:szCs w:val="21"/>
                <w:lang w:eastAsia="zh-CN"/>
              </w:rPr>
              <w:t>内容、</w:t>
            </w:r>
            <w:r>
              <w:rPr>
                <w:rFonts w:hint="eastAsia" w:ascii="宋体" w:hAnsi="宋体" w:eastAsia="宋体" w:cs="宋体"/>
                <w:b/>
                <w:color w:val="auto"/>
                <w:sz w:val="21"/>
                <w:szCs w:val="21"/>
              </w:rPr>
              <w:t>签订时间等信息必须清晰，否则不得分。</w:t>
            </w:r>
            <w:r>
              <w:rPr>
                <w:rFonts w:hint="eastAsia" w:ascii="宋体" w:hAnsi="宋体" w:eastAsia="宋体" w:cs="宋体"/>
                <w:b/>
                <w:color w:val="auto"/>
                <w:sz w:val="21"/>
                <w:szCs w:val="21"/>
                <w:lang w:val="zh-CN"/>
              </w:rPr>
              <w:t>合同中产品</w:t>
            </w:r>
            <w:r>
              <w:rPr>
                <w:rFonts w:hint="eastAsia" w:ascii="宋体" w:hAnsi="宋体" w:eastAsia="宋体" w:cs="宋体"/>
                <w:b/>
                <w:color w:val="auto"/>
                <w:sz w:val="21"/>
                <w:szCs w:val="21"/>
              </w:rPr>
              <w:t>名称相同或类似，由评审委员会统一认定后给予得分。</w:t>
            </w:r>
          </w:p>
        </w:tc>
      </w:tr>
      <w:tr w14:paraId="7AC2E4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8581" w:type="dxa"/>
            <w:gridSpan w:val="2"/>
            <w:tcBorders>
              <w:top w:val="single" w:color="auto" w:sz="4" w:space="0"/>
              <w:left w:val="nil"/>
              <w:bottom w:val="single" w:color="auto" w:sz="4" w:space="0"/>
              <w:right w:val="nil"/>
            </w:tcBorders>
            <w:noWrap/>
            <w:vAlign w:val="center"/>
          </w:tcPr>
          <w:p w14:paraId="69625081">
            <w:pPr>
              <w:keepNext w:val="0"/>
              <w:keepLines w:val="0"/>
              <w:pageBreakBefore w:val="0"/>
              <w:widowControl w:val="0"/>
              <w:kinsoku/>
              <w:wordWrap/>
              <w:overflowPunct/>
              <w:topLinePunct w:val="0"/>
              <w:autoSpaceDE/>
              <w:autoSpaceDN/>
              <w:bidi w:val="0"/>
              <w:adjustRightInd/>
              <w:snapToGrid/>
              <w:spacing w:line="360" w:lineRule="auto"/>
              <w:ind w:right="0"/>
              <w:jc w:val="both"/>
              <w:textAlignment w:val="auto"/>
              <w:rPr>
                <w:rFonts w:hint="eastAsia" w:ascii="宋体" w:hAnsi="宋体" w:eastAsia="宋体" w:cs="宋体"/>
                <w:b/>
                <w:bCs/>
                <w:sz w:val="21"/>
                <w:szCs w:val="21"/>
                <w:lang w:val="en-US" w:eastAsia="zh-CN"/>
              </w:rPr>
            </w:pPr>
            <w:r>
              <w:rPr>
                <w:rFonts w:hint="eastAsia" w:ascii="宋体" w:hAnsi="宋体" w:eastAsia="宋体" w:cs="宋体"/>
                <w:sz w:val="21"/>
                <w:szCs w:val="21"/>
                <w:lang w:val="en-US" w:eastAsia="zh-CN"/>
              </w:rPr>
              <w:t>（3）技术分（</w:t>
            </w:r>
            <w:r>
              <w:rPr>
                <w:rFonts w:hint="eastAsia" w:ascii="宋体" w:hAnsi="宋体" w:cs="宋体"/>
                <w:sz w:val="21"/>
                <w:szCs w:val="21"/>
                <w:lang w:val="en-US" w:eastAsia="zh-CN"/>
              </w:rPr>
              <w:t>30</w:t>
            </w:r>
            <w:r>
              <w:rPr>
                <w:rFonts w:hint="eastAsia" w:ascii="宋体" w:hAnsi="宋体" w:eastAsia="宋体" w:cs="宋体"/>
                <w:sz w:val="21"/>
                <w:szCs w:val="21"/>
                <w:lang w:val="en-US" w:eastAsia="zh-CN"/>
              </w:rPr>
              <w:t>分）</w:t>
            </w:r>
          </w:p>
        </w:tc>
      </w:tr>
      <w:tr w14:paraId="52C0B4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1410" w:type="dxa"/>
            <w:tcBorders>
              <w:top w:val="single" w:color="auto" w:sz="4" w:space="0"/>
              <w:left w:val="single" w:color="auto" w:sz="4" w:space="0"/>
              <w:bottom w:val="single" w:color="auto" w:sz="4" w:space="0"/>
              <w:right w:val="single" w:color="auto" w:sz="4" w:space="0"/>
            </w:tcBorders>
            <w:noWrap/>
            <w:vAlign w:val="center"/>
          </w:tcPr>
          <w:p w14:paraId="7D395D4B">
            <w:pPr>
              <w:keepNext w:val="0"/>
              <w:keepLines w:val="0"/>
              <w:pageBreakBefore w:val="0"/>
              <w:widowControl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spacing w:line="360" w:lineRule="auto"/>
              <w:ind w:firstLine="0"/>
              <w:jc w:val="center"/>
              <w:textAlignment w:val="auto"/>
              <w:rPr>
                <w:rFonts w:hint="eastAsia" w:ascii="宋体" w:hAnsi="宋体" w:eastAsia="宋体" w:cs="宋体"/>
                <w:sz w:val="21"/>
                <w:szCs w:val="21"/>
              </w:rPr>
            </w:pPr>
            <w:r>
              <w:rPr>
                <w:rFonts w:hint="eastAsia" w:ascii="宋体" w:hAnsi="宋体" w:eastAsia="宋体" w:cs="宋体"/>
                <w:sz w:val="21"/>
                <w:szCs w:val="21"/>
                <w:lang w:eastAsia="zh-CN"/>
              </w:rPr>
              <w:t>项目</w:t>
            </w:r>
            <w:r>
              <w:rPr>
                <w:rFonts w:hint="eastAsia" w:ascii="宋体" w:hAnsi="宋体" w:eastAsia="宋体" w:cs="宋体"/>
                <w:sz w:val="21"/>
                <w:szCs w:val="21"/>
              </w:rPr>
              <w:t>实施</w:t>
            </w:r>
          </w:p>
          <w:p w14:paraId="7397E448">
            <w:pPr>
              <w:keepNext w:val="0"/>
              <w:keepLines w:val="0"/>
              <w:pageBreakBefore w:val="0"/>
              <w:widowControl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spacing w:line="360" w:lineRule="auto"/>
              <w:ind w:firstLine="0"/>
              <w:jc w:val="center"/>
              <w:textAlignment w:val="auto"/>
              <w:rPr>
                <w:rFonts w:hint="eastAsia" w:ascii="宋体" w:hAnsi="宋体" w:eastAsia="宋体" w:cs="宋体"/>
                <w:sz w:val="21"/>
                <w:szCs w:val="21"/>
              </w:rPr>
            </w:pPr>
            <w:r>
              <w:rPr>
                <w:rFonts w:hint="eastAsia" w:ascii="宋体" w:hAnsi="宋体" w:eastAsia="宋体" w:cs="宋体"/>
                <w:sz w:val="21"/>
                <w:szCs w:val="21"/>
              </w:rPr>
              <w:t>方案</w:t>
            </w:r>
          </w:p>
          <w:p w14:paraId="53891C72">
            <w:pPr>
              <w:keepNext w:val="0"/>
              <w:keepLines w:val="0"/>
              <w:pageBreakBefore w:val="0"/>
              <w:widowControl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spacing w:line="360" w:lineRule="auto"/>
              <w:ind w:firstLine="0"/>
              <w:jc w:val="center"/>
              <w:textAlignment w:val="auto"/>
              <w:rPr>
                <w:rFonts w:hint="eastAsia" w:ascii="宋体" w:hAnsi="宋体" w:eastAsia="宋体" w:cs="宋体"/>
                <w:sz w:val="21"/>
                <w:szCs w:val="21"/>
              </w:rPr>
            </w:pPr>
            <w:r>
              <w:rPr>
                <w:rFonts w:hint="eastAsia" w:ascii="宋体" w:hAnsi="宋体" w:eastAsia="宋体" w:cs="宋体"/>
                <w:sz w:val="21"/>
                <w:szCs w:val="21"/>
              </w:rPr>
              <w:t>（</w:t>
            </w:r>
            <w:r>
              <w:rPr>
                <w:rFonts w:hint="eastAsia" w:ascii="宋体" w:hAnsi="宋体" w:cs="宋体"/>
                <w:sz w:val="21"/>
                <w:szCs w:val="21"/>
                <w:lang w:val="en-US" w:eastAsia="zh-CN"/>
              </w:rPr>
              <w:t>10</w:t>
            </w:r>
            <w:r>
              <w:rPr>
                <w:rFonts w:hint="eastAsia" w:ascii="宋体" w:hAnsi="宋体" w:eastAsia="宋体" w:cs="宋体"/>
                <w:sz w:val="21"/>
                <w:szCs w:val="21"/>
              </w:rPr>
              <w:t>分）</w:t>
            </w:r>
          </w:p>
        </w:tc>
        <w:tc>
          <w:tcPr>
            <w:tcW w:w="7171" w:type="dxa"/>
            <w:tcBorders>
              <w:top w:val="single" w:color="auto" w:sz="4" w:space="0"/>
              <w:left w:val="single" w:color="auto" w:sz="4" w:space="0"/>
              <w:bottom w:val="single" w:color="auto" w:sz="4" w:space="0"/>
              <w:right w:val="single" w:color="auto" w:sz="4" w:space="0"/>
            </w:tcBorders>
            <w:noWrap/>
            <w:vAlign w:val="center"/>
          </w:tcPr>
          <w:p w14:paraId="5D4070CB">
            <w:pPr>
              <w:keepNext w:val="0"/>
              <w:keepLines w:val="0"/>
              <w:pageBreakBefore w:val="0"/>
              <w:widowControl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spacing w:line="360" w:lineRule="auto"/>
              <w:ind w:firstLine="0"/>
              <w:jc w:val="left"/>
              <w:textAlignment w:val="auto"/>
              <w:rPr>
                <w:rFonts w:hint="eastAsia" w:ascii="宋体" w:hAnsi="宋体" w:eastAsia="宋体" w:cs="宋体"/>
                <w:sz w:val="21"/>
                <w:szCs w:val="21"/>
                <w:lang w:eastAsia="zh-CN"/>
              </w:rPr>
            </w:pPr>
            <w:r>
              <w:rPr>
                <w:rFonts w:hint="eastAsia" w:ascii="宋体" w:hAnsi="宋体" w:eastAsia="宋体" w:cs="宋体"/>
                <w:sz w:val="21"/>
                <w:szCs w:val="21"/>
              </w:rPr>
              <w:t>投标</w:t>
            </w:r>
            <w:r>
              <w:rPr>
                <w:rFonts w:hint="eastAsia" w:ascii="宋体" w:hAnsi="宋体" w:eastAsia="宋体" w:cs="宋体"/>
                <w:sz w:val="21"/>
                <w:szCs w:val="21"/>
                <w:lang w:eastAsia="zh-CN"/>
              </w:rPr>
              <w:t>人</w:t>
            </w:r>
            <w:r>
              <w:rPr>
                <w:rFonts w:hint="eastAsia" w:ascii="宋体" w:hAnsi="宋体" w:eastAsia="宋体" w:cs="宋体"/>
                <w:sz w:val="21"/>
                <w:szCs w:val="21"/>
              </w:rPr>
              <w:t>提供</w:t>
            </w:r>
            <w:r>
              <w:rPr>
                <w:rFonts w:hint="eastAsia" w:ascii="宋体" w:hAnsi="宋体" w:eastAsia="宋体" w:cs="宋体"/>
                <w:sz w:val="21"/>
                <w:szCs w:val="21"/>
                <w:lang w:eastAsia="zh-CN"/>
              </w:rPr>
              <w:t>项目</w:t>
            </w:r>
            <w:r>
              <w:rPr>
                <w:rFonts w:hint="eastAsia" w:ascii="宋体" w:hAnsi="宋体" w:eastAsia="宋体" w:cs="宋体"/>
                <w:sz w:val="21"/>
                <w:szCs w:val="21"/>
              </w:rPr>
              <w:t>实施方案</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方案</w:t>
            </w:r>
            <w:r>
              <w:rPr>
                <w:rFonts w:hint="eastAsia" w:ascii="宋体" w:hAnsi="宋体" w:eastAsia="宋体" w:cs="宋体"/>
                <w:sz w:val="21"/>
                <w:szCs w:val="21"/>
                <w:lang w:eastAsia="zh-CN"/>
              </w:rPr>
              <w:t>内容包括但不限于组织和实施流程、进度计划、紧急预案等</w:t>
            </w:r>
            <w:r>
              <w:rPr>
                <w:rFonts w:hint="eastAsia" w:ascii="宋体" w:hAnsi="宋体" w:eastAsia="宋体" w:cs="宋体"/>
                <w:sz w:val="21"/>
                <w:szCs w:val="21"/>
                <w:lang w:val="en-US" w:eastAsia="zh-CN"/>
              </w:rPr>
              <w:t>方面</w:t>
            </w:r>
            <w:r>
              <w:rPr>
                <w:rFonts w:hint="eastAsia" w:ascii="宋体" w:hAnsi="宋体" w:eastAsia="宋体" w:cs="宋体"/>
                <w:sz w:val="21"/>
                <w:szCs w:val="21"/>
                <w:lang w:eastAsia="zh-CN"/>
              </w:rPr>
              <w:t>：</w:t>
            </w:r>
          </w:p>
          <w:p w14:paraId="15975BF2">
            <w:pPr>
              <w:keepNext w:val="0"/>
              <w:keepLines w:val="0"/>
              <w:pageBreakBefore w:val="0"/>
              <w:widowControl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spacing w:line="360" w:lineRule="auto"/>
              <w:ind w:firstLine="0"/>
              <w:jc w:val="left"/>
              <w:textAlignment w:val="auto"/>
              <w:rPr>
                <w:rFonts w:hint="eastAsia" w:ascii="宋体" w:hAnsi="宋体" w:eastAsia="宋体" w:cs="宋体"/>
                <w:sz w:val="21"/>
                <w:szCs w:val="21"/>
                <w:lang w:val="en-US" w:eastAsia="zh-CN"/>
              </w:rPr>
            </w:pPr>
            <w:r>
              <w:rPr>
                <w:rFonts w:hint="eastAsia" w:ascii="宋体" w:hAnsi="宋体" w:eastAsia="宋体" w:cs="宋体"/>
                <w:sz w:val="21"/>
                <w:szCs w:val="21"/>
              </w:rPr>
              <w:t>1、整个实施方案完善、合理、科学，符合</w:t>
            </w:r>
            <w:r>
              <w:rPr>
                <w:rFonts w:hint="eastAsia" w:ascii="宋体" w:hAnsi="宋体" w:eastAsia="宋体" w:cs="宋体"/>
                <w:sz w:val="21"/>
                <w:szCs w:val="21"/>
                <w:lang w:eastAsia="zh-CN"/>
              </w:rPr>
              <w:t>招标</w:t>
            </w:r>
            <w:r>
              <w:rPr>
                <w:rFonts w:hint="eastAsia" w:ascii="宋体" w:hAnsi="宋体" w:eastAsia="宋体" w:cs="宋体"/>
                <w:sz w:val="21"/>
                <w:szCs w:val="21"/>
              </w:rPr>
              <w:t>人需求的得</w:t>
            </w:r>
            <w:r>
              <w:rPr>
                <w:rFonts w:hint="eastAsia" w:ascii="宋体" w:hAnsi="宋体" w:cs="宋体"/>
                <w:sz w:val="21"/>
                <w:szCs w:val="21"/>
                <w:lang w:val="en-US" w:eastAsia="zh-CN"/>
              </w:rPr>
              <w:t>10</w:t>
            </w:r>
            <w:r>
              <w:rPr>
                <w:rFonts w:hint="eastAsia" w:ascii="宋体" w:hAnsi="宋体" w:eastAsia="宋体" w:cs="宋体"/>
                <w:sz w:val="21"/>
                <w:szCs w:val="21"/>
              </w:rPr>
              <w:t>分；2、整个实施方案比较合理，基本满足</w:t>
            </w:r>
            <w:r>
              <w:rPr>
                <w:rFonts w:hint="eastAsia" w:ascii="宋体" w:hAnsi="宋体" w:eastAsia="宋体" w:cs="宋体"/>
                <w:sz w:val="21"/>
                <w:szCs w:val="21"/>
                <w:lang w:eastAsia="zh-CN"/>
              </w:rPr>
              <w:t>招标</w:t>
            </w:r>
            <w:r>
              <w:rPr>
                <w:rFonts w:hint="eastAsia" w:ascii="宋体" w:hAnsi="宋体" w:eastAsia="宋体" w:cs="宋体"/>
                <w:sz w:val="21"/>
                <w:szCs w:val="21"/>
              </w:rPr>
              <w:t>人需求的得</w:t>
            </w:r>
            <w:r>
              <w:rPr>
                <w:rFonts w:hint="eastAsia" w:ascii="宋体" w:hAnsi="宋体" w:cs="宋体"/>
                <w:sz w:val="21"/>
                <w:szCs w:val="21"/>
                <w:lang w:val="en-US" w:eastAsia="zh-CN"/>
              </w:rPr>
              <w:t>8</w:t>
            </w:r>
            <w:r>
              <w:rPr>
                <w:rFonts w:hint="eastAsia" w:ascii="宋体" w:hAnsi="宋体" w:eastAsia="宋体" w:cs="宋体"/>
                <w:sz w:val="21"/>
                <w:szCs w:val="21"/>
              </w:rPr>
              <w:t>分</w:t>
            </w:r>
            <w:r>
              <w:rPr>
                <w:rFonts w:hint="eastAsia" w:ascii="宋体" w:hAnsi="宋体" w:eastAsia="宋体" w:cs="宋体"/>
                <w:sz w:val="21"/>
                <w:szCs w:val="21"/>
                <w:lang w:eastAsia="zh-CN"/>
              </w:rPr>
              <w:t>；</w:t>
            </w:r>
            <w:r>
              <w:rPr>
                <w:rFonts w:hint="eastAsia" w:ascii="宋体" w:hAnsi="宋体" w:eastAsia="宋体" w:cs="宋体"/>
                <w:sz w:val="21"/>
                <w:szCs w:val="21"/>
              </w:rPr>
              <w:t>3、整个实施方案一般，与</w:t>
            </w:r>
            <w:r>
              <w:rPr>
                <w:rFonts w:hint="eastAsia" w:ascii="宋体" w:hAnsi="宋体" w:eastAsia="宋体" w:cs="宋体"/>
                <w:sz w:val="21"/>
                <w:szCs w:val="21"/>
                <w:lang w:eastAsia="zh-CN"/>
              </w:rPr>
              <w:t>招标</w:t>
            </w:r>
            <w:r>
              <w:rPr>
                <w:rFonts w:hint="eastAsia" w:ascii="宋体" w:hAnsi="宋体" w:eastAsia="宋体" w:cs="宋体"/>
                <w:sz w:val="21"/>
                <w:szCs w:val="21"/>
              </w:rPr>
              <w:t>人需求存在偏差的得</w:t>
            </w:r>
            <w:r>
              <w:rPr>
                <w:rFonts w:hint="eastAsia" w:ascii="宋体" w:hAnsi="宋体" w:cs="宋体"/>
                <w:sz w:val="21"/>
                <w:szCs w:val="21"/>
                <w:lang w:val="en-US" w:eastAsia="zh-CN"/>
              </w:rPr>
              <w:t>6</w:t>
            </w:r>
            <w:r>
              <w:rPr>
                <w:rFonts w:hint="eastAsia" w:ascii="宋体" w:hAnsi="宋体" w:eastAsia="宋体" w:cs="宋体"/>
                <w:sz w:val="21"/>
                <w:szCs w:val="21"/>
              </w:rPr>
              <w:t>分；</w:t>
            </w:r>
            <w:r>
              <w:rPr>
                <w:rFonts w:hint="eastAsia" w:ascii="宋体" w:hAnsi="宋体" w:eastAsia="宋体" w:cs="宋体"/>
                <w:sz w:val="21"/>
                <w:szCs w:val="21"/>
                <w:lang w:val="en-US" w:eastAsia="zh-CN"/>
              </w:rPr>
              <w:t>4、整个实施方案较差，与招标人需求存在较大偏差的得</w:t>
            </w:r>
            <w:r>
              <w:rPr>
                <w:rFonts w:hint="eastAsia" w:ascii="宋体" w:hAnsi="宋体" w:cs="宋体"/>
                <w:sz w:val="21"/>
                <w:szCs w:val="21"/>
                <w:lang w:val="en-US" w:eastAsia="zh-CN"/>
              </w:rPr>
              <w:t>4</w:t>
            </w:r>
            <w:r>
              <w:rPr>
                <w:rFonts w:hint="eastAsia" w:ascii="宋体" w:hAnsi="宋体" w:eastAsia="宋体" w:cs="宋体"/>
                <w:sz w:val="21"/>
                <w:szCs w:val="21"/>
                <w:lang w:val="en-US" w:eastAsia="zh-CN"/>
              </w:rPr>
              <w:t>分；5、</w:t>
            </w:r>
            <w:r>
              <w:rPr>
                <w:rFonts w:hint="eastAsia" w:ascii="宋体" w:hAnsi="宋体" w:eastAsia="宋体" w:cs="宋体"/>
                <w:sz w:val="21"/>
                <w:szCs w:val="21"/>
              </w:rPr>
              <w:t>内容与本项目基本无关联性得</w:t>
            </w:r>
            <w:r>
              <w:rPr>
                <w:rFonts w:hint="eastAsia" w:ascii="宋体" w:hAnsi="宋体" w:eastAsia="宋体" w:cs="宋体"/>
                <w:sz w:val="21"/>
                <w:szCs w:val="21"/>
                <w:lang w:val="en-US" w:eastAsia="zh-CN"/>
              </w:rPr>
              <w:t>1</w:t>
            </w:r>
            <w:r>
              <w:rPr>
                <w:rFonts w:hint="eastAsia" w:ascii="宋体" w:hAnsi="宋体" w:eastAsia="宋体" w:cs="宋体"/>
                <w:sz w:val="21"/>
                <w:szCs w:val="21"/>
              </w:rPr>
              <w:t>分。</w:t>
            </w:r>
            <w:r>
              <w:rPr>
                <w:rFonts w:hint="eastAsia" w:ascii="宋体" w:hAnsi="宋体" w:eastAsia="宋体" w:cs="宋体"/>
                <w:b/>
                <w:bCs/>
                <w:sz w:val="21"/>
                <w:szCs w:val="21"/>
              </w:rPr>
              <w:t>未见阐述不得分</w:t>
            </w:r>
            <w:r>
              <w:rPr>
                <w:rFonts w:hint="eastAsia" w:ascii="宋体" w:hAnsi="宋体" w:eastAsia="宋体" w:cs="宋体"/>
                <w:b/>
                <w:bCs/>
                <w:sz w:val="21"/>
                <w:szCs w:val="21"/>
                <w:lang w:eastAsia="zh-CN"/>
              </w:rPr>
              <w:t>。</w:t>
            </w:r>
          </w:p>
        </w:tc>
      </w:tr>
      <w:tr w14:paraId="48D5A6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1410" w:type="dxa"/>
            <w:tcBorders>
              <w:top w:val="single" w:color="auto" w:sz="4" w:space="0"/>
              <w:left w:val="single" w:color="auto" w:sz="4" w:space="0"/>
              <w:bottom w:val="single" w:color="auto" w:sz="4" w:space="0"/>
              <w:right w:val="single" w:color="auto" w:sz="4" w:space="0"/>
            </w:tcBorders>
            <w:noWrap/>
            <w:vAlign w:val="center"/>
          </w:tcPr>
          <w:p w14:paraId="0EF03BF6">
            <w:pPr>
              <w:keepNext w:val="0"/>
              <w:keepLines w:val="0"/>
              <w:pageBreakBefore w:val="0"/>
              <w:widowControl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spacing w:line="360" w:lineRule="auto"/>
              <w:ind w:firstLine="0"/>
              <w:jc w:val="center"/>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售后服务方案（</w:t>
            </w:r>
            <w:r>
              <w:rPr>
                <w:rFonts w:hint="eastAsia" w:ascii="宋体" w:hAnsi="宋体" w:cs="宋体"/>
                <w:sz w:val="21"/>
                <w:szCs w:val="21"/>
                <w:lang w:val="en-US" w:eastAsia="zh-CN"/>
              </w:rPr>
              <w:t>10</w:t>
            </w:r>
            <w:r>
              <w:rPr>
                <w:rFonts w:hint="eastAsia" w:ascii="宋体" w:hAnsi="宋体" w:eastAsia="宋体" w:cs="宋体"/>
                <w:sz w:val="21"/>
                <w:szCs w:val="21"/>
                <w:lang w:eastAsia="zh-CN"/>
              </w:rPr>
              <w:t>分）</w:t>
            </w:r>
          </w:p>
        </w:tc>
        <w:tc>
          <w:tcPr>
            <w:tcW w:w="7171" w:type="dxa"/>
            <w:tcBorders>
              <w:top w:val="single" w:color="auto" w:sz="4" w:space="0"/>
              <w:left w:val="single" w:color="auto" w:sz="4" w:space="0"/>
              <w:bottom w:val="single" w:color="auto" w:sz="4" w:space="0"/>
              <w:right w:val="single" w:color="auto" w:sz="4" w:space="0"/>
            </w:tcBorders>
            <w:noWrap/>
            <w:vAlign w:val="center"/>
          </w:tcPr>
          <w:p w14:paraId="62C52705">
            <w:pPr>
              <w:keepNext w:val="0"/>
              <w:keepLines w:val="0"/>
              <w:pageBreakBefore w:val="0"/>
              <w:widowControl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spacing w:line="360" w:lineRule="auto"/>
              <w:ind w:firstLine="0"/>
              <w:jc w:val="left"/>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投标人提供详细的售后服务方案，</w:t>
            </w:r>
            <w:r>
              <w:rPr>
                <w:rFonts w:hint="eastAsia" w:ascii="宋体" w:hAnsi="宋体" w:eastAsia="宋体" w:cs="宋体"/>
                <w:sz w:val="21"/>
                <w:szCs w:val="21"/>
                <w:lang w:val="en-US" w:eastAsia="zh-CN"/>
              </w:rPr>
              <w:t>方案内容需包含但不仅限于售后响应时间、售后服务人员安排、售后服务配件管理等方面</w:t>
            </w:r>
            <w:r>
              <w:rPr>
                <w:rFonts w:hint="eastAsia" w:ascii="宋体" w:hAnsi="宋体" w:eastAsia="宋体" w:cs="宋体"/>
                <w:sz w:val="21"/>
                <w:szCs w:val="21"/>
                <w:lang w:eastAsia="zh-CN"/>
              </w:rPr>
              <w:t>：</w:t>
            </w:r>
          </w:p>
          <w:p w14:paraId="03899E05">
            <w:pPr>
              <w:keepNext w:val="0"/>
              <w:keepLines w:val="0"/>
              <w:pageBreakBefore w:val="0"/>
              <w:widowControl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spacing w:line="360" w:lineRule="auto"/>
              <w:ind w:firstLine="0"/>
              <w:jc w:val="left"/>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1、方案及计划完善合理，符合招标人需求：</w:t>
            </w:r>
            <w:r>
              <w:rPr>
                <w:rFonts w:hint="eastAsia" w:ascii="宋体" w:hAnsi="宋体" w:cs="宋体"/>
                <w:sz w:val="21"/>
                <w:szCs w:val="21"/>
                <w:lang w:val="en-US" w:eastAsia="zh-CN"/>
              </w:rPr>
              <w:t>10</w:t>
            </w:r>
            <w:r>
              <w:rPr>
                <w:rFonts w:hint="eastAsia" w:ascii="宋体" w:hAnsi="宋体" w:eastAsia="宋体" w:cs="宋体"/>
                <w:sz w:val="21"/>
                <w:szCs w:val="21"/>
                <w:lang w:eastAsia="zh-CN"/>
              </w:rPr>
              <w:t>分；2、方案及计划比较合理，基本满足招标人需求：</w:t>
            </w:r>
            <w:r>
              <w:rPr>
                <w:rFonts w:hint="eastAsia" w:ascii="宋体" w:hAnsi="宋体" w:cs="宋体"/>
                <w:sz w:val="21"/>
                <w:szCs w:val="21"/>
                <w:lang w:val="en-US" w:eastAsia="zh-CN"/>
              </w:rPr>
              <w:t>8</w:t>
            </w:r>
            <w:r>
              <w:rPr>
                <w:rFonts w:hint="eastAsia" w:ascii="宋体" w:hAnsi="宋体" w:eastAsia="宋体" w:cs="宋体"/>
                <w:sz w:val="21"/>
                <w:szCs w:val="21"/>
                <w:lang w:eastAsia="zh-CN"/>
              </w:rPr>
              <w:t>分；3、方案及计划一般，与招标人需求存在偏差：</w:t>
            </w:r>
            <w:r>
              <w:rPr>
                <w:rFonts w:hint="eastAsia" w:ascii="宋体" w:hAnsi="宋体" w:cs="宋体"/>
                <w:sz w:val="21"/>
                <w:szCs w:val="21"/>
                <w:lang w:val="en-US" w:eastAsia="zh-CN"/>
              </w:rPr>
              <w:t>6</w:t>
            </w:r>
            <w:r>
              <w:rPr>
                <w:rFonts w:hint="eastAsia" w:ascii="宋体" w:hAnsi="宋体" w:eastAsia="宋体" w:cs="宋体"/>
                <w:sz w:val="21"/>
                <w:szCs w:val="21"/>
                <w:lang w:eastAsia="zh-CN"/>
              </w:rPr>
              <w:t>分；</w:t>
            </w:r>
            <w:r>
              <w:rPr>
                <w:rFonts w:hint="eastAsia" w:ascii="宋体" w:hAnsi="宋体" w:eastAsia="宋体" w:cs="宋体"/>
                <w:sz w:val="21"/>
                <w:szCs w:val="21"/>
                <w:lang w:val="en-US" w:eastAsia="zh-CN"/>
              </w:rPr>
              <w:t>4、方案及计划较差，与</w:t>
            </w:r>
            <w:r>
              <w:rPr>
                <w:rFonts w:hint="eastAsia" w:ascii="宋体" w:hAnsi="宋体" w:eastAsia="宋体" w:cs="宋体"/>
                <w:sz w:val="21"/>
                <w:szCs w:val="21"/>
                <w:lang w:eastAsia="zh-CN"/>
              </w:rPr>
              <w:t>招标</w:t>
            </w:r>
            <w:r>
              <w:rPr>
                <w:rFonts w:hint="eastAsia" w:ascii="宋体" w:hAnsi="宋体" w:eastAsia="宋体" w:cs="宋体"/>
                <w:sz w:val="21"/>
                <w:szCs w:val="21"/>
                <w:lang w:val="en-US" w:eastAsia="zh-CN"/>
              </w:rPr>
              <w:t>人需求存在较大偏差：</w:t>
            </w:r>
            <w:r>
              <w:rPr>
                <w:rFonts w:hint="eastAsia" w:ascii="宋体" w:hAnsi="宋体" w:cs="宋体"/>
                <w:sz w:val="21"/>
                <w:szCs w:val="21"/>
                <w:lang w:val="en-US" w:eastAsia="zh-CN"/>
              </w:rPr>
              <w:t>4</w:t>
            </w:r>
            <w:r>
              <w:rPr>
                <w:rFonts w:hint="eastAsia" w:ascii="宋体" w:hAnsi="宋体" w:eastAsia="宋体" w:cs="宋体"/>
                <w:sz w:val="21"/>
                <w:szCs w:val="21"/>
                <w:lang w:val="en-US" w:eastAsia="zh-CN"/>
              </w:rPr>
              <w:t>分；5、</w:t>
            </w:r>
            <w:r>
              <w:rPr>
                <w:rFonts w:hint="eastAsia" w:ascii="宋体" w:hAnsi="宋体" w:eastAsia="宋体" w:cs="宋体"/>
                <w:sz w:val="21"/>
                <w:szCs w:val="21"/>
              </w:rPr>
              <w:t>内容与本项目基本无关联性得</w:t>
            </w:r>
            <w:r>
              <w:rPr>
                <w:rFonts w:hint="eastAsia" w:ascii="宋体" w:hAnsi="宋体" w:eastAsia="宋体" w:cs="宋体"/>
                <w:sz w:val="21"/>
                <w:szCs w:val="21"/>
                <w:lang w:val="en-US" w:eastAsia="zh-CN"/>
              </w:rPr>
              <w:t>1</w:t>
            </w:r>
            <w:r>
              <w:rPr>
                <w:rFonts w:hint="eastAsia" w:ascii="宋体" w:hAnsi="宋体" w:eastAsia="宋体" w:cs="宋体"/>
                <w:sz w:val="21"/>
                <w:szCs w:val="21"/>
              </w:rPr>
              <w:t>分。</w:t>
            </w:r>
            <w:r>
              <w:rPr>
                <w:rFonts w:hint="eastAsia" w:ascii="宋体" w:hAnsi="宋体" w:eastAsia="宋体" w:cs="宋体"/>
                <w:b/>
                <w:bCs/>
                <w:sz w:val="21"/>
                <w:szCs w:val="21"/>
                <w:lang w:eastAsia="zh-CN"/>
              </w:rPr>
              <w:t>未见阐述不得分。</w:t>
            </w:r>
          </w:p>
        </w:tc>
      </w:tr>
      <w:tr w14:paraId="23400A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03" w:hRule="atLeast"/>
          <w:jc w:val="center"/>
        </w:trPr>
        <w:tc>
          <w:tcPr>
            <w:tcW w:w="1410" w:type="dxa"/>
            <w:tcBorders>
              <w:top w:val="single" w:color="auto" w:sz="4" w:space="0"/>
              <w:left w:val="single" w:color="auto" w:sz="4" w:space="0"/>
              <w:bottom w:val="single" w:color="auto" w:sz="4" w:space="0"/>
              <w:right w:val="single" w:color="auto" w:sz="4" w:space="0"/>
            </w:tcBorders>
            <w:noWrap/>
            <w:vAlign w:val="center"/>
          </w:tcPr>
          <w:p w14:paraId="4C15D3A7">
            <w:pPr>
              <w:keepNext w:val="0"/>
              <w:keepLines w:val="0"/>
              <w:pageBreakBefore w:val="0"/>
              <w:widowControl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spacing w:line="360" w:lineRule="auto"/>
              <w:ind w:firstLine="0"/>
              <w:jc w:val="center"/>
              <w:textAlignment w:val="auto"/>
              <w:rPr>
                <w:rFonts w:hint="eastAsia" w:ascii="宋体" w:hAnsi="宋体" w:eastAsia="宋体" w:cs="宋体"/>
                <w:sz w:val="21"/>
                <w:szCs w:val="21"/>
                <w:lang w:eastAsia="zh-CN"/>
              </w:rPr>
            </w:pPr>
            <w:r>
              <w:rPr>
                <w:rFonts w:hint="eastAsia" w:ascii="宋体" w:hAnsi="宋体" w:eastAsia="宋体" w:cs="宋体"/>
                <w:sz w:val="21"/>
                <w:szCs w:val="21"/>
                <w:lang w:val="en-US" w:eastAsia="zh-CN"/>
              </w:rPr>
              <w:t>安装调试方案（</w:t>
            </w:r>
            <w:r>
              <w:rPr>
                <w:rFonts w:hint="eastAsia" w:ascii="宋体" w:hAnsi="宋体" w:cs="宋体"/>
                <w:sz w:val="21"/>
                <w:szCs w:val="21"/>
                <w:lang w:val="en-US" w:eastAsia="zh-CN"/>
              </w:rPr>
              <w:t>10</w:t>
            </w:r>
            <w:r>
              <w:rPr>
                <w:rFonts w:hint="eastAsia" w:ascii="宋体" w:hAnsi="宋体" w:eastAsia="宋体" w:cs="宋体"/>
                <w:sz w:val="21"/>
                <w:szCs w:val="21"/>
                <w:lang w:val="en-US" w:eastAsia="zh-CN"/>
              </w:rPr>
              <w:t>分）</w:t>
            </w:r>
          </w:p>
        </w:tc>
        <w:tc>
          <w:tcPr>
            <w:tcW w:w="7171" w:type="dxa"/>
            <w:tcBorders>
              <w:top w:val="single" w:color="auto" w:sz="4" w:space="0"/>
              <w:left w:val="single" w:color="auto" w:sz="4" w:space="0"/>
              <w:bottom w:val="single" w:color="auto" w:sz="4" w:space="0"/>
              <w:right w:val="single" w:color="auto" w:sz="4" w:space="0"/>
            </w:tcBorders>
            <w:noWrap/>
            <w:vAlign w:val="center"/>
          </w:tcPr>
          <w:p w14:paraId="3472E957">
            <w:pPr>
              <w:keepNext w:val="0"/>
              <w:keepLines w:val="0"/>
              <w:pageBreakBefore w:val="0"/>
              <w:widowControl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spacing w:line="360" w:lineRule="auto"/>
              <w:ind w:firstLine="0"/>
              <w:jc w:val="left"/>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eastAsia="zh-CN"/>
              </w:rPr>
              <w:t>投标人提供详细的</w:t>
            </w:r>
            <w:r>
              <w:rPr>
                <w:rFonts w:hint="eastAsia" w:ascii="宋体" w:hAnsi="宋体" w:eastAsia="宋体" w:cs="宋体"/>
                <w:sz w:val="21"/>
                <w:szCs w:val="21"/>
                <w:lang w:val="en-US" w:eastAsia="zh-CN"/>
              </w:rPr>
              <w:t>安装调试方案，</w:t>
            </w:r>
            <w:r>
              <w:rPr>
                <w:rFonts w:hint="eastAsia" w:ascii="宋体" w:hAnsi="宋体" w:cs="宋体"/>
                <w:sz w:val="21"/>
                <w:szCs w:val="21"/>
                <w:lang w:val="en-US" w:eastAsia="zh-CN"/>
              </w:rPr>
              <w:t>方</w:t>
            </w:r>
            <w:r>
              <w:rPr>
                <w:rFonts w:hint="eastAsia" w:ascii="宋体" w:hAnsi="宋体" w:eastAsia="宋体" w:cs="宋体"/>
                <w:sz w:val="21"/>
                <w:szCs w:val="21"/>
                <w:lang w:val="en-US" w:eastAsia="zh-CN"/>
              </w:rPr>
              <w:t>案内容包括但不限于安装调试手册、安装方式、调试方法等方面：</w:t>
            </w:r>
          </w:p>
          <w:p w14:paraId="7D36BA1F">
            <w:pPr>
              <w:keepNext w:val="0"/>
              <w:keepLines w:val="0"/>
              <w:pageBreakBefore w:val="0"/>
              <w:widowControl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spacing w:line="360" w:lineRule="auto"/>
              <w:ind w:firstLine="0"/>
              <w:jc w:val="left"/>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1、方案及计划完善合理，符合</w:t>
            </w:r>
            <w:r>
              <w:rPr>
                <w:rFonts w:hint="eastAsia" w:ascii="宋体" w:hAnsi="宋体" w:cs="宋体"/>
                <w:sz w:val="21"/>
                <w:szCs w:val="21"/>
                <w:lang w:eastAsia="zh-CN"/>
              </w:rPr>
              <w:t>国家及行业要求</w:t>
            </w:r>
            <w:r>
              <w:rPr>
                <w:rFonts w:hint="eastAsia" w:ascii="宋体" w:hAnsi="宋体" w:eastAsia="宋体" w:cs="宋体"/>
                <w:sz w:val="21"/>
                <w:szCs w:val="21"/>
                <w:lang w:eastAsia="zh-CN"/>
              </w:rPr>
              <w:t>：</w:t>
            </w:r>
            <w:r>
              <w:rPr>
                <w:rFonts w:hint="eastAsia" w:ascii="宋体" w:hAnsi="宋体" w:cs="宋体"/>
                <w:sz w:val="21"/>
                <w:szCs w:val="21"/>
                <w:lang w:val="en-US" w:eastAsia="zh-CN"/>
              </w:rPr>
              <w:t>10</w:t>
            </w:r>
            <w:r>
              <w:rPr>
                <w:rFonts w:hint="eastAsia" w:ascii="宋体" w:hAnsi="宋体" w:eastAsia="宋体" w:cs="宋体"/>
                <w:sz w:val="21"/>
                <w:szCs w:val="21"/>
                <w:lang w:eastAsia="zh-CN"/>
              </w:rPr>
              <w:t>分；2、方案及计划比较合理，基本</w:t>
            </w:r>
            <w:r>
              <w:rPr>
                <w:rFonts w:hint="eastAsia" w:ascii="宋体" w:hAnsi="宋体" w:cs="宋体"/>
                <w:sz w:val="21"/>
                <w:szCs w:val="21"/>
                <w:lang w:eastAsia="zh-CN"/>
              </w:rPr>
              <w:t>满足国家及行业要求</w:t>
            </w:r>
            <w:r>
              <w:rPr>
                <w:rFonts w:hint="eastAsia" w:ascii="宋体" w:hAnsi="宋体" w:eastAsia="宋体" w:cs="宋体"/>
                <w:sz w:val="21"/>
                <w:szCs w:val="21"/>
                <w:lang w:eastAsia="zh-CN"/>
              </w:rPr>
              <w:t>：</w:t>
            </w:r>
            <w:r>
              <w:rPr>
                <w:rFonts w:hint="eastAsia" w:ascii="宋体" w:hAnsi="宋体" w:cs="宋体"/>
                <w:sz w:val="21"/>
                <w:szCs w:val="21"/>
                <w:lang w:val="en-US" w:eastAsia="zh-CN"/>
              </w:rPr>
              <w:t>8</w:t>
            </w:r>
            <w:r>
              <w:rPr>
                <w:rFonts w:hint="eastAsia" w:ascii="宋体" w:hAnsi="宋体" w:eastAsia="宋体" w:cs="宋体"/>
                <w:sz w:val="21"/>
                <w:szCs w:val="21"/>
                <w:lang w:eastAsia="zh-CN"/>
              </w:rPr>
              <w:t>分；3、方案及计划一般，与国家及行业要求存在偏差：</w:t>
            </w:r>
            <w:r>
              <w:rPr>
                <w:rFonts w:hint="eastAsia" w:ascii="宋体" w:hAnsi="宋体" w:cs="宋体"/>
                <w:sz w:val="21"/>
                <w:szCs w:val="21"/>
                <w:lang w:val="en-US" w:eastAsia="zh-CN"/>
              </w:rPr>
              <w:t>6</w:t>
            </w:r>
            <w:r>
              <w:rPr>
                <w:rFonts w:hint="eastAsia" w:ascii="宋体" w:hAnsi="宋体" w:eastAsia="宋体" w:cs="宋体"/>
                <w:sz w:val="21"/>
                <w:szCs w:val="21"/>
                <w:lang w:eastAsia="zh-CN"/>
              </w:rPr>
              <w:t>分；</w:t>
            </w:r>
            <w:r>
              <w:rPr>
                <w:rFonts w:hint="eastAsia" w:ascii="宋体" w:hAnsi="宋体" w:eastAsia="宋体" w:cs="宋体"/>
                <w:sz w:val="21"/>
                <w:szCs w:val="21"/>
                <w:lang w:val="en-US" w:eastAsia="zh-CN"/>
              </w:rPr>
              <w:t>4、方案及计划较差，与国家及行业要求</w:t>
            </w:r>
            <w:r>
              <w:rPr>
                <w:rFonts w:hint="eastAsia" w:ascii="宋体" w:hAnsi="宋体" w:cs="宋体"/>
                <w:sz w:val="21"/>
                <w:szCs w:val="21"/>
                <w:lang w:val="en-US" w:eastAsia="zh-CN"/>
              </w:rPr>
              <w:t>存在</w:t>
            </w:r>
            <w:r>
              <w:rPr>
                <w:rFonts w:hint="eastAsia" w:ascii="宋体" w:hAnsi="宋体" w:eastAsia="宋体" w:cs="宋体"/>
                <w:sz w:val="21"/>
                <w:szCs w:val="21"/>
                <w:lang w:val="en-US" w:eastAsia="zh-CN"/>
              </w:rPr>
              <w:t>较大偏差：</w:t>
            </w:r>
            <w:r>
              <w:rPr>
                <w:rFonts w:hint="eastAsia" w:ascii="宋体" w:hAnsi="宋体" w:cs="宋体"/>
                <w:sz w:val="21"/>
                <w:szCs w:val="21"/>
                <w:lang w:val="en-US" w:eastAsia="zh-CN"/>
              </w:rPr>
              <w:t>4</w:t>
            </w:r>
            <w:r>
              <w:rPr>
                <w:rFonts w:hint="eastAsia" w:ascii="宋体" w:hAnsi="宋体" w:eastAsia="宋体" w:cs="宋体"/>
                <w:sz w:val="21"/>
                <w:szCs w:val="21"/>
                <w:lang w:val="en-US" w:eastAsia="zh-CN"/>
              </w:rPr>
              <w:t>分；5、</w:t>
            </w:r>
            <w:r>
              <w:rPr>
                <w:rFonts w:hint="eastAsia" w:ascii="宋体" w:hAnsi="宋体" w:eastAsia="宋体" w:cs="宋体"/>
                <w:sz w:val="21"/>
                <w:szCs w:val="21"/>
              </w:rPr>
              <w:t>内容与本项目基本无关联性得</w:t>
            </w:r>
            <w:r>
              <w:rPr>
                <w:rFonts w:hint="eastAsia" w:ascii="宋体" w:hAnsi="宋体" w:eastAsia="宋体" w:cs="宋体"/>
                <w:sz w:val="21"/>
                <w:szCs w:val="21"/>
                <w:lang w:val="en-US" w:eastAsia="zh-CN"/>
              </w:rPr>
              <w:t>1</w:t>
            </w:r>
            <w:r>
              <w:rPr>
                <w:rFonts w:hint="eastAsia" w:ascii="宋体" w:hAnsi="宋体" w:eastAsia="宋体" w:cs="宋体"/>
                <w:sz w:val="21"/>
                <w:szCs w:val="21"/>
              </w:rPr>
              <w:t>分。</w:t>
            </w:r>
            <w:r>
              <w:rPr>
                <w:rFonts w:hint="eastAsia" w:ascii="宋体" w:hAnsi="宋体" w:eastAsia="宋体" w:cs="宋体"/>
                <w:b/>
                <w:bCs/>
                <w:sz w:val="21"/>
                <w:szCs w:val="21"/>
                <w:lang w:eastAsia="zh-CN"/>
              </w:rPr>
              <w:t>未见阐述不得分。</w:t>
            </w:r>
          </w:p>
        </w:tc>
      </w:tr>
    </w:tbl>
    <w:p w14:paraId="32925EA0">
      <w:pPr>
        <w:pStyle w:val="15"/>
        <w:keepNext w:val="0"/>
        <w:keepLines w:val="0"/>
        <w:pageBreakBefore w:val="0"/>
        <w:widowControl w:val="0"/>
        <w:kinsoku/>
        <w:wordWrap/>
        <w:overflowPunct/>
        <w:topLinePunct w:val="0"/>
        <w:autoSpaceDE/>
        <w:autoSpaceDN/>
        <w:bidi w:val="0"/>
        <w:adjustRightInd/>
        <w:snapToGrid/>
        <w:spacing w:after="0" w:line="360" w:lineRule="auto"/>
        <w:textAlignment w:val="auto"/>
        <w:rPr>
          <w:rFonts w:hint="eastAsia" w:ascii="宋体" w:hAnsi="宋体" w:eastAsia="宋体" w:cs="宋体"/>
          <w:sz w:val="24"/>
          <w:szCs w:val="24"/>
        </w:rPr>
      </w:pPr>
      <w:r>
        <w:rPr>
          <w:rFonts w:hint="eastAsia" w:ascii="宋体" w:hAnsi="宋体" w:eastAsia="宋体" w:cs="宋体"/>
          <w:b/>
          <w:bCs/>
          <w:color w:val="auto"/>
          <w:sz w:val="21"/>
          <w:szCs w:val="21"/>
        </w:rPr>
        <w:t>★项目中标通知书发出之日起三个工作日内，中标</w:t>
      </w:r>
      <w:r>
        <w:rPr>
          <w:rFonts w:hint="eastAsia" w:ascii="宋体" w:hAnsi="宋体" w:cs="宋体"/>
          <w:b/>
          <w:bCs/>
          <w:color w:val="auto"/>
          <w:sz w:val="21"/>
          <w:szCs w:val="21"/>
          <w:lang w:eastAsia="zh-CN"/>
        </w:rPr>
        <w:t>单位</w:t>
      </w:r>
      <w:r>
        <w:rPr>
          <w:rFonts w:hint="eastAsia" w:ascii="宋体" w:hAnsi="宋体" w:eastAsia="宋体" w:cs="宋体"/>
          <w:b/>
          <w:bCs/>
          <w:color w:val="auto"/>
          <w:sz w:val="21"/>
          <w:szCs w:val="21"/>
        </w:rPr>
        <w:t>须将相关检测报告、</w:t>
      </w:r>
      <w:r>
        <w:rPr>
          <w:rFonts w:hint="eastAsia" w:ascii="宋体" w:hAnsi="宋体" w:eastAsia="宋体" w:cs="宋体"/>
          <w:b/>
          <w:bCs/>
          <w:color w:val="auto"/>
          <w:sz w:val="21"/>
          <w:szCs w:val="21"/>
          <w:lang w:val="en-US" w:eastAsia="zh-CN"/>
        </w:rPr>
        <w:t>合同</w:t>
      </w:r>
      <w:r>
        <w:rPr>
          <w:rFonts w:hint="eastAsia" w:ascii="宋体" w:hAnsi="宋体" w:eastAsia="宋体" w:cs="宋体"/>
          <w:b/>
          <w:bCs/>
          <w:color w:val="auto"/>
          <w:sz w:val="21"/>
          <w:szCs w:val="21"/>
        </w:rPr>
        <w:t>等要求提供扫描件的原件送至</w:t>
      </w:r>
      <w:r>
        <w:rPr>
          <w:rFonts w:hint="eastAsia" w:ascii="宋体" w:hAnsi="宋体" w:eastAsia="宋体" w:cs="宋体"/>
          <w:b/>
          <w:bCs/>
          <w:color w:val="auto"/>
          <w:sz w:val="21"/>
          <w:szCs w:val="21"/>
          <w:lang w:eastAsia="zh-CN"/>
        </w:rPr>
        <w:t>招标人</w:t>
      </w:r>
      <w:r>
        <w:rPr>
          <w:rFonts w:hint="eastAsia" w:ascii="宋体" w:hAnsi="宋体" w:eastAsia="宋体" w:cs="宋体"/>
          <w:b/>
          <w:bCs/>
          <w:color w:val="auto"/>
          <w:sz w:val="21"/>
          <w:szCs w:val="21"/>
        </w:rPr>
        <w:t>处进行核验。若要求提供的相关原件不全、检测报告技术参数、证书</w:t>
      </w:r>
      <w:r>
        <w:rPr>
          <w:rFonts w:hint="eastAsia" w:ascii="宋体" w:hAnsi="宋体" w:eastAsia="宋体" w:cs="宋体"/>
          <w:b/>
          <w:bCs/>
          <w:color w:val="auto"/>
          <w:sz w:val="21"/>
          <w:szCs w:val="21"/>
          <w:lang w:eastAsia="zh-CN"/>
        </w:rPr>
        <w:t>、</w:t>
      </w:r>
      <w:r>
        <w:rPr>
          <w:rFonts w:hint="eastAsia" w:ascii="宋体" w:hAnsi="宋体" w:eastAsia="宋体" w:cs="宋体"/>
          <w:b/>
          <w:bCs/>
          <w:color w:val="auto"/>
          <w:sz w:val="21"/>
          <w:szCs w:val="21"/>
          <w:lang w:val="en-US" w:eastAsia="zh-CN"/>
        </w:rPr>
        <w:t>合同</w:t>
      </w:r>
      <w:r>
        <w:rPr>
          <w:rFonts w:hint="eastAsia" w:ascii="宋体" w:hAnsi="宋体" w:eastAsia="宋体" w:cs="宋体"/>
          <w:b/>
          <w:bCs/>
          <w:color w:val="auto"/>
          <w:sz w:val="21"/>
          <w:szCs w:val="21"/>
        </w:rPr>
        <w:t>项目内容等与投标响应及产品参数不符的，将视为虚假响应，作无效标处理。</w:t>
      </w:r>
      <w:r>
        <w:rPr>
          <w:rFonts w:hint="eastAsia" w:ascii="宋体" w:hAnsi="宋体" w:eastAsia="宋体" w:cs="宋体"/>
          <w:b/>
          <w:bCs/>
          <w:color w:val="auto"/>
          <w:sz w:val="24"/>
          <w:szCs w:val="24"/>
        </w:rPr>
        <w:br w:type="page" w:clear="all"/>
      </w:r>
    </w:p>
    <w:p w14:paraId="4367B8CA">
      <w:pPr>
        <w:pStyle w:val="44"/>
        <w:spacing w:before="156" w:after="156" w:line="360" w:lineRule="auto"/>
        <w:jc w:val="center"/>
        <w:rPr>
          <w:rFonts w:hint="eastAsia" w:ascii="宋体" w:hAnsi="宋体" w:eastAsia="宋体" w:cs="宋体"/>
          <w:b/>
          <w:bCs w:val="0"/>
        </w:rPr>
      </w:pPr>
      <w:bookmarkStart w:id="13" w:name="_Toc165205799"/>
      <w:r>
        <w:rPr>
          <w:rFonts w:hint="eastAsia" w:ascii="宋体" w:hAnsi="宋体" w:eastAsia="宋体" w:cs="宋体"/>
          <w:b/>
          <w:bCs w:val="0"/>
        </w:rPr>
        <w:t>第六章  投标文件格式</w:t>
      </w:r>
      <w:bookmarkEnd w:id="13"/>
    </w:p>
    <w:p w14:paraId="11C076FA">
      <w:pPr>
        <w:spacing w:line="500" w:lineRule="exact"/>
        <w:jc w:val="left"/>
        <w:rPr>
          <w:rFonts w:hint="eastAsia" w:ascii="宋体" w:hAnsi="宋体" w:eastAsia="宋体" w:cs="宋体"/>
          <w:sz w:val="24"/>
          <w:szCs w:val="24"/>
        </w:rPr>
      </w:pPr>
    </w:p>
    <w:p w14:paraId="6C3E651C">
      <w:pPr>
        <w:jc w:val="center"/>
        <w:rPr>
          <w:rFonts w:hint="eastAsia" w:ascii="宋体" w:hAnsi="宋体" w:eastAsia="宋体" w:cs="宋体"/>
          <w:b/>
          <w:color w:val="000000"/>
          <w:sz w:val="72"/>
          <w:szCs w:val="21"/>
        </w:rPr>
      </w:pPr>
    </w:p>
    <w:p w14:paraId="6947A6FF">
      <w:pPr>
        <w:jc w:val="center"/>
        <w:rPr>
          <w:rFonts w:hint="eastAsia" w:ascii="宋体" w:hAnsi="宋体" w:eastAsia="宋体" w:cs="宋体"/>
          <w:b/>
          <w:color w:val="000000"/>
          <w:sz w:val="72"/>
          <w:szCs w:val="21"/>
        </w:rPr>
      </w:pPr>
    </w:p>
    <w:p w14:paraId="58593290">
      <w:pPr>
        <w:jc w:val="center"/>
        <w:rPr>
          <w:rFonts w:hint="eastAsia" w:ascii="宋体" w:hAnsi="宋体" w:eastAsia="宋体" w:cs="宋体"/>
          <w:b/>
          <w:color w:val="000000"/>
          <w:sz w:val="72"/>
          <w:szCs w:val="21"/>
        </w:rPr>
      </w:pPr>
    </w:p>
    <w:p w14:paraId="1DDED962">
      <w:pPr>
        <w:jc w:val="center"/>
        <w:rPr>
          <w:rFonts w:hint="eastAsia" w:ascii="宋体" w:hAnsi="宋体" w:eastAsia="宋体" w:cs="宋体"/>
          <w:b/>
          <w:color w:val="000000"/>
          <w:sz w:val="72"/>
          <w:szCs w:val="21"/>
        </w:rPr>
      </w:pPr>
    </w:p>
    <w:p w14:paraId="0269ED47">
      <w:pPr>
        <w:jc w:val="center"/>
        <w:rPr>
          <w:rFonts w:hint="eastAsia" w:ascii="宋体" w:hAnsi="宋体" w:eastAsia="宋体" w:cs="宋体"/>
          <w:b/>
          <w:color w:val="000000"/>
          <w:sz w:val="72"/>
          <w:szCs w:val="21"/>
        </w:rPr>
      </w:pPr>
      <w:r>
        <w:rPr>
          <w:rFonts w:hint="eastAsia" w:ascii="宋体" w:hAnsi="宋体" w:eastAsia="宋体" w:cs="宋体"/>
          <w:b/>
          <w:color w:val="000000"/>
          <w:sz w:val="72"/>
          <w:szCs w:val="21"/>
        </w:rPr>
        <w:t>投  标  文  件</w:t>
      </w:r>
    </w:p>
    <w:p w14:paraId="0F3C6D75">
      <w:pPr>
        <w:jc w:val="center"/>
        <w:rPr>
          <w:rFonts w:hint="eastAsia" w:ascii="宋体" w:hAnsi="宋体" w:eastAsia="宋体" w:cs="宋体"/>
          <w:b/>
          <w:color w:val="000000"/>
          <w:sz w:val="72"/>
          <w:szCs w:val="21"/>
        </w:rPr>
      </w:pPr>
    </w:p>
    <w:p w14:paraId="03704440">
      <w:pPr>
        <w:jc w:val="center"/>
        <w:rPr>
          <w:rFonts w:hint="eastAsia" w:ascii="宋体" w:hAnsi="宋体" w:eastAsia="宋体" w:cs="宋体"/>
          <w:b/>
          <w:color w:val="000000"/>
          <w:sz w:val="72"/>
          <w:szCs w:val="21"/>
        </w:rPr>
      </w:pPr>
    </w:p>
    <w:p w14:paraId="699E1B31">
      <w:pPr>
        <w:jc w:val="center"/>
        <w:rPr>
          <w:rFonts w:hint="eastAsia" w:ascii="宋体" w:hAnsi="宋体" w:eastAsia="宋体" w:cs="宋体"/>
          <w:b/>
          <w:color w:val="000000"/>
          <w:sz w:val="36"/>
          <w:szCs w:val="21"/>
        </w:rPr>
      </w:pPr>
    </w:p>
    <w:p w14:paraId="3CBD296D">
      <w:pPr>
        <w:jc w:val="center"/>
        <w:rPr>
          <w:rFonts w:hint="eastAsia" w:ascii="宋体" w:hAnsi="宋体" w:eastAsia="宋体" w:cs="宋体"/>
          <w:b/>
          <w:color w:val="000000"/>
          <w:sz w:val="36"/>
          <w:szCs w:val="21"/>
        </w:rPr>
      </w:pPr>
    </w:p>
    <w:p w14:paraId="12909A1C">
      <w:pPr>
        <w:jc w:val="center"/>
        <w:rPr>
          <w:rFonts w:hint="eastAsia" w:ascii="宋体" w:hAnsi="宋体" w:eastAsia="宋体" w:cs="宋体"/>
          <w:b/>
          <w:color w:val="000000"/>
          <w:sz w:val="36"/>
          <w:szCs w:val="21"/>
        </w:rPr>
      </w:pPr>
    </w:p>
    <w:p w14:paraId="2B4B4368">
      <w:pPr>
        <w:jc w:val="center"/>
        <w:rPr>
          <w:rFonts w:hint="eastAsia" w:ascii="宋体" w:hAnsi="宋体" w:eastAsia="宋体" w:cs="宋体"/>
          <w:b/>
          <w:color w:val="000000"/>
          <w:sz w:val="36"/>
          <w:szCs w:val="21"/>
        </w:rPr>
      </w:pPr>
    </w:p>
    <w:p w14:paraId="3B3AC66E">
      <w:pPr>
        <w:jc w:val="center"/>
        <w:rPr>
          <w:rFonts w:hint="eastAsia" w:ascii="宋体" w:hAnsi="宋体" w:eastAsia="宋体" w:cs="宋体"/>
          <w:b/>
          <w:color w:val="000000"/>
          <w:sz w:val="36"/>
          <w:szCs w:val="21"/>
        </w:rPr>
      </w:pPr>
    </w:p>
    <w:p w14:paraId="34188714">
      <w:pPr>
        <w:ind w:firstLine="1084"/>
        <w:rPr>
          <w:rFonts w:hint="eastAsia" w:ascii="宋体" w:hAnsi="宋体" w:eastAsia="宋体" w:cs="宋体"/>
          <w:b/>
          <w:color w:val="000000"/>
          <w:sz w:val="36"/>
          <w:szCs w:val="21"/>
        </w:rPr>
      </w:pPr>
      <w:r>
        <w:rPr>
          <w:rFonts w:hint="eastAsia" w:ascii="宋体" w:hAnsi="宋体" w:eastAsia="宋体" w:cs="宋体"/>
          <w:b/>
          <w:color w:val="000000"/>
          <w:sz w:val="36"/>
          <w:szCs w:val="21"/>
        </w:rPr>
        <w:t>项 目 名 称：</w:t>
      </w:r>
    </w:p>
    <w:p w14:paraId="61C3459A">
      <w:pPr>
        <w:ind w:firstLine="1084"/>
        <w:rPr>
          <w:rFonts w:hint="eastAsia" w:ascii="宋体" w:hAnsi="宋体" w:eastAsia="宋体" w:cs="宋体"/>
          <w:b/>
          <w:color w:val="000000"/>
          <w:sz w:val="36"/>
          <w:szCs w:val="21"/>
          <w:u w:val="single"/>
        </w:rPr>
      </w:pPr>
      <w:r>
        <w:rPr>
          <w:rFonts w:hint="eastAsia" w:ascii="宋体" w:hAnsi="宋体" w:eastAsia="宋体" w:cs="宋体"/>
          <w:b/>
          <w:color w:val="000000"/>
          <w:sz w:val="36"/>
          <w:szCs w:val="21"/>
        </w:rPr>
        <w:t>项 目 编 号：</w:t>
      </w:r>
    </w:p>
    <w:p w14:paraId="338DF2E3">
      <w:pPr>
        <w:rPr>
          <w:rFonts w:hint="eastAsia" w:ascii="宋体" w:hAnsi="宋体" w:eastAsia="宋体" w:cs="宋体"/>
          <w:b/>
          <w:color w:val="000000"/>
          <w:sz w:val="36"/>
          <w:szCs w:val="21"/>
          <w:u w:val="single"/>
        </w:rPr>
      </w:pPr>
      <w:r>
        <w:rPr>
          <w:rFonts w:hint="eastAsia" w:ascii="宋体" w:hAnsi="宋体" w:eastAsia="宋体" w:cs="宋体"/>
          <w:b/>
          <w:color w:val="000000"/>
          <w:sz w:val="36"/>
          <w:szCs w:val="21"/>
        </w:rPr>
        <w:t xml:space="preserve">      投标人名称 ：</w:t>
      </w:r>
      <w:r>
        <w:rPr>
          <w:rFonts w:hint="eastAsia" w:ascii="宋体" w:hAnsi="宋体" w:eastAsia="宋体" w:cs="宋体"/>
          <w:b/>
          <w:color w:val="000000"/>
          <w:sz w:val="36"/>
          <w:szCs w:val="21"/>
          <w:u w:val="single"/>
        </w:rPr>
        <w:t>（加盖CA电子公章）</w:t>
      </w:r>
    </w:p>
    <w:p w14:paraId="7680DC79">
      <w:pPr>
        <w:rPr>
          <w:rFonts w:hint="eastAsia" w:ascii="宋体" w:hAnsi="宋体" w:eastAsia="宋体" w:cs="宋体"/>
          <w:b/>
          <w:color w:val="000000"/>
          <w:sz w:val="36"/>
          <w:szCs w:val="21"/>
          <w:u w:val="single"/>
        </w:rPr>
      </w:pPr>
      <w:r>
        <w:rPr>
          <w:rFonts w:hint="eastAsia" w:ascii="宋体" w:hAnsi="宋体" w:eastAsia="宋体" w:cs="宋体"/>
          <w:b/>
          <w:color w:val="000000"/>
          <w:sz w:val="36"/>
          <w:szCs w:val="21"/>
        </w:rPr>
        <w:t xml:space="preserve">      日      期 ：</w:t>
      </w:r>
    </w:p>
    <w:p w14:paraId="124625DD">
      <w:pPr>
        <w:spacing w:line="440" w:lineRule="exact"/>
        <w:jc w:val="center"/>
        <w:rPr>
          <w:rFonts w:hint="eastAsia" w:ascii="宋体" w:hAnsi="宋体" w:eastAsia="宋体" w:cs="宋体"/>
          <w:b/>
          <w:bCs/>
          <w:color w:val="000000"/>
          <w:sz w:val="32"/>
          <w:szCs w:val="32"/>
        </w:rPr>
      </w:pPr>
    </w:p>
    <w:p w14:paraId="421FAEFF">
      <w:pPr>
        <w:spacing w:line="440" w:lineRule="exact"/>
        <w:rPr>
          <w:rFonts w:hint="eastAsia" w:ascii="宋体" w:hAnsi="宋体" w:eastAsia="宋体" w:cs="宋体"/>
          <w:color w:val="000000"/>
          <w:szCs w:val="21"/>
        </w:rPr>
      </w:pPr>
    </w:p>
    <w:p w14:paraId="461B8C51">
      <w:pPr>
        <w:spacing w:line="500" w:lineRule="exact"/>
        <w:jc w:val="left"/>
        <w:rPr>
          <w:rFonts w:hint="eastAsia" w:ascii="宋体" w:hAnsi="宋体" w:eastAsia="宋体" w:cs="宋体"/>
          <w:sz w:val="24"/>
          <w:szCs w:val="24"/>
        </w:rPr>
      </w:pPr>
    </w:p>
    <w:p w14:paraId="0D465AB5">
      <w:pPr>
        <w:rPr>
          <w:rFonts w:hint="eastAsia" w:ascii="宋体" w:hAnsi="宋体" w:eastAsia="宋体" w:cs="宋体"/>
          <w:bCs/>
          <w:i w:val="0"/>
          <w:iCs/>
          <w:color w:val="000000"/>
          <w:sz w:val="21"/>
          <w:szCs w:val="21"/>
          <w:highlight w:val="none"/>
          <w:u w:val="none"/>
        </w:rPr>
      </w:pPr>
      <w:r>
        <w:rPr>
          <w:rFonts w:hint="eastAsia" w:ascii="宋体" w:hAnsi="宋体" w:eastAsia="宋体" w:cs="宋体"/>
          <w:bCs/>
          <w:i w:val="0"/>
          <w:iCs/>
          <w:color w:val="000000"/>
          <w:sz w:val="21"/>
          <w:szCs w:val="21"/>
          <w:highlight w:val="none"/>
          <w:u w:val="none"/>
        </w:rPr>
        <w:br w:type="page" w:clear="all"/>
      </w:r>
    </w:p>
    <w:p w14:paraId="76724746">
      <w:pPr>
        <w:keepNext w:val="0"/>
        <w:keepLines w:val="0"/>
        <w:pageBreakBefore w:val="0"/>
        <w:widowControl w:val="0"/>
        <w:spacing w:line="360" w:lineRule="auto"/>
        <w:rPr>
          <w:rFonts w:hint="eastAsia" w:ascii="宋体" w:hAnsi="宋体" w:eastAsia="宋体" w:cs="宋体"/>
          <w:bCs/>
          <w:i w:val="0"/>
          <w:iCs/>
          <w:color w:val="000000"/>
          <w:sz w:val="21"/>
          <w:szCs w:val="21"/>
          <w:highlight w:val="none"/>
          <w:u w:val="none"/>
        </w:rPr>
      </w:pPr>
      <w:r>
        <w:rPr>
          <w:rFonts w:hint="eastAsia" w:ascii="宋体" w:hAnsi="宋体" w:eastAsia="宋体" w:cs="宋体"/>
          <w:bCs/>
          <w:i w:val="0"/>
          <w:iCs/>
          <w:color w:val="000000"/>
          <w:sz w:val="21"/>
          <w:szCs w:val="21"/>
          <w:highlight w:val="none"/>
          <w:u w:val="none"/>
        </w:rPr>
        <w:t>一、法人或者其他组织的营业执照等证明文件，自然人的身份证明</w:t>
      </w:r>
    </w:p>
    <w:p w14:paraId="530C92C9">
      <w:pPr>
        <w:keepNext w:val="0"/>
        <w:keepLines w:val="0"/>
        <w:pageBreakBefore w:val="0"/>
        <w:widowControl w:val="0"/>
        <w:spacing w:line="360" w:lineRule="auto"/>
        <w:rPr>
          <w:rFonts w:hint="eastAsia" w:ascii="宋体" w:hAnsi="宋体" w:eastAsia="宋体" w:cs="宋体"/>
          <w:bCs/>
          <w:i w:val="0"/>
          <w:iCs/>
          <w:color w:val="000000"/>
          <w:sz w:val="21"/>
          <w:szCs w:val="21"/>
          <w:highlight w:val="none"/>
          <w:u w:val="none"/>
        </w:rPr>
      </w:pPr>
    </w:p>
    <w:p w14:paraId="104635D1">
      <w:pPr>
        <w:keepNext w:val="0"/>
        <w:keepLines w:val="0"/>
        <w:pageBreakBefore w:val="0"/>
        <w:widowControl w:val="0"/>
        <w:spacing w:line="360" w:lineRule="auto"/>
        <w:rPr>
          <w:rFonts w:hint="eastAsia" w:ascii="宋体" w:hAnsi="宋体" w:eastAsia="宋体" w:cs="宋体"/>
          <w:bCs/>
          <w:i w:val="0"/>
          <w:iCs/>
          <w:color w:val="000000"/>
          <w:sz w:val="21"/>
          <w:szCs w:val="21"/>
          <w:highlight w:val="none"/>
          <w:u w:val="none"/>
        </w:rPr>
      </w:pPr>
    </w:p>
    <w:p w14:paraId="62944BBB">
      <w:pPr>
        <w:keepNext w:val="0"/>
        <w:keepLines w:val="0"/>
        <w:pageBreakBefore w:val="0"/>
        <w:widowControl w:val="0"/>
        <w:numPr>
          <w:ilvl w:val="0"/>
          <w:numId w:val="0"/>
        </w:numPr>
        <w:spacing w:line="360" w:lineRule="auto"/>
        <w:rPr>
          <w:rFonts w:hint="eastAsia" w:ascii="宋体" w:hAnsi="宋体" w:eastAsia="宋体" w:cs="宋体"/>
          <w:bCs/>
          <w:i w:val="0"/>
          <w:iCs/>
          <w:color w:val="000000"/>
          <w:sz w:val="21"/>
          <w:szCs w:val="21"/>
          <w:highlight w:val="none"/>
          <w:u w:val="none"/>
        </w:rPr>
      </w:pPr>
      <w:r>
        <w:rPr>
          <w:rFonts w:hint="eastAsia" w:ascii="宋体" w:hAnsi="宋体" w:eastAsia="宋体" w:cs="宋体"/>
          <w:bCs/>
          <w:i w:val="0"/>
          <w:iCs/>
          <w:color w:val="000000"/>
          <w:sz w:val="21"/>
          <w:szCs w:val="21"/>
          <w:lang w:val="en-US" w:eastAsia="zh-CN" w:bidi="ar-SA"/>
        </w:rPr>
        <w:t>二、</w:t>
      </w:r>
      <w:r>
        <w:rPr>
          <w:rFonts w:hint="eastAsia" w:ascii="宋体" w:hAnsi="宋体" w:eastAsia="宋体" w:cs="宋体"/>
          <w:bCs/>
          <w:i w:val="0"/>
          <w:iCs/>
          <w:color w:val="000000"/>
          <w:sz w:val="21"/>
          <w:szCs w:val="21"/>
          <w:highlight w:val="none"/>
          <w:u w:val="none"/>
        </w:rPr>
        <w:t>具有良好的商业信誉和健全的财务会计制度</w:t>
      </w:r>
    </w:p>
    <w:p w14:paraId="2A93F3D9">
      <w:pPr>
        <w:rPr>
          <w:rFonts w:hint="eastAsia" w:ascii="宋体" w:hAnsi="宋体" w:eastAsia="宋体" w:cs="宋体"/>
          <w:sz w:val="21"/>
          <w:szCs w:val="21"/>
        </w:rPr>
      </w:pPr>
    </w:p>
    <w:p w14:paraId="03F25F8B">
      <w:pPr>
        <w:rPr>
          <w:rFonts w:hint="eastAsia" w:ascii="宋体" w:hAnsi="宋体" w:eastAsia="宋体" w:cs="宋体"/>
          <w:sz w:val="21"/>
          <w:szCs w:val="21"/>
        </w:rPr>
      </w:pPr>
    </w:p>
    <w:p w14:paraId="742FC22E">
      <w:pPr>
        <w:spacing w:line="360" w:lineRule="auto"/>
        <w:jc w:val="center"/>
        <w:rPr>
          <w:rFonts w:hint="eastAsia" w:ascii="宋体" w:hAnsi="宋体" w:eastAsia="宋体" w:cs="宋体"/>
          <w:bCs/>
          <w:sz w:val="21"/>
          <w:szCs w:val="21"/>
        </w:rPr>
      </w:pPr>
      <w:r>
        <w:rPr>
          <w:rFonts w:hint="eastAsia" w:ascii="宋体" w:hAnsi="宋体" w:eastAsia="宋体" w:cs="宋体"/>
          <w:bCs/>
          <w:sz w:val="21"/>
          <w:szCs w:val="21"/>
        </w:rPr>
        <w:t>财务状况报告及税收、社会保障资金缴纳情况承诺函</w:t>
      </w:r>
    </w:p>
    <w:p w14:paraId="15C6FD68">
      <w:pPr>
        <w:spacing w:line="500" w:lineRule="exact"/>
        <w:jc w:val="left"/>
        <w:rPr>
          <w:rFonts w:hint="eastAsia" w:ascii="宋体" w:hAnsi="宋体" w:eastAsia="宋体" w:cs="宋体"/>
          <w:i w:val="0"/>
          <w:iCs w:val="0"/>
          <w:sz w:val="21"/>
          <w:szCs w:val="21"/>
        </w:rPr>
      </w:pPr>
      <w:r>
        <w:rPr>
          <w:rFonts w:hint="eastAsia" w:ascii="宋体" w:hAnsi="宋体" w:eastAsia="宋体" w:cs="宋体"/>
          <w:i w:val="0"/>
          <w:iCs w:val="0"/>
          <w:sz w:val="21"/>
          <w:szCs w:val="21"/>
        </w:rPr>
        <w:t>致：</w:t>
      </w:r>
      <w:r>
        <w:rPr>
          <w:rFonts w:hint="eastAsia" w:ascii="宋体" w:hAnsi="宋体" w:cs="宋体"/>
          <w:i w:val="0"/>
          <w:iCs w:val="0"/>
          <w:sz w:val="21"/>
          <w:szCs w:val="21"/>
          <w:u w:val="single"/>
          <w:lang w:eastAsia="zh-CN"/>
        </w:rPr>
        <w:t>招标人</w:t>
      </w:r>
      <w:r>
        <w:rPr>
          <w:rFonts w:hint="eastAsia" w:ascii="宋体" w:hAnsi="宋体" w:eastAsia="宋体" w:cs="宋体"/>
          <w:i w:val="0"/>
          <w:iCs w:val="0"/>
          <w:sz w:val="21"/>
          <w:szCs w:val="21"/>
          <w:u w:val="single"/>
        </w:rPr>
        <w:t>名称</w:t>
      </w:r>
    </w:p>
    <w:p w14:paraId="4B3991F8">
      <w:pPr>
        <w:spacing w:line="500" w:lineRule="exact"/>
        <w:ind w:firstLine="480"/>
        <w:jc w:val="left"/>
        <w:rPr>
          <w:rFonts w:hint="eastAsia" w:ascii="宋体" w:hAnsi="宋体" w:eastAsia="宋体" w:cs="宋体"/>
          <w:sz w:val="21"/>
          <w:szCs w:val="21"/>
        </w:rPr>
      </w:pPr>
      <w:r>
        <w:rPr>
          <w:rFonts w:hint="eastAsia" w:ascii="宋体" w:hAnsi="宋体" w:eastAsia="宋体" w:cs="宋体"/>
          <w:b w:val="0"/>
          <w:bCs w:val="0"/>
          <w:i w:val="0"/>
          <w:iCs w:val="0"/>
          <w:sz w:val="21"/>
          <w:szCs w:val="21"/>
        </w:rPr>
        <w:t>我方</w:t>
      </w:r>
      <w:r>
        <w:rPr>
          <w:rFonts w:hint="eastAsia" w:ascii="宋体" w:hAnsi="宋体" w:eastAsia="宋体" w:cs="宋体"/>
          <w:b w:val="0"/>
          <w:bCs w:val="0"/>
          <w:i w:val="0"/>
          <w:iCs w:val="0"/>
          <w:sz w:val="21"/>
          <w:szCs w:val="21"/>
          <w:u w:val="single"/>
        </w:rPr>
        <w:t>供应商名称</w:t>
      </w:r>
      <w:r>
        <w:rPr>
          <w:rFonts w:hint="eastAsia" w:ascii="宋体" w:hAnsi="宋体" w:eastAsia="宋体" w:cs="宋体"/>
          <w:b w:val="0"/>
          <w:bCs w:val="0"/>
          <w:i w:val="0"/>
          <w:iCs w:val="0"/>
          <w:sz w:val="21"/>
          <w:szCs w:val="21"/>
        </w:rPr>
        <w:t>参加</w:t>
      </w:r>
      <w:r>
        <w:rPr>
          <w:rFonts w:hint="eastAsia" w:ascii="宋体" w:hAnsi="宋体" w:eastAsia="宋体" w:cs="宋体"/>
          <w:b w:val="0"/>
          <w:bCs w:val="0"/>
          <w:i w:val="0"/>
          <w:iCs w:val="0"/>
          <w:sz w:val="21"/>
          <w:szCs w:val="21"/>
          <w:u w:val="single"/>
        </w:rPr>
        <w:t>项目名称</w:t>
      </w:r>
      <w:r>
        <w:rPr>
          <w:rFonts w:hint="eastAsia" w:ascii="宋体" w:hAnsi="宋体" w:eastAsia="宋体" w:cs="宋体"/>
          <w:b w:val="0"/>
          <w:bCs w:val="0"/>
          <w:i w:val="0"/>
          <w:iCs w:val="0"/>
          <w:sz w:val="21"/>
          <w:szCs w:val="21"/>
        </w:rPr>
        <w:t>（项目编号：</w:t>
      </w:r>
      <w:r>
        <w:rPr>
          <w:rFonts w:hint="eastAsia" w:ascii="宋体" w:hAnsi="宋体" w:eastAsia="宋体" w:cs="宋体"/>
          <w:b w:val="0"/>
          <w:bCs w:val="0"/>
          <w:i w:val="0"/>
          <w:iCs w:val="0"/>
          <w:sz w:val="21"/>
          <w:szCs w:val="21"/>
          <w:u w:val="single"/>
        </w:rPr>
        <w:t>项目编号</w:t>
      </w:r>
      <w:r>
        <w:rPr>
          <w:rFonts w:hint="eastAsia" w:ascii="宋体" w:hAnsi="宋体" w:eastAsia="宋体" w:cs="宋体"/>
          <w:b w:val="0"/>
          <w:bCs w:val="0"/>
          <w:i w:val="0"/>
          <w:iCs w:val="0"/>
          <w:sz w:val="21"/>
          <w:szCs w:val="21"/>
        </w:rPr>
        <w:t>）采购，根据《关于简化政府采</w:t>
      </w:r>
      <w:r>
        <w:rPr>
          <w:rFonts w:hint="eastAsia" w:ascii="宋体" w:hAnsi="宋体" w:eastAsia="宋体" w:cs="宋体"/>
          <w:sz w:val="21"/>
          <w:szCs w:val="21"/>
        </w:rPr>
        <w:t>购供应商资格审查有关事项的通知》（连财购〔2023〕4号），我方承诺具备《中华人民共和国政府采购法》第二十二条第（二）、第（四）项，《中华人民共和国政府采购法实施条例》第十七条第（二）项规定条件的，具体包括：</w:t>
      </w:r>
    </w:p>
    <w:p w14:paraId="1C502791">
      <w:pPr>
        <w:spacing w:line="500" w:lineRule="exact"/>
        <w:ind w:firstLine="480"/>
        <w:jc w:val="left"/>
        <w:rPr>
          <w:rFonts w:hint="eastAsia" w:ascii="宋体" w:hAnsi="宋体" w:eastAsia="宋体" w:cs="宋体"/>
          <w:sz w:val="21"/>
          <w:szCs w:val="21"/>
        </w:rPr>
      </w:pPr>
      <w:r>
        <w:rPr>
          <w:rFonts w:hint="eastAsia" w:ascii="宋体" w:hAnsi="宋体" w:eastAsia="宋体" w:cs="宋体"/>
          <w:sz w:val="21"/>
          <w:szCs w:val="21"/>
        </w:rPr>
        <w:t>（1）具有良好的商业信誉和健全的财务会计制度（财务状况报告）；</w:t>
      </w:r>
    </w:p>
    <w:p w14:paraId="103D538D">
      <w:pPr>
        <w:spacing w:line="500" w:lineRule="exact"/>
        <w:ind w:firstLine="480"/>
        <w:jc w:val="left"/>
        <w:rPr>
          <w:rFonts w:hint="eastAsia" w:ascii="宋体" w:hAnsi="宋体" w:eastAsia="宋体" w:cs="宋体"/>
          <w:sz w:val="21"/>
          <w:szCs w:val="21"/>
        </w:rPr>
      </w:pPr>
      <w:r>
        <w:rPr>
          <w:rFonts w:hint="eastAsia" w:ascii="宋体" w:hAnsi="宋体" w:eastAsia="宋体" w:cs="宋体"/>
          <w:sz w:val="21"/>
          <w:szCs w:val="21"/>
        </w:rPr>
        <w:t>（2）有依法缴纳税收和社会保障资金的良好记录。</w:t>
      </w:r>
    </w:p>
    <w:p w14:paraId="7E855B53">
      <w:pPr>
        <w:spacing w:line="500" w:lineRule="exact"/>
        <w:ind w:firstLine="480"/>
        <w:jc w:val="left"/>
        <w:rPr>
          <w:rFonts w:hint="eastAsia" w:ascii="宋体" w:hAnsi="宋体" w:eastAsia="宋体" w:cs="宋体"/>
          <w:sz w:val="21"/>
          <w:szCs w:val="21"/>
        </w:rPr>
      </w:pPr>
      <w:r>
        <w:rPr>
          <w:rFonts w:hint="eastAsia" w:ascii="宋体" w:hAnsi="宋体" w:eastAsia="宋体" w:cs="宋体"/>
          <w:sz w:val="21"/>
          <w:szCs w:val="21"/>
        </w:rPr>
        <w:t>我方对上述承诺的真实性负责，如有虚假，将依法承担提供虚假材料谋取中标、成交责任，同时同意有关主管部门将相关失信信息记入公共信用信息系统并在相关政府门户网站公开。</w:t>
      </w:r>
    </w:p>
    <w:p w14:paraId="7349D79C">
      <w:pPr>
        <w:spacing w:line="500" w:lineRule="exact"/>
        <w:ind w:firstLine="480"/>
        <w:jc w:val="left"/>
        <w:rPr>
          <w:rFonts w:hint="eastAsia" w:ascii="宋体" w:hAnsi="宋体" w:eastAsia="宋体" w:cs="宋体"/>
          <w:sz w:val="21"/>
          <w:szCs w:val="21"/>
        </w:rPr>
      </w:pPr>
      <w:r>
        <w:rPr>
          <w:rFonts w:hint="eastAsia" w:ascii="宋体" w:hAnsi="宋体" w:eastAsia="宋体" w:cs="宋体"/>
          <w:sz w:val="21"/>
          <w:szCs w:val="21"/>
        </w:rPr>
        <w:t>特此承诺</w:t>
      </w:r>
    </w:p>
    <w:p w14:paraId="6C061D7F">
      <w:pPr>
        <w:spacing w:line="500" w:lineRule="exact"/>
        <w:ind w:firstLine="480"/>
        <w:jc w:val="left"/>
        <w:rPr>
          <w:rFonts w:hint="eastAsia" w:ascii="宋体" w:hAnsi="宋体" w:eastAsia="宋体" w:cs="宋体"/>
          <w:sz w:val="21"/>
          <w:szCs w:val="21"/>
        </w:rPr>
      </w:pPr>
    </w:p>
    <w:p w14:paraId="6DDBEADB">
      <w:pPr>
        <w:spacing w:line="500" w:lineRule="exact"/>
        <w:ind w:firstLine="480"/>
        <w:jc w:val="left"/>
        <w:rPr>
          <w:rFonts w:hint="eastAsia" w:ascii="宋体" w:hAnsi="宋体" w:eastAsia="宋体" w:cs="宋体"/>
          <w:sz w:val="21"/>
          <w:szCs w:val="21"/>
        </w:rPr>
      </w:pPr>
      <w:r>
        <w:rPr>
          <w:rFonts w:hint="eastAsia" w:ascii="宋体" w:hAnsi="宋体" w:eastAsia="宋体" w:cs="宋体"/>
          <w:sz w:val="21"/>
          <w:szCs w:val="21"/>
        </w:rPr>
        <w:t>供应商（公章）：</w:t>
      </w:r>
    </w:p>
    <w:p w14:paraId="36F0FF8A">
      <w:pPr>
        <w:spacing w:line="500" w:lineRule="exact"/>
        <w:ind w:firstLine="480"/>
        <w:jc w:val="left"/>
        <w:rPr>
          <w:rFonts w:hint="eastAsia" w:ascii="宋体" w:hAnsi="宋体" w:eastAsia="宋体" w:cs="宋体"/>
          <w:sz w:val="21"/>
          <w:szCs w:val="21"/>
        </w:rPr>
      </w:pPr>
      <w:r>
        <w:rPr>
          <w:rFonts w:hint="eastAsia" w:ascii="宋体" w:hAnsi="宋体" w:eastAsia="宋体" w:cs="宋体"/>
          <w:sz w:val="21"/>
          <w:szCs w:val="21"/>
        </w:rPr>
        <w:t>法定代表人（单位负责人）或委托代理人（签名或签章）：</w:t>
      </w:r>
    </w:p>
    <w:p w14:paraId="765A40FB">
      <w:pPr>
        <w:spacing w:line="500" w:lineRule="exact"/>
        <w:ind w:firstLine="480"/>
        <w:jc w:val="left"/>
        <w:rPr>
          <w:rFonts w:hint="eastAsia" w:ascii="宋体" w:hAnsi="宋体" w:eastAsia="宋体" w:cs="宋体"/>
          <w:sz w:val="21"/>
          <w:szCs w:val="21"/>
        </w:rPr>
      </w:pPr>
      <w:r>
        <w:rPr>
          <w:rFonts w:hint="eastAsia" w:ascii="宋体" w:hAnsi="宋体" w:eastAsia="宋体" w:cs="宋体"/>
          <w:sz w:val="21"/>
          <w:szCs w:val="21"/>
        </w:rPr>
        <w:t>日期：    年     月     日</w:t>
      </w:r>
    </w:p>
    <w:p w14:paraId="5746F44A">
      <w:pPr>
        <w:rPr>
          <w:rFonts w:hint="eastAsia" w:ascii="宋体" w:hAnsi="宋体" w:eastAsia="宋体" w:cs="宋体"/>
          <w:bCs/>
          <w:i w:val="0"/>
          <w:iCs/>
          <w:color w:val="000000"/>
          <w:sz w:val="21"/>
          <w:szCs w:val="21"/>
          <w:highlight w:val="none"/>
          <w:u w:val="none"/>
        </w:rPr>
      </w:pPr>
      <w:r>
        <w:rPr>
          <w:rFonts w:hint="eastAsia" w:ascii="宋体" w:hAnsi="宋体" w:eastAsia="宋体" w:cs="宋体"/>
          <w:bCs/>
          <w:i w:val="0"/>
          <w:iCs/>
          <w:color w:val="000000"/>
          <w:sz w:val="21"/>
          <w:szCs w:val="21"/>
          <w:highlight w:val="none"/>
          <w:u w:val="none"/>
        </w:rPr>
        <w:br w:type="page" w:clear="all"/>
      </w:r>
    </w:p>
    <w:p w14:paraId="13D3B52A">
      <w:pPr>
        <w:keepNext w:val="0"/>
        <w:keepLines w:val="0"/>
        <w:pageBreakBefore w:val="0"/>
        <w:widowControl w:val="0"/>
        <w:spacing w:line="360" w:lineRule="auto"/>
        <w:rPr>
          <w:rFonts w:hint="eastAsia" w:ascii="宋体" w:hAnsi="宋体" w:eastAsia="宋体" w:cs="宋体"/>
          <w:bCs/>
          <w:i w:val="0"/>
          <w:iCs/>
          <w:color w:val="000000"/>
          <w:sz w:val="21"/>
          <w:szCs w:val="21"/>
          <w:highlight w:val="none"/>
          <w:u w:val="none"/>
        </w:rPr>
      </w:pPr>
      <w:r>
        <w:rPr>
          <w:rFonts w:hint="eastAsia" w:ascii="宋体" w:hAnsi="宋体" w:eastAsia="宋体" w:cs="宋体"/>
          <w:bCs/>
          <w:i w:val="0"/>
          <w:iCs/>
          <w:color w:val="000000"/>
          <w:sz w:val="21"/>
          <w:szCs w:val="21"/>
          <w:highlight w:val="none"/>
          <w:u w:val="none"/>
        </w:rPr>
        <w:t>三、依法缴纳税收和社会保障资金的相关材料</w:t>
      </w:r>
    </w:p>
    <w:p w14:paraId="51914BF3">
      <w:pPr>
        <w:rPr>
          <w:rFonts w:hint="eastAsia" w:ascii="宋体" w:hAnsi="宋体" w:eastAsia="宋体" w:cs="宋体"/>
          <w:sz w:val="21"/>
          <w:szCs w:val="21"/>
        </w:rPr>
      </w:pPr>
    </w:p>
    <w:p w14:paraId="3491EB6D">
      <w:pPr>
        <w:spacing w:line="360" w:lineRule="auto"/>
        <w:jc w:val="center"/>
        <w:rPr>
          <w:rFonts w:hint="eastAsia" w:ascii="宋体" w:hAnsi="宋体" w:eastAsia="宋体" w:cs="宋体"/>
          <w:bCs/>
          <w:sz w:val="21"/>
          <w:szCs w:val="21"/>
        </w:rPr>
      </w:pPr>
      <w:r>
        <w:rPr>
          <w:rFonts w:hint="eastAsia" w:ascii="宋体" w:hAnsi="宋体" w:eastAsia="宋体" w:cs="宋体"/>
          <w:bCs/>
          <w:sz w:val="21"/>
          <w:szCs w:val="21"/>
        </w:rPr>
        <w:t>财务状况报告及税收、社会保障资金缴纳情况承诺函</w:t>
      </w:r>
    </w:p>
    <w:p w14:paraId="03D3E526">
      <w:pPr>
        <w:spacing w:line="500" w:lineRule="exact"/>
        <w:jc w:val="left"/>
        <w:rPr>
          <w:rFonts w:hint="eastAsia" w:ascii="宋体" w:hAnsi="宋体" w:eastAsia="宋体" w:cs="宋体"/>
          <w:i w:val="0"/>
          <w:iCs w:val="0"/>
          <w:sz w:val="21"/>
          <w:szCs w:val="21"/>
        </w:rPr>
      </w:pPr>
      <w:r>
        <w:rPr>
          <w:rFonts w:hint="eastAsia" w:ascii="宋体" w:hAnsi="宋体" w:eastAsia="宋体" w:cs="宋体"/>
          <w:i w:val="0"/>
          <w:iCs w:val="0"/>
          <w:sz w:val="21"/>
          <w:szCs w:val="21"/>
        </w:rPr>
        <w:t>致：</w:t>
      </w:r>
      <w:r>
        <w:rPr>
          <w:rFonts w:hint="eastAsia" w:ascii="宋体" w:hAnsi="宋体" w:cs="宋体"/>
          <w:i w:val="0"/>
          <w:iCs w:val="0"/>
          <w:sz w:val="21"/>
          <w:szCs w:val="21"/>
          <w:u w:val="single"/>
          <w:lang w:eastAsia="zh-CN"/>
        </w:rPr>
        <w:t>招标人</w:t>
      </w:r>
      <w:r>
        <w:rPr>
          <w:rFonts w:hint="eastAsia" w:ascii="宋体" w:hAnsi="宋体" w:eastAsia="宋体" w:cs="宋体"/>
          <w:i w:val="0"/>
          <w:iCs w:val="0"/>
          <w:sz w:val="21"/>
          <w:szCs w:val="21"/>
          <w:u w:val="single"/>
        </w:rPr>
        <w:t>名称</w:t>
      </w:r>
    </w:p>
    <w:p w14:paraId="0C014790">
      <w:pPr>
        <w:spacing w:line="500" w:lineRule="exact"/>
        <w:ind w:firstLine="480"/>
        <w:jc w:val="left"/>
        <w:rPr>
          <w:rFonts w:hint="eastAsia" w:ascii="宋体" w:hAnsi="宋体" w:eastAsia="宋体" w:cs="宋体"/>
          <w:sz w:val="21"/>
          <w:szCs w:val="21"/>
        </w:rPr>
      </w:pPr>
      <w:r>
        <w:rPr>
          <w:rFonts w:hint="eastAsia" w:ascii="宋体" w:hAnsi="宋体" w:eastAsia="宋体" w:cs="宋体"/>
          <w:b w:val="0"/>
          <w:bCs w:val="0"/>
          <w:i w:val="0"/>
          <w:iCs w:val="0"/>
          <w:sz w:val="21"/>
          <w:szCs w:val="21"/>
        </w:rPr>
        <w:t>我方</w:t>
      </w:r>
      <w:r>
        <w:rPr>
          <w:rFonts w:hint="eastAsia" w:ascii="宋体" w:hAnsi="宋体" w:eastAsia="宋体" w:cs="宋体"/>
          <w:b w:val="0"/>
          <w:bCs w:val="0"/>
          <w:i w:val="0"/>
          <w:iCs w:val="0"/>
          <w:sz w:val="21"/>
          <w:szCs w:val="21"/>
          <w:u w:val="single"/>
        </w:rPr>
        <w:t>供应商名称</w:t>
      </w:r>
      <w:r>
        <w:rPr>
          <w:rFonts w:hint="eastAsia" w:ascii="宋体" w:hAnsi="宋体" w:eastAsia="宋体" w:cs="宋体"/>
          <w:b w:val="0"/>
          <w:bCs w:val="0"/>
          <w:i w:val="0"/>
          <w:iCs w:val="0"/>
          <w:sz w:val="21"/>
          <w:szCs w:val="21"/>
        </w:rPr>
        <w:t>参加</w:t>
      </w:r>
      <w:r>
        <w:rPr>
          <w:rFonts w:hint="eastAsia" w:ascii="宋体" w:hAnsi="宋体" w:eastAsia="宋体" w:cs="宋体"/>
          <w:b w:val="0"/>
          <w:bCs w:val="0"/>
          <w:i w:val="0"/>
          <w:iCs w:val="0"/>
          <w:sz w:val="21"/>
          <w:szCs w:val="21"/>
          <w:u w:val="single"/>
        </w:rPr>
        <w:t>项目名称</w:t>
      </w:r>
      <w:r>
        <w:rPr>
          <w:rFonts w:hint="eastAsia" w:ascii="宋体" w:hAnsi="宋体" w:eastAsia="宋体" w:cs="宋体"/>
          <w:b w:val="0"/>
          <w:bCs w:val="0"/>
          <w:i w:val="0"/>
          <w:iCs w:val="0"/>
          <w:sz w:val="21"/>
          <w:szCs w:val="21"/>
        </w:rPr>
        <w:t>（项目编号：</w:t>
      </w:r>
      <w:r>
        <w:rPr>
          <w:rFonts w:hint="eastAsia" w:ascii="宋体" w:hAnsi="宋体" w:eastAsia="宋体" w:cs="宋体"/>
          <w:b w:val="0"/>
          <w:bCs w:val="0"/>
          <w:i w:val="0"/>
          <w:iCs w:val="0"/>
          <w:sz w:val="21"/>
          <w:szCs w:val="21"/>
          <w:u w:val="single"/>
        </w:rPr>
        <w:t>项目编号</w:t>
      </w:r>
      <w:r>
        <w:rPr>
          <w:rFonts w:hint="eastAsia" w:ascii="宋体" w:hAnsi="宋体" w:eastAsia="宋体" w:cs="宋体"/>
          <w:b w:val="0"/>
          <w:bCs w:val="0"/>
          <w:i w:val="0"/>
          <w:iCs w:val="0"/>
          <w:sz w:val="21"/>
          <w:szCs w:val="21"/>
        </w:rPr>
        <w:t>）采购，根据《关于简化政府采</w:t>
      </w:r>
      <w:r>
        <w:rPr>
          <w:rFonts w:hint="eastAsia" w:ascii="宋体" w:hAnsi="宋体" w:eastAsia="宋体" w:cs="宋体"/>
          <w:sz w:val="21"/>
          <w:szCs w:val="21"/>
        </w:rPr>
        <w:t>购供应商资格审查有关事项的通知》（连财购〔2023〕4号），我方承诺具备《中华人民共和国政府采购法》第二十二条第（二）、第（四）项，《中华人民共和国政府采购法实施条例》第十七条第（二）项规定条件的，具体包括：</w:t>
      </w:r>
    </w:p>
    <w:p w14:paraId="66B515DD">
      <w:pPr>
        <w:spacing w:line="500" w:lineRule="exact"/>
        <w:ind w:firstLine="480"/>
        <w:jc w:val="left"/>
        <w:rPr>
          <w:rFonts w:hint="eastAsia" w:ascii="宋体" w:hAnsi="宋体" w:eastAsia="宋体" w:cs="宋体"/>
          <w:sz w:val="21"/>
          <w:szCs w:val="21"/>
        </w:rPr>
      </w:pPr>
      <w:r>
        <w:rPr>
          <w:rFonts w:hint="eastAsia" w:ascii="宋体" w:hAnsi="宋体" w:eastAsia="宋体" w:cs="宋体"/>
          <w:sz w:val="21"/>
          <w:szCs w:val="21"/>
        </w:rPr>
        <w:t>（1）具有良好的商业信誉和健全的财务会计制度（财务状况报告）；</w:t>
      </w:r>
    </w:p>
    <w:p w14:paraId="47E8B001">
      <w:pPr>
        <w:spacing w:line="500" w:lineRule="exact"/>
        <w:ind w:firstLine="480"/>
        <w:jc w:val="left"/>
        <w:rPr>
          <w:rFonts w:hint="eastAsia" w:ascii="宋体" w:hAnsi="宋体" w:eastAsia="宋体" w:cs="宋体"/>
          <w:sz w:val="21"/>
          <w:szCs w:val="21"/>
        </w:rPr>
      </w:pPr>
      <w:r>
        <w:rPr>
          <w:rFonts w:hint="eastAsia" w:ascii="宋体" w:hAnsi="宋体" w:eastAsia="宋体" w:cs="宋体"/>
          <w:sz w:val="21"/>
          <w:szCs w:val="21"/>
        </w:rPr>
        <w:t>（2）有依法缴纳税收和社会保障资金的良好记录。</w:t>
      </w:r>
    </w:p>
    <w:p w14:paraId="3DEBAB8A">
      <w:pPr>
        <w:spacing w:line="500" w:lineRule="exact"/>
        <w:ind w:firstLine="480"/>
        <w:jc w:val="left"/>
        <w:rPr>
          <w:rFonts w:hint="eastAsia" w:ascii="宋体" w:hAnsi="宋体" w:eastAsia="宋体" w:cs="宋体"/>
          <w:sz w:val="21"/>
          <w:szCs w:val="21"/>
        </w:rPr>
      </w:pPr>
      <w:r>
        <w:rPr>
          <w:rFonts w:hint="eastAsia" w:ascii="宋体" w:hAnsi="宋体" w:eastAsia="宋体" w:cs="宋体"/>
          <w:sz w:val="21"/>
          <w:szCs w:val="21"/>
        </w:rPr>
        <w:t>我方对上述承诺的真实性负责，如有虚假，将依法承担提供虚假材料谋取中标、成交责任，同时同意有关主管部门将相关失信信息记入公共信用信息系统并在相关政府门户网站公开。</w:t>
      </w:r>
    </w:p>
    <w:p w14:paraId="5985EADE">
      <w:pPr>
        <w:spacing w:line="500" w:lineRule="exact"/>
        <w:ind w:firstLine="480"/>
        <w:jc w:val="left"/>
        <w:rPr>
          <w:rFonts w:hint="eastAsia" w:ascii="宋体" w:hAnsi="宋体" w:eastAsia="宋体" w:cs="宋体"/>
          <w:sz w:val="21"/>
          <w:szCs w:val="21"/>
        </w:rPr>
      </w:pPr>
      <w:r>
        <w:rPr>
          <w:rFonts w:hint="eastAsia" w:ascii="宋体" w:hAnsi="宋体" w:eastAsia="宋体" w:cs="宋体"/>
          <w:sz w:val="21"/>
          <w:szCs w:val="21"/>
        </w:rPr>
        <w:t>特此承诺</w:t>
      </w:r>
    </w:p>
    <w:p w14:paraId="61FDBCF8">
      <w:pPr>
        <w:spacing w:line="500" w:lineRule="exact"/>
        <w:ind w:firstLine="480"/>
        <w:jc w:val="left"/>
        <w:rPr>
          <w:rFonts w:hint="eastAsia" w:ascii="宋体" w:hAnsi="宋体" w:eastAsia="宋体" w:cs="宋体"/>
          <w:sz w:val="21"/>
          <w:szCs w:val="21"/>
        </w:rPr>
      </w:pPr>
    </w:p>
    <w:p w14:paraId="65C8122C">
      <w:pPr>
        <w:spacing w:line="500" w:lineRule="exact"/>
        <w:ind w:firstLine="480"/>
        <w:jc w:val="left"/>
        <w:rPr>
          <w:rFonts w:hint="eastAsia" w:ascii="宋体" w:hAnsi="宋体" w:eastAsia="宋体" w:cs="宋体"/>
          <w:sz w:val="21"/>
          <w:szCs w:val="21"/>
        </w:rPr>
      </w:pPr>
      <w:r>
        <w:rPr>
          <w:rFonts w:hint="eastAsia" w:ascii="宋体" w:hAnsi="宋体" w:eastAsia="宋体" w:cs="宋体"/>
          <w:sz w:val="21"/>
          <w:szCs w:val="21"/>
        </w:rPr>
        <w:t>供应商（公章）：</w:t>
      </w:r>
    </w:p>
    <w:p w14:paraId="316C5968">
      <w:pPr>
        <w:spacing w:line="500" w:lineRule="exact"/>
        <w:ind w:firstLine="480"/>
        <w:jc w:val="left"/>
        <w:rPr>
          <w:rFonts w:hint="eastAsia" w:ascii="宋体" w:hAnsi="宋体" w:eastAsia="宋体" w:cs="宋体"/>
          <w:sz w:val="21"/>
          <w:szCs w:val="21"/>
        </w:rPr>
      </w:pPr>
      <w:r>
        <w:rPr>
          <w:rFonts w:hint="eastAsia" w:ascii="宋体" w:hAnsi="宋体" w:eastAsia="宋体" w:cs="宋体"/>
          <w:sz w:val="21"/>
          <w:szCs w:val="21"/>
        </w:rPr>
        <w:t>法定代表人（单位负责人）或委托代理人（签名或签章）：</w:t>
      </w:r>
    </w:p>
    <w:p w14:paraId="5F7BD4C9">
      <w:pPr>
        <w:spacing w:line="500" w:lineRule="exact"/>
        <w:ind w:firstLine="480"/>
        <w:jc w:val="left"/>
        <w:rPr>
          <w:rFonts w:hint="eastAsia" w:ascii="宋体" w:hAnsi="宋体" w:eastAsia="宋体" w:cs="宋体"/>
          <w:sz w:val="21"/>
          <w:szCs w:val="21"/>
        </w:rPr>
      </w:pPr>
      <w:r>
        <w:rPr>
          <w:rFonts w:hint="eastAsia" w:ascii="宋体" w:hAnsi="宋体" w:eastAsia="宋体" w:cs="宋体"/>
          <w:sz w:val="21"/>
          <w:szCs w:val="21"/>
        </w:rPr>
        <w:t>日期：    年     月     日</w:t>
      </w:r>
    </w:p>
    <w:p w14:paraId="4B117E93">
      <w:pPr>
        <w:rPr>
          <w:rFonts w:hint="eastAsia" w:ascii="宋体" w:hAnsi="宋体" w:eastAsia="宋体" w:cs="宋体"/>
          <w:sz w:val="21"/>
          <w:szCs w:val="21"/>
        </w:rPr>
      </w:pPr>
    </w:p>
    <w:p w14:paraId="0067DC1A">
      <w:pPr>
        <w:rPr>
          <w:rFonts w:hint="eastAsia" w:ascii="宋体" w:hAnsi="宋体" w:eastAsia="宋体" w:cs="宋体"/>
          <w:sz w:val="21"/>
          <w:szCs w:val="21"/>
        </w:rPr>
      </w:pPr>
    </w:p>
    <w:p w14:paraId="5ED64A24">
      <w:pPr>
        <w:rPr>
          <w:rFonts w:hint="eastAsia" w:ascii="宋体" w:hAnsi="宋体" w:eastAsia="宋体" w:cs="宋体"/>
          <w:bCs/>
          <w:i w:val="0"/>
          <w:iCs/>
          <w:color w:val="000000"/>
          <w:sz w:val="21"/>
          <w:szCs w:val="21"/>
          <w:highlight w:val="none"/>
          <w:u w:val="none"/>
        </w:rPr>
      </w:pPr>
      <w:r>
        <w:rPr>
          <w:rFonts w:hint="eastAsia" w:ascii="宋体" w:hAnsi="宋体" w:eastAsia="宋体" w:cs="宋体"/>
          <w:bCs/>
          <w:i w:val="0"/>
          <w:iCs/>
          <w:color w:val="000000"/>
          <w:sz w:val="21"/>
          <w:szCs w:val="21"/>
          <w:highlight w:val="none"/>
          <w:u w:val="none"/>
        </w:rPr>
        <w:br w:type="page" w:clear="all"/>
      </w:r>
    </w:p>
    <w:p w14:paraId="0ECFC609">
      <w:pPr>
        <w:keepNext w:val="0"/>
        <w:keepLines w:val="0"/>
        <w:pageBreakBefore w:val="0"/>
        <w:widowControl w:val="0"/>
        <w:spacing w:line="360" w:lineRule="auto"/>
        <w:rPr>
          <w:rFonts w:hint="eastAsia" w:ascii="宋体" w:hAnsi="宋体" w:eastAsia="宋体" w:cs="宋体"/>
          <w:bCs/>
          <w:i w:val="0"/>
          <w:iCs/>
          <w:color w:val="000000"/>
          <w:sz w:val="21"/>
          <w:szCs w:val="21"/>
          <w:highlight w:val="none"/>
          <w:u w:val="none"/>
        </w:rPr>
      </w:pPr>
      <w:r>
        <w:rPr>
          <w:rFonts w:hint="eastAsia" w:ascii="宋体" w:hAnsi="宋体" w:eastAsia="宋体" w:cs="宋体"/>
          <w:bCs/>
          <w:i w:val="0"/>
          <w:iCs/>
          <w:color w:val="000000"/>
          <w:sz w:val="21"/>
          <w:szCs w:val="21"/>
          <w:highlight w:val="none"/>
          <w:u w:val="none"/>
        </w:rPr>
        <w:t>四、具备履行合同所必需的设备和专业技术能力的声明</w:t>
      </w:r>
      <w:r>
        <w:rPr>
          <w:rFonts w:hint="eastAsia" w:ascii="宋体" w:hAnsi="宋体" w:eastAsia="宋体" w:cs="宋体"/>
          <w:bCs/>
          <w:i w:val="0"/>
          <w:iCs/>
          <w:color w:val="000000"/>
          <w:sz w:val="21"/>
          <w:szCs w:val="21"/>
          <w:highlight w:val="none"/>
          <w:u w:val="none"/>
          <w:lang w:eastAsia="zh-CN"/>
        </w:rPr>
        <w:t>及证明材料</w:t>
      </w:r>
    </w:p>
    <w:p w14:paraId="676DC911">
      <w:pPr>
        <w:keepNext w:val="0"/>
        <w:keepLines w:val="0"/>
        <w:pageBreakBefore w:val="0"/>
        <w:widowControl w:val="0"/>
        <w:spacing w:line="360" w:lineRule="auto"/>
        <w:jc w:val="center"/>
        <w:rPr>
          <w:rFonts w:hint="eastAsia" w:ascii="宋体" w:hAnsi="宋体" w:eastAsia="宋体" w:cs="宋体"/>
          <w:bCs/>
          <w:sz w:val="21"/>
          <w:szCs w:val="21"/>
        </w:rPr>
      </w:pPr>
    </w:p>
    <w:p w14:paraId="633B47DD">
      <w:pPr>
        <w:keepNext w:val="0"/>
        <w:keepLines w:val="0"/>
        <w:pageBreakBefore w:val="0"/>
        <w:widowControl w:val="0"/>
        <w:spacing w:line="360" w:lineRule="auto"/>
        <w:jc w:val="center"/>
        <w:rPr>
          <w:rFonts w:hint="eastAsia" w:ascii="宋体" w:hAnsi="宋体" w:eastAsia="宋体" w:cs="宋体"/>
          <w:sz w:val="21"/>
          <w:szCs w:val="21"/>
          <w:lang w:eastAsia="zh-CN"/>
        </w:rPr>
      </w:pPr>
      <w:r>
        <w:rPr>
          <w:rFonts w:hint="eastAsia" w:ascii="宋体" w:hAnsi="宋体" w:eastAsia="宋体" w:cs="宋体"/>
          <w:bCs/>
          <w:sz w:val="21"/>
          <w:szCs w:val="21"/>
        </w:rPr>
        <w:t>具备履行合同所必需的设备和专业技术能力的声明</w:t>
      </w:r>
      <w:r>
        <w:rPr>
          <w:rFonts w:hint="eastAsia" w:ascii="宋体" w:hAnsi="宋体" w:cs="宋体"/>
          <w:bCs/>
          <w:sz w:val="21"/>
          <w:szCs w:val="21"/>
          <w:lang w:eastAsia="zh-CN"/>
        </w:rPr>
        <w:t>及证明材料</w:t>
      </w:r>
    </w:p>
    <w:p w14:paraId="171F0514">
      <w:pPr>
        <w:keepNext w:val="0"/>
        <w:keepLines w:val="0"/>
        <w:pageBreakBefore w:val="0"/>
        <w:widowControl w:val="0"/>
        <w:spacing w:line="360" w:lineRule="auto"/>
        <w:ind w:firstLine="480"/>
        <w:jc w:val="left"/>
        <w:rPr>
          <w:rFonts w:hint="eastAsia" w:ascii="宋体" w:hAnsi="宋体" w:eastAsia="宋体" w:cs="宋体"/>
          <w:sz w:val="21"/>
          <w:szCs w:val="21"/>
        </w:rPr>
      </w:pPr>
    </w:p>
    <w:p w14:paraId="127E883B">
      <w:pPr>
        <w:keepNext w:val="0"/>
        <w:keepLines w:val="0"/>
        <w:pageBreakBefore w:val="0"/>
        <w:widowControl w:val="0"/>
        <w:spacing w:line="360" w:lineRule="auto"/>
        <w:ind w:firstLine="480"/>
        <w:jc w:val="left"/>
        <w:rPr>
          <w:rFonts w:hint="eastAsia" w:ascii="宋体" w:hAnsi="宋体" w:eastAsia="宋体" w:cs="宋体"/>
          <w:sz w:val="21"/>
          <w:szCs w:val="21"/>
        </w:rPr>
      </w:pPr>
      <w:r>
        <w:rPr>
          <w:rFonts w:hint="eastAsia" w:ascii="宋体" w:hAnsi="宋体" w:eastAsia="宋体" w:cs="宋体"/>
          <w:sz w:val="21"/>
          <w:szCs w:val="21"/>
        </w:rPr>
        <w:t>我单位郑重声明：我单位具备履行本项采购合同所必需的设备和专业技术能力，为履行本项采购合同我公司具备如下主要设备和主要专业技术能力：</w:t>
      </w:r>
    </w:p>
    <w:p w14:paraId="67AA1E58">
      <w:pPr>
        <w:keepNext w:val="0"/>
        <w:keepLines w:val="0"/>
        <w:pageBreakBefore w:val="0"/>
        <w:widowControl w:val="0"/>
        <w:spacing w:line="360" w:lineRule="auto"/>
        <w:ind w:firstLine="480"/>
        <w:rPr>
          <w:rFonts w:hint="eastAsia" w:ascii="宋体" w:hAnsi="宋体" w:eastAsia="宋体" w:cs="宋体"/>
          <w:sz w:val="21"/>
          <w:szCs w:val="21"/>
        </w:rPr>
      </w:pPr>
      <w:r>
        <w:rPr>
          <w:rFonts w:hint="eastAsia" w:ascii="宋体" w:hAnsi="宋体" w:eastAsia="宋体" w:cs="宋体"/>
          <w:sz w:val="21"/>
          <w:szCs w:val="21"/>
        </w:rPr>
        <w:t>主要设备有：</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。（须附证明材料）</w:t>
      </w:r>
    </w:p>
    <w:p w14:paraId="0DD1EFAB">
      <w:pPr>
        <w:keepNext w:val="0"/>
        <w:keepLines w:val="0"/>
        <w:pageBreakBefore w:val="0"/>
        <w:widowControl w:val="0"/>
        <w:spacing w:line="360" w:lineRule="auto"/>
        <w:jc w:val="left"/>
        <w:rPr>
          <w:rFonts w:hint="eastAsia" w:ascii="宋体" w:hAnsi="宋体" w:eastAsia="宋体" w:cs="宋体"/>
          <w:sz w:val="21"/>
          <w:szCs w:val="21"/>
        </w:rPr>
      </w:pPr>
    </w:p>
    <w:p w14:paraId="7FA0AC6F">
      <w:pPr>
        <w:keepNext w:val="0"/>
        <w:keepLines w:val="0"/>
        <w:pageBreakBefore w:val="0"/>
        <w:widowControl w:val="0"/>
        <w:spacing w:line="360" w:lineRule="auto"/>
        <w:ind w:firstLine="480"/>
        <w:rPr>
          <w:rFonts w:hint="eastAsia" w:ascii="宋体" w:hAnsi="宋体" w:eastAsia="宋体" w:cs="宋体"/>
          <w:sz w:val="21"/>
          <w:szCs w:val="21"/>
        </w:rPr>
      </w:pPr>
      <w:r>
        <w:rPr>
          <w:rFonts w:hint="eastAsia" w:ascii="宋体" w:hAnsi="宋体" w:eastAsia="宋体" w:cs="宋体"/>
          <w:sz w:val="21"/>
          <w:szCs w:val="21"/>
        </w:rPr>
        <w:t>主要专业技术能力有：</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。（须附证明材料）</w:t>
      </w:r>
    </w:p>
    <w:p w14:paraId="1BD20DA4">
      <w:pPr>
        <w:keepNext w:val="0"/>
        <w:keepLines w:val="0"/>
        <w:pageBreakBefore w:val="0"/>
        <w:widowControl w:val="0"/>
        <w:spacing w:line="360" w:lineRule="auto"/>
        <w:ind w:firstLine="480"/>
        <w:rPr>
          <w:rFonts w:hint="eastAsia" w:ascii="宋体" w:hAnsi="宋体" w:eastAsia="宋体" w:cs="宋体"/>
          <w:sz w:val="21"/>
          <w:szCs w:val="21"/>
        </w:rPr>
      </w:pPr>
    </w:p>
    <w:p w14:paraId="323D3F65">
      <w:pPr>
        <w:keepNext w:val="0"/>
        <w:keepLines w:val="0"/>
        <w:pageBreakBefore w:val="0"/>
        <w:widowControl w:val="0"/>
        <w:spacing w:line="360" w:lineRule="auto"/>
        <w:ind w:firstLine="480"/>
        <w:rPr>
          <w:rFonts w:hint="eastAsia" w:ascii="宋体" w:hAnsi="宋体" w:eastAsia="宋体" w:cs="宋体"/>
          <w:sz w:val="21"/>
          <w:szCs w:val="21"/>
        </w:rPr>
      </w:pPr>
    </w:p>
    <w:p w14:paraId="21B57579">
      <w:pPr>
        <w:keepNext w:val="0"/>
        <w:keepLines w:val="0"/>
        <w:pageBreakBefore w:val="0"/>
        <w:widowControl w:val="0"/>
        <w:spacing w:line="360" w:lineRule="auto"/>
        <w:ind w:firstLine="480"/>
        <w:rPr>
          <w:rFonts w:hint="eastAsia" w:ascii="宋体" w:hAnsi="宋体" w:eastAsia="宋体" w:cs="宋体"/>
          <w:sz w:val="21"/>
          <w:szCs w:val="21"/>
        </w:rPr>
      </w:pPr>
      <w:r>
        <w:rPr>
          <w:rFonts w:hint="eastAsia" w:ascii="宋体" w:hAnsi="宋体" w:eastAsia="宋体" w:cs="宋体"/>
          <w:sz w:val="21"/>
          <w:szCs w:val="21"/>
        </w:rPr>
        <w:t>投标人（盖章）：</w:t>
      </w:r>
    </w:p>
    <w:p w14:paraId="5C8ADFE8">
      <w:pPr>
        <w:keepNext w:val="0"/>
        <w:keepLines w:val="0"/>
        <w:pageBreakBefore w:val="0"/>
        <w:widowControl w:val="0"/>
        <w:spacing w:line="360" w:lineRule="auto"/>
        <w:ind w:firstLine="480"/>
        <w:rPr>
          <w:rFonts w:hint="eastAsia" w:ascii="宋体" w:hAnsi="宋体" w:eastAsia="宋体" w:cs="宋体"/>
          <w:sz w:val="21"/>
          <w:szCs w:val="21"/>
        </w:rPr>
      </w:pPr>
      <w:r>
        <w:rPr>
          <w:rFonts w:hint="eastAsia" w:ascii="宋体" w:hAnsi="宋体" w:eastAsia="宋体" w:cs="宋体"/>
          <w:sz w:val="21"/>
          <w:szCs w:val="21"/>
        </w:rPr>
        <w:t>法定代表人（单位负责人）或委托代理人（签字或盖章）：</w:t>
      </w:r>
    </w:p>
    <w:p w14:paraId="16FCEAB1">
      <w:pPr>
        <w:keepNext w:val="0"/>
        <w:keepLines w:val="0"/>
        <w:pageBreakBefore w:val="0"/>
        <w:widowControl w:val="0"/>
        <w:spacing w:line="360" w:lineRule="auto"/>
        <w:ind w:firstLine="480"/>
        <w:rPr>
          <w:rFonts w:hint="eastAsia" w:ascii="宋体" w:hAnsi="宋体" w:eastAsia="宋体" w:cs="宋体"/>
          <w:sz w:val="21"/>
          <w:szCs w:val="21"/>
        </w:rPr>
      </w:pPr>
      <w:r>
        <w:rPr>
          <w:rFonts w:hint="eastAsia" w:ascii="宋体" w:hAnsi="宋体" w:eastAsia="宋体" w:cs="宋体"/>
          <w:sz w:val="21"/>
          <w:szCs w:val="21"/>
        </w:rPr>
        <w:t>日期：    年     月     日</w:t>
      </w:r>
    </w:p>
    <w:p w14:paraId="5B81725F">
      <w:pPr>
        <w:keepNext w:val="0"/>
        <w:keepLines w:val="0"/>
        <w:pageBreakBefore w:val="0"/>
        <w:widowControl w:val="0"/>
        <w:spacing w:line="360" w:lineRule="auto"/>
        <w:jc w:val="left"/>
        <w:rPr>
          <w:rFonts w:hint="eastAsia" w:ascii="宋体" w:hAnsi="宋体" w:eastAsia="宋体" w:cs="宋体"/>
          <w:color w:val="000000"/>
          <w:sz w:val="21"/>
          <w:szCs w:val="21"/>
        </w:rPr>
      </w:pPr>
    </w:p>
    <w:p w14:paraId="331573BF">
      <w:pPr>
        <w:keepNext w:val="0"/>
        <w:keepLines w:val="0"/>
        <w:pageBreakBefore w:val="0"/>
        <w:widowControl w:val="0"/>
        <w:spacing w:line="360" w:lineRule="auto"/>
        <w:ind w:firstLine="480"/>
        <w:rPr>
          <w:rFonts w:hint="eastAsia" w:ascii="宋体" w:hAnsi="宋体" w:eastAsia="宋体" w:cs="宋体"/>
          <w:color w:val="000000"/>
          <w:sz w:val="21"/>
          <w:szCs w:val="21"/>
        </w:rPr>
      </w:pPr>
      <w:r>
        <w:rPr>
          <w:rFonts w:hint="eastAsia" w:ascii="宋体" w:hAnsi="宋体" w:eastAsia="宋体" w:cs="宋体"/>
          <w:color w:val="000000"/>
          <w:sz w:val="21"/>
          <w:szCs w:val="21"/>
        </w:rPr>
        <w:t>附主要设备和主要专业技术能力的证明材料如下：</w:t>
      </w:r>
    </w:p>
    <w:p w14:paraId="452A4C95">
      <w:pPr>
        <w:keepNext w:val="0"/>
        <w:keepLines w:val="0"/>
        <w:pageBreakBefore w:val="0"/>
        <w:widowControl w:val="0"/>
        <w:spacing w:line="360" w:lineRule="auto"/>
        <w:jc w:val="left"/>
        <w:rPr>
          <w:rFonts w:hint="eastAsia" w:ascii="宋体" w:hAnsi="宋体" w:eastAsia="宋体" w:cs="宋体"/>
          <w:color w:val="000000"/>
          <w:sz w:val="21"/>
          <w:szCs w:val="21"/>
        </w:rPr>
      </w:pPr>
    </w:p>
    <w:p w14:paraId="5F46D0F9">
      <w:pPr>
        <w:keepNext w:val="0"/>
        <w:keepLines w:val="0"/>
        <w:pageBreakBefore w:val="0"/>
        <w:widowControl w:val="0"/>
        <w:spacing w:line="360" w:lineRule="auto"/>
        <w:jc w:val="left"/>
        <w:rPr>
          <w:rFonts w:hint="eastAsia" w:ascii="宋体" w:hAnsi="宋体" w:eastAsia="宋体" w:cs="宋体"/>
          <w:color w:val="000000"/>
          <w:sz w:val="21"/>
          <w:szCs w:val="21"/>
        </w:rPr>
      </w:pPr>
    </w:p>
    <w:p w14:paraId="50A62800">
      <w:pPr>
        <w:keepNext w:val="0"/>
        <w:keepLines w:val="0"/>
        <w:pageBreakBefore w:val="0"/>
        <w:widowControl w:val="0"/>
        <w:spacing w:line="360" w:lineRule="auto"/>
        <w:rPr>
          <w:rFonts w:hint="eastAsia" w:ascii="宋体" w:hAnsi="宋体" w:eastAsia="宋体" w:cs="宋体"/>
          <w:i/>
          <w:iCs/>
          <w:sz w:val="21"/>
          <w:szCs w:val="21"/>
          <w:u w:val="single"/>
        </w:rPr>
      </w:pPr>
      <w:r>
        <w:rPr>
          <w:rFonts w:hint="eastAsia" w:ascii="宋体" w:hAnsi="宋体" w:eastAsia="宋体" w:cs="宋体"/>
          <w:i/>
          <w:iCs/>
          <w:sz w:val="21"/>
          <w:szCs w:val="21"/>
          <w:u w:val="single"/>
        </w:rPr>
        <w:br w:type="page" w:clear="all"/>
      </w:r>
    </w:p>
    <w:p w14:paraId="26C6D583">
      <w:pPr>
        <w:keepNext w:val="0"/>
        <w:keepLines w:val="0"/>
        <w:pageBreakBefore w:val="0"/>
        <w:widowControl w:val="0"/>
        <w:spacing w:line="360" w:lineRule="auto"/>
        <w:rPr>
          <w:rFonts w:hint="eastAsia" w:ascii="宋体" w:hAnsi="宋体" w:eastAsia="宋体" w:cs="宋体"/>
          <w:bCs/>
          <w:i w:val="0"/>
          <w:iCs/>
          <w:color w:val="000000"/>
          <w:sz w:val="21"/>
          <w:szCs w:val="21"/>
          <w:highlight w:val="none"/>
          <w:u w:val="none"/>
        </w:rPr>
      </w:pPr>
      <w:r>
        <w:rPr>
          <w:rFonts w:hint="eastAsia" w:ascii="宋体" w:hAnsi="宋体" w:eastAsia="宋体" w:cs="宋体"/>
          <w:bCs/>
          <w:i w:val="0"/>
          <w:iCs/>
          <w:color w:val="000000"/>
          <w:sz w:val="21"/>
          <w:szCs w:val="21"/>
          <w:highlight w:val="none"/>
          <w:u w:val="none"/>
        </w:rPr>
        <w:t>五、参加政府采购活动前3年内在经营活动中没有重大违法记录的书面声明</w:t>
      </w:r>
    </w:p>
    <w:p w14:paraId="38D7ABB2">
      <w:pPr>
        <w:spacing w:line="460" w:lineRule="exact"/>
        <w:jc w:val="center"/>
        <w:rPr>
          <w:rFonts w:hint="eastAsia" w:ascii="宋体" w:hAnsi="宋体" w:eastAsia="宋体" w:cs="宋体"/>
          <w:b/>
          <w:bCs/>
          <w:color w:val="000000"/>
          <w:sz w:val="21"/>
          <w:szCs w:val="21"/>
        </w:rPr>
      </w:pPr>
      <w:r>
        <w:rPr>
          <w:rFonts w:hint="eastAsia" w:ascii="宋体" w:hAnsi="宋体" w:eastAsia="宋体" w:cs="宋体"/>
          <w:bCs/>
          <w:sz w:val="21"/>
          <w:szCs w:val="21"/>
        </w:rPr>
        <w:t>声  明</w:t>
      </w:r>
    </w:p>
    <w:p w14:paraId="7E315068">
      <w:pPr>
        <w:spacing w:line="500" w:lineRule="exact"/>
        <w:ind w:firstLine="480"/>
        <w:jc w:val="left"/>
        <w:rPr>
          <w:rFonts w:hint="eastAsia" w:ascii="宋体" w:hAnsi="宋体" w:eastAsia="宋体" w:cs="宋体"/>
          <w:sz w:val="21"/>
          <w:szCs w:val="21"/>
        </w:rPr>
      </w:pPr>
      <w:r>
        <w:rPr>
          <w:rFonts w:hint="eastAsia" w:ascii="宋体" w:hAnsi="宋体" w:eastAsia="宋体" w:cs="宋体"/>
          <w:sz w:val="21"/>
          <w:szCs w:val="21"/>
        </w:rPr>
        <w:t>我单位郑重声明：参加本次政府采购活动前 3 年内，我单位在经营活动中没有因违法经营受到刑事处罚或者责令停产停业、吊销许可证或者执照、较大数额罚款等行政处罚。</w:t>
      </w:r>
    </w:p>
    <w:p w14:paraId="4A91663C">
      <w:pPr>
        <w:spacing w:line="500" w:lineRule="exact"/>
        <w:ind w:firstLine="480"/>
        <w:jc w:val="left"/>
        <w:rPr>
          <w:rFonts w:hint="eastAsia" w:ascii="宋体" w:hAnsi="宋体" w:eastAsia="宋体" w:cs="宋体"/>
          <w:sz w:val="21"/>
          <w:szCs w:val="21"/>
        </w:rPr>
      </w:pPr>
    </w:p>
    <w:p w14:paraId="4C9965F9">
      <w:pPr>
        <w:spacing w:line="500" w:lineRule="exact"/>
        <w:ind w:firstLine="480"/>
        <w:jc w:val="left"/>
        <w:rPr>
          <w:rFonts w:hint="eastAsia" w:ascii="宋体" w:hAnsi="宋体" w:eastAsia="宋体" w:cs="宋体"/>
          <w:sz w:val="21"/>
          <w:szCs w:val="21"/>
        </w:rPr>
      </w:pPr>
      <w:r>
        <w:rPr>
          <w:rFonts w:hint="eastAsia" w:ascii="宋体" w:hAnsi="宋体" w:eastAsia="宋体" w:cs="宋体"/>
          <w:sz w:val="21"/>
          <w:szCs w:val="21"/>
        </w:rPr>
        <w:t>投标人（盖章）：</w:t>
      </w:r>
    </w:p>
    <w:p w14:paraId="3761660C">
      <w:pPr>
        <w:spacing w:line="500" w:lineRule="exact"/>
        <w:ind w:firstLine="480"/>
        <w:jc w:val="left"/>
        <w:rPr>
          <w:rFonts w:hint="eastAsia" w:ascii="宋体" w:hAnsi="宋体" w:eastAsia="宋体" w:cs="宋体"/>
          <w:sz w:val="21"/>
          <w:szCs w:val="21"/>
        </w:rPr>
      </w:pPr>
      <w:r>
        <w:rPr>
          <w:rFonts w:hint="eastAsia" w:ascii="宋体" w:hAnsi="宋体" w:eastAsia="宋体" w:cs="宋体"/>
          <w:sz w:val="21"/>
          <w:szCs w:val="21"/>
        </w:rPr>
        <w:t>法定代表人（单位负责人）或委托代理人（签字或盖章）：</w:t>
      </w:r>
    </w:p>
    <w:p w14:paraId="585C05B6">
      <w:pPr>
        <w:spacing w:line="500" w:lineRule="exact"/>
        <w:ind w:firstLine="480"/>
        <w:jc w:val="left"/>
        <w:rPr>
          <w:rFonts w:hint="eastAsia" w:ascii="宋体" w:hAnsi="宋体" w:eastAsia="宋体" w:cs="宋体"/>
          <w:sz w:val="21"/>
          <w:szCs w:val="21"/>
        </w:rPr>
      </w:pPr>
      <w:r>
        <w:rPr>
          <w:rFonts w:hint="eastAsia" w:ascii="宋体" w:hAnsi="宋体" w:eastAsia="宋体" w:cs="宋体"/>
          <w:sz w:val="21"/>
          <w:szCs w:val="21"/>
        </w:rPr>
        <w:t>日期：    年     月     日</w:t>
      </w:r>
    </w:p>
    <w:p w14:paraId="006EA929">
      <w:pPr>
        <w:rPr>
          <w:rFonts w:hint="eastAsia" w:ascii="宋体" w:hAnsi="宋体" w:eastAsia="宋体" w:cs="宋体"/>
          <w:sz w:val="21"/>
          <w:szCs w:val="21"/>
        </w:rPr>
      </w:pPr>
    </w:p>
    <w:p w14:paraId="66D54638">
      <w:pPr>
        <w:rPr>
          <w:rFonts w:hint="eastAsia" w:ascii="宋体" w:hAnsi="宋体" w:eastAsia="宋体" w:cs="宋体"/>
          <w:sz w:val="21"/>
          <w:szCs w:val="21"/>
        </w:rPr>
      </w:pPr>
    </w:p>
    <w:p w14:paraId="269CDBF8">
      <w:pPr>
        <w:keepNext w:val="0"/>
        <w:keepLines w:val="0"/>
        <w:pageBreakBefore w:val="0"/>
        <w:widowControl w:val="0"/>
        <w:spacing w:line="360" w:lineRule="auto"/>
        <w:rPr>
          <w:rFonts w:hint="eastAsia" w:ascii="宋体" w:hAnsi="宋体" w:eastAsia="宋体" w:cs="宋体"/>
          <w:bCs/>
          <w:i w:val="0"/>
          <w:iCs/>
          <w:color w:val="000000"/>
          <w:sz w:val="21"/>
          <w:szCs w:val="21"/>
          <w:highlight w:val="none"/>
          <w:u w:val="none"/>
        </w:rPr>
      </w:pPr>
      <w:r>
        <w:rPr>
          <w:rFonts w:hint="eastAsia" w:ascii="宋体" w:hAnsi="宋体" w:eastAsia="宋体" w:cs="宋体"/>
          <w:bCs/>
          <w:i w:val="0"/>
          <w:iCs/>
          <w:color w:val="000000"/>
          <w:sz w:val="21"/>
          <w:szCs w:val="21"/>
          <w:highlight w:val="none"/>
          <w:u w:val="none"/>
        </w:rPr>
        <w:t>六、法律、行政法规规定的其他条件的证明文件</w:t>
      </w:r>
    </w:p>
    <w:p w14:paraId="4A1B85D2">
      <w:pPr>
        <w:keepNext w:val="0"/>
        <w:keepLines w:val="0"/>
        <w:pageBreakBefore w:val="0"/>
        <w:widowControl w:val="0"/>
        <w:spacing w:line="360" w:lineRule="auto"/>
        <w:rPr>
          <w:rFonts w:hint="eastAsia" w:ascii="宋体" w:hAnsi="宋体" w:eastAsia="宋体" w:cs="宋体"/>
          <w:bCs/>
          <w:i w:val="0"/>
          <w:iCs/>
          <w:color w:val="000000"/>
          <w:sz w:val="21"/>
          <w:szCs w:val="21"/>
          <w:highlight w:val="none"/>
          <w:u w:val="none"/>
        </w:rPr>
      </w:pPr>
      <w:r>
        <w:rPr>
          <w:rFonts w:hint="eastAsia" w:ascii="宋体" w:hAnsi="宋体" w:eastAsia="宋体" w:cs="宋体"/>
          <w:bCs/>
          <w:i w:val="0"/>
          <w:iCs/>
          <w:color w:val="000000"/>
          <w:sz w:val="21"/>
          <w:szCs w:val="21"/>
          <w:highlight w:val="none"/>
          <w:u w:val="none"/>
        </w:rPr>
        <w:t>（如有，请按要求提供）</w:t>
      </w:r>
    </w:p>
    <w:p w14:paraId="23ECD62C">
      <w:pPr>
        <w:keepNext w:val="0"/>
        <w:keepLines w:val="0"/>
        <w:pageBreakBefore w:val="0"/>
        <w:widowControl w:val="0"/>
        <w:spacing w:line="360" w:lineRule="auto"/>
        <w:rPr>
          <w:rFonts w:hint="eastAsia" w:ascii="宋体" w:hAnsi="宋体" w:eastAsia="宋体" w:cs="宋体"/>
          <w:bCs/>
          <w:i w:val="0"/>
          <w:iCs/>
          <w:color w:val="000000"/>
          <w:sz w:val="21"/>
          <w:szCs w:val="21"/>
          <w:highlight w:val="none"/>
          <w:u w:val="none"/>
        </w:rPr>
      </w:pPr>
    </w:p>
    <w:p w14:paraId="7259279F">
      <w:pPr>
        <w:keepNext w:val="0"/>
        <w:keepLines w:val="0"/>
        <w:pageBreakBefore w:val="0"/>
        <w:widowControl w:val="0"/>
        <w:spacing w:line="360" w:lineRule="auto"/>
        <w:rPr>
          <w:rFonts w:hint="eastAsia" w:ascii="宋体" w:hAnsi="宋体" w:eastAsia="宋体" w:cs="宋体"/>
          <w:bCs/>
          <w:i w:val="0"/>
          <w:iCs/>
          <w:color w:val="000000"/>
          <w:sz w:val="21"/>
          <w:szCs w:val="21"/>
          <w:highlight w:val="none"/>
          <w:u w:val="none"/>
        </w:rPr>
      </w:pPr>
    </w:p>
    <w:p w14:paraId="04DCD429">
      <w:pPr>
        <w:keepNext w:val="0"/>
        <w:keepLines w:val="0"/>
        <w:pageBreakBefore w:val="0"/>
        <w:widowControl w:val="0"/>
        <w:spacing w:line="360" w:lineRule="auto"/>
        <w:rPr>
          <w:rFonts w:hint="eastAsia" w:ascii="宋体" w:hAnsi="宋体" w:eastAsia="宋体" w:cs="宋体"/>
          <w:bCs/>
          <w:i w:val="0"/>
          <w:iCs/>
          <w:color w:val="000000"/>
          <w:sz w:val="21"/>
          <w:szCs w:val="21"/>
          <w:highlight w:val="none"/>
          <w:u w:val="none"/>
        </w:rPr>
      </w:pPr>
      <w:r>
        <w:rPr>
          <w:rFonts w:hint="eastAsia" w:ascii="宋体" w:hAnsi="宋体" w:eastAsia="宋体" w:cs="宋体"/>
          <w:bCs/>
          <w:i w:val="0"/>
          <w:iCs/>
          <w:color w:val="000000"/>
          <w:sz w:val="21"/>
          <w:szCs w:val="21"/>
          <w:highlight w:val="none"/>
          <w:u w:val="none"/>
        </w:rPr>
        <w:t>七、落实政府采购政策需满足的资格要求的证明文件</w:t>
      </w:r>
    </w:p>
    <w:p w14:paraId="3E274B14">
      <w:pPr>
        <w:keepNext w:val="0"/>
        <w:keepLines w:val="0"/>
        <w:pageBreakBefore w:val="0"/>
        <w:widowControl w:val="0"/>
        <w:spacing w:line="360" w:lineRule="auto"/>
        <w:rPr>
          <w:rFonts w:hint="eastAsia" w:ascii="宋体" w:hAnsi="宋体" w:eastAsia="宋体" w:cs="宋体"/>
          <w:bCs/>
          <w:i w:val="0"/>
          <w:iCs/>
          <w:color w:val="000000"/>
          <w:sz w:val="21"/>
          <w:szCs w:val="21"/>
          <w:highlight w:val="none"/>
          <w:u w:val="none"/>
        </w:rPr>
      </w:pPr>
      <w:r>
        <w:rPr>
          <w:rFonts w:hint="eastAsia" w:ascii="宋体" w:hAnsi="宋体" w:eastAsia="宋体" w:cs="宋体"/>
          <w:bCs/>
          <w:i w:val="0"/>
          <w:iCs/>
          <w:color w:val="000000"/>
          <w:sz w:val="21"/>
          <w:szCs w:val="21"/>
          <w:highlight w:val="none"/>
          <w:u w:val="none"/>
        </w:rPr>
        <w:t>（如有，请按要求提供）</w:t>
      </w:r>
    </w:p>
    <w:p w14:paraId="25A094CF">
      <w:pPr>
        <w:keepNext w:val="0"/>
        <w:keepLines w:val="0"/>
        <w:pageBreakBefore w:val="0"/>
        <w:widowControl w:val="0"/>
        <w:spacing w:line="360" w:lineRule="auto"/>
        <w:rPr>
          <w:rFonts w:hint="eastAsia" w:ascii="宋体" w:hAnsi="宋体" w:eastAsia="宋体" w:cs="宋体"/>
          <w:bCs/>
          <w:i w:val="0"/>
          <w:iCs/>
          <w:color w:val="000000"/>
          <w:sz w:val="21"/>
          <w:szCs w:val="21"/>
          <w:highlight w:val="none"/>
          <w:u w:val="none"/>
        </w:rPr>
      </w:pPr>
    </w:p>
    <w:p w14:paraId="7B840765">
      <w:pPr>
        <w:keepNext w:val="0"/>
        <w:keepLines w:val="0"/>
        <w:pageBreakBefore w:val="0"/>
        <w:widowControl w:val="0"/>
        <w:spacing w:line="360" w:lineRule="auto"/>
        <w:rPr>
          <w:rFonts w:hint="eastAsia" w:ascii="宋体" w:hAnsi="宋体" w:eastAsia="宋体" w:cs="宋体"/>
          <w:bCs/>
          <w:i w:val="0"/>
          <w:iCs/>
          <w:color w:val="000000"/>
          <w:sz w:val="21"/>
          <w:szCs w:val="21"/>
          <w:highlight w:val="none"/>
          <w:u w:val="none"/>
        </w:rPr>
      </w:pPr>
    </w:p>
    <w:p w14:paraId="3F9A5358">
      <w:pPr>
        <w:keepNext w:val="0"/>
        <w:keepLines w:val="0"/>
        <w:pageBreakBefore w:val="0"/>
        <w:widowControl w:val="0"/>
        <w:spacing w:line="360" w:lineRule="auto"/>
        <w:rPr>
          <w:rFonts w:hint="eastAsia" w:ascii="宋体" w:hAnsi="宋体" w:eastAsia="宋体" w:cs="宋体"/>
          <w:bCs/>
          <w:i w:val="0"/>
          <w:iCs/>
          <w:color w:val="000000"/>
          <w:sz w:val="21"/>
          <w:szCs w:val="21"/>
          <w:highlight w:val="none"/>
          <w:u w:val="none"/>
        </w:rPr>
      </w:pPr>
      <w:r>
        <w:rPr>
          <w:rFonts w:hint="eastAsia" w:ascii="宋体" w:hAnsi="宋体" w:eastAsia="宋体" w:cs="宋体"/>
          <w:bCs/>
          <w:i w:val="0"/>
          <w:iCs/>
          <w:color w:val="000000"/>
          <w:sz w:val="21"/>
          <w:szCs w:val="21"/>
          <w:highlight w:val="none"/>
          <w:u w:val="none"/>
        </w:rPr>
        <w:t>八、特定资格要求的证明文件</w:t>
      </w:r>
    </w:p>
    <w:p w14:paraId="60370C8E">
      <w:pPr>
        <w:spacing w:line="500" w:lineRule="exact"/>
        <w:ind w:firstLine="480"/>
        <w:jc w:val="left"/>
        <w:rPr>
          <w:rFonts w:hint="eastAsia" w:ascii="宋体" w:hAnsi="宋体" w:eastAsia="宋体" w:cs="宋体"/>
          <w:sz w:val="21"/>
          <w:szCs w:val="21"/>
        </w:rPr>
      </w:pPr>
      <w:r>
        <w:rPr>
          <w:rFonts w:hint="eastAsia" w:ascii="宋体" w:hAnsi="宋体" w:eastAsia="宋体" w:cs="宋体"/>
          <w:sz w:val="21"/>
          <w:szCs w:val="21"/>
        </w:rPr>
        <w:t>（如有，请按要求提供）</w:t>
      </w:r>
    </w:p>
    <w:p w14:paraId="2C4FCF0F">
      <w:pPr>
        <w:rPr>
          <w:rFonts w:hint="eastAsia" w:ascii="宋体" w:hAnsi="宋体" w:eastAsia="宋体" w:cs="宋体"/>
          <w:sz w:val="21"/>
          <w:szCs w:val="21"/>
        </w:rPr>
      </w:pPr>
    </w:p>
    <w:p w14:paraId="6007C30E">
      <w:pPr>
        <w:rPr>
          <w:rFonts w:hint="eastAsia" w:ascii="宋体" w:hAnsi="宋体" w:eastAsia="宋体" w:cs="宋体"/>
          <w:bCs/>
          <w:i w:val="0"/>
          <w:iCs/>
          <w:color w:val="000000"/>
          <w:sz w:val="21"/>
          <w:szCs w:val="21"/>
          <w:highlight w:val="none"/>
          <w:u w:val="none"/>
        </w:rPr>
      </w:pPr>
      <w:r>
        <w:rPr>
          <w:rFonts w:hint="eastAsia" w:ascii="宋体" w:hAnsi="宋体" w:eastAsia="宋体" w:cs="宋体"/>
          <w:bCs/>
          <w:i w:val="0"/>
          <w:iCs/>
          <w:color w:val="000000"/>
          <w:sz w:val="21"/>
          <w:szCs w:val="21"/>
          <w:highlight w:val="none"/>
          <w:u w:val="none"/>
        </w:rPr>
        <w:br w:type="page" w:clear="all"/>
      </w:r>
    </w:p>
    <w:p w14:paraId="00CB31CC">
      <w:pPr>
        <w:rPr>
          <w:rFonts w:hint="eastAsia" w:ascii="宋体" w:hAnsi="宋体" w:eastAsia="宋体" w:cs="宋体"/>
          <w:bCs/>
          <w:i w:val="0"/>
          <w:iCs/>
          <w:color w:val="000000"/>
          <w:sz w:val="21"/>
          <w:szCs w:val="21"/>
          <w:highlight w:val="none"/>
          <w:u w:val="none"/>
        </w:rPr>
      </w:pPr>
      <w:r>
        <w:rPr>
          <w:rFonts w:hint="eastAsia" w:ascii="宋体" w:hAnsi="宋体" w:eastAsia="宋体" w:cs="宋体"/>
          <w:bCs/>
          <w:i w:val="0"/>
          <w:iCs/>
          <w:color w:val="000000"/>
          <w:sz w:val="21"/>
          <w:szCs w:val="21"/>
          <w:highlight w:val="none"/>
          <w:u w:val="none"/>
        </w:rPr>
        <w:t>九、授权委托书与法定代表人（单位负责人）身份证明</w:t>
      </w:r>
    </w:p>
    <w:p w14:paraId="3208FB00">
      <w:pPr>
        <w:spacing w:line="360" w:lineRule="exact"/>
        <w:jc w:val="center"/>
        <w:rPr>
          <w:rFonts w:hint="eastAsia" w:ascii="宋体" w:hAnsi="宋体" w:eastAsia="宋体" w:cs="宋体"/>
          <w:b/>
          <w:color w:val="000000"/>
          <w:sz w:val="21"/>
          <w:szCs w:val="21"/>
        </w:rPr>
      </w:pPr>
    </w:p>
    <w:p w14:paraId="7C0D2623">
      <w:pPr>
        <w:spacing w:line="360" w:lineRule="exact"/>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t>授权委托书</w:t>
      </w:r>
    </w:p>
    <w:p w14:paraId="7951123C">
      <w:pPr>
        <w:spacing w:line="360" w:lineRule="auto"/>
        <w:rPr>
          <w:rFonts w:hint="eastAsia" w:ascii="宋体" w:hAnsi="宋体" w:eastAsia="宋体" w:cs="宋体"/>
          <w:sz w:val="21"/>
          <w:szCs w:val="21"/>
        </w:rPr>
      </w:pPr>
      <w:r>
        <w:rPr>
          <w:rFonts w:hint="eastAsia" w:ascii="宋体" w:hAnsi="宋体" w:eastAsia="宋体" w:cs="宋体"/>
          <w:sz w:val="21"/>
          <w:szCs w:val="21"/>
        </w:rPr>
        <w:t>致：</w:t>
      </w:r>
      <w:r>
        <w:rPr>
          <w:rFonts w:hint="eastAsia" w:ascii="宋体" w:hAnsi="宋体" w:eastAsia="宋体" w:cs="宋体"/>
          <w:sz w:val="21"/>
          <w:szCs w:val="21"/>
          <w:u w:val="single"/>
        </w:rPr>
        <w:t>采购单位</w:t>
      </w:r>
    </w:p>
    <w:p w14:paraId="6E580F13">
      <w:pPr>
        <w:spacing w:line="360" w:lineRule="auto"/>
        <w:ind w:firstLine="420"/>
        <w:jc w:val="left"/>
        <w:rPr>
          <w:rFonts w:hint="eastAsia" w:ascii="宋体" w:hAnsi="宋体" w:eastAsia="宋体" w:cs="宋体"/>
          <w:sz w:val="21"/>
          <w:szCs w:val="21"/>
        </w:rPr>
      </w:pPr>
      <w:r>
        <w:rPr>
          <w:rFonts w:hint="eastAsia" w:ascii="宋体" w:hAnsi="宋体" w:eastAsia="宋体" w:cs="宋体"/>
          <w:sz w:val="21"/>
          <w:szCs w:val="21"/>
        </w:rPr>
        <w:t>本人</w:t>
      </w:r>
      <w:r>
        <w:rPr>
          <w:rFonts w:hint="eastAsia" w:ascii="宋体" w:hAnsi="宋体" w:eastAsia="宋体" w:cs="宋体"/>
          <w:sz w:val="21"/>
          <w:szCs w:val="21"/>
          <w:u w:val="single"/>
        </w:rPr>
        <w:t>（姓名）</w:t>
      </w:r>
      <w:r>
        <w:rPr>
          <w:rFonts w:hint="eastAsia" w:ascii="宋体" w:hAnsi="宋体" w:eastAsia="宋体" w:cs="宋体"/>
          <w:sz w:val="21"/>
          <w:szCs w:val="21"/>
        </w:rPr>
        <w:t>系</w:t>
      </w:r>
      <w:r>
        <w:rPr>
          <w:rFonts w:hint="eastAsia" w:ascii="宋体" w:hAnsi="宋体" w:eastAsia="宋体" w:cs="宋体"/>
          <w:sz w:val="21"/>
          <w:szCs w:val="21"/>
          <w:u w:val="single"/>
        </w:rPr>
        <w:t>（投标人名称）</w:t>
      </w:r>
      <w:r>
        <w:rPr>
          <w:rFonts w:hint="eastAsia" w:ascii="宋体" w:hAnsi="宋体" w:eastAsia="宋体" w:cs="宋体"/>
          <w:sz w:val="21"/>
          <w:szCs w:val="21"/>
        </w:rPr>
        <w:t>的法定代表人（单位负责人），现委托</w:t>
      </w:r>
      <w:r>
        <w:rPr>
          <w:rFonts w:hint="eastAsia" w:ascii="宋体" w:hAnsi="宋体" w:eastAsia="宋体" w:cs="宋体"/>
          <w:sz w:val="21"/>
          <w:szCs w:val="21"/>
          <w:u w:val="single"/>
        </w:rPr>
        <w:t xml:space="preserve"> （姓名）</w:t>
      </w:r>
      <w:r>
        <w:rPr>
          <w:rFonts w:hint="eastAsia" w:ascii="宋体" w:hAnsi="宋体" w:eastAsia="宋体" w:cs="宋体"/>
          <w:sz w:val="21"/>
          <w:szCs w:val="21"/>
        </w:rPr>
        <w:t>为我方代理人。代理人根据授权，以我方名义签署、澄清确认、递交、撤回、修改</w:t>
      </w:r>
      <w:r>
        <w:rPr>
          <w:rFonts w:hint="eastAsia" w:ascii="宋体" w:hAnsi="宋体" w:eastAsia="宋体" w:cs="宋体"/>
          <w:sz w:val="21"/>
          <w:szCs w:val="21"/>
          <w:u w:val="single"/>
        </w:rPr>
        <w:t xml:space="preserve"> （项目名称） </w:t>
      </w:r>
      <w:r>
        <w:rPr>
          <w:rFonts w:hint="eastAsia" w:ascii="宋体" w:hAnsi="宋体" w:eastAsia="宋体" w:cs="宋体"/>
          <w:sz w:val="21"/>
          <w:szCs w:val="21"/>
        </w:rPr>
        <w:t>项目（项目编号：）投标文件和处理有关事宜，其法律后果由我方承担。</w:t>
      </w:r>
    </w:p>
    <w:p w14:paraId="7876E033">
      <w:pPr>
        <w:spacing w:line="360" w:lineRule="auto"/>
        <w:ind w:firstLine="420"/>
        <w:jc w:val="left"/>
        <w:rPr>
          <w:rFonts w:hint="eastAsia" w:ascii="宋体" w:hAnsi="宋体" w:eastAsia="宋体" w:cs="宋体"/>
          <w:sz w:val="21"/>
          <w:szCs w:val="21"/>
        </w:rPr>
      </w:pPr>
      <w:r>
        <w:rPr>
          <w:rFonts w:hint="eastAsia" w:ascii="宋体" w:hAnsi="宋体" w:eastAsia="宋体" w:cs="宋体"/>
          <w:sz w:val="21"/>
          <w:szCs w:val="21"/>
        </w:rPr>
        <w:t>委托期限：自本授权委托书签署之日起至响应有效期届满之日止。</w:t>
      </w:r>
    </w:p>
    <w:p w14:paraId="7FDA4A03">
      <w:pPr>
        <w:spacing w:line="360" w:lineRule="auto"/>
        <w:ind w:firstLine="420"/>
        <w:jc w:val="left"/>
        <w:rPr>
          <w:rFonts w:hint="eastAsia" w:ascii="宋体" w:hAnsi="宋体" w:eastAsia="宋体" w:cs="宋体"/>
          <w:sz w:val="21"/>
          <w:szCs w:val="21"/>
        </w:rPr>
      </w:pPr>
      <w:r>
        <w:rPr>
          <w:rFonts w:hint="eastAsia" w:ascii="宋体" w:hAnsi="宋体" w:eastAsia="宋体" w:cs="宋体"/>
          <w:sz w:val="21"/>
          <w:szCs w:val="21"/>
        </w:rPr>
        <w:t>代理人无转委托权。</w:t>
      </w:r>
    </w:p>
    <w:p w14:paraId="568CD039">
      <w:pPr>
        <w:spacing w:line="360" w:lineRule="auto"/>
        <w:ind w:firstLine="420"/>
        <w:jc w:val="left"/>
        <w:rPr>
          <w:rFonts w:hint="eastAsia" w:ascii="宋体" w:hAnsi="宋体" w:eastAsia="宋体" w:cs="宋体"/>
          <w:sz w:val="21"/>
          <w:szCs w:val="21"/>
        </w:rPr>
      </w:pPr>
    </w:p>
    <w:p w14:paraId="4C330FF7">
      <w:pPr>
        <w:spacing w:line="360" w:lineRule="auto"/>
        <w:rPr>
          <w:rFonts w:hint="eastAsia" w:ascii="宋体" w:hAnsi="宋体" w:eastAsia="宋体" w:cs="宋体"/>
          <w:sz w:val="21"/>
          <w:szCs w:val="21"/>
        </w:rPr>
      </w:pPr>
      <w:r>
        <w:rPr>
          <w:rFonts w:hint="eastAsia" w:ascii="宋体" w:hAnsi="宋体" w:eastAsia="宋体" w:cs="宋体"/>
          <w:sz w:val="21"/>
          <w:szCs w:val="21"/>
        </w:rPr>
        <w:t>投标人名称（加盖公章）：</w:t>
      </w:r>
      <w:r>
        <w:rPr>
          <w:rFonts w:hint="eastAsia" w:ascii="宋体" w:hAnsi="宋体" w:eastAsia="宋体" w:cs="宋体"/>
          <w:sz w:val="21"/>
          <w:szCs w:val="21"/>
          <w:u w:val="single"/>
        </w:rPr>
        <w:t xml:space="preserve">           </w:t>
      </w:r>
    </w:p>
    <w:p w14:paraId="08E5160D">
      <w:pPr>
        <w:spacing w:line="360" w:lineRule="auto"/>
        <w:rPr>
          <w:rFonts w:hint="eastAsia" w:ascii="宋体" w:hAnsi="宋体" w:eastAsia="宋体" w:cs="宋体"/>
          <w:sz w:val="21"/>
          <w:szCs w:val="21"/>
        </w:rPr>
      </w:pPr>
      <w:r>
        <w:rPr>
          <w:rFonts w:hint="eastAsia" w:ascii="宋体" w:hAnsi="宋体" w:eastAsia="宋体" w:cs="宋体"/>
          <w:sz w:val="21"/>
          <w:szCs w:val="21"/>
        </w:rPr>
        <w:t>法定代表人（单位负责人）（签字、签章或印鉴）：</w:t>
      </w:r>
      <w:r>
        <w:rPr>
          <w:rFonts w:hint="eastAsia" w:ascii="宋体" w:hAnsi="宋体" w:eastAsia="宋体" w:cs="宋体"/>
          <w:sz w:val="21"/>
          <w:szCs w:val="21"/>
          <w:u w:val="single"/>
        </w:rPr>
        <w:t xml:space="preserve">           </w:t>
      </w:r>
      <w:r>
        <w:rPr>
          <w:rFonts w:hint="eastAsia" w:ascii="宋体" w:hAnsi="宋体" w:eastAsia="宋体" w:cs="宋体"/>
          <w:sz w:val="21"/>
          <w:szCs w:val="21"/>
        </w:rPr>
        <w:t>联系方式</w:t>
      </w:r>
      <w:r>
        <w:rPr>
          <w:rFonts w:hint="eastAsia" w:ascii="宋体" w:hAnsi="宋体" w:eastAsia="宋体" w:cs="宋体"/>
          <w:sz w:val="21"/>
          <w:szCs w:val="21"/>
          <w:u w:val="single"/>
        </w:rPr>
        <w:t xml:space="preserve">           </w:t>
      </w:r>
    </w:p>
    <w:p w14:paraId="6BF50045">
      <w:pPr>
        <w:spacing w:line="360" w:lineRule="auto"/>
        <w:rPr>
          <w:rFonts w:hint="eastAsia" w:ascii="宋体" w:hAnsi="宋体" w:eastAsia="宋体" w:cs="宋体"/>
          <w:sz w:val="21"/>
          <w:szCs w:val="21"/>
        </w:rPr>
      </w:pPr>
      <w:r>
        <w:rPr>
          <w:rFonts w:hint="eastAsia" w:ascii="宋体" w:hAnsi="宋体" w:eastAsia="宋体" w:cs="宋体"/>
          <w:sz w:val="21"/>
          <w:szCs w:val="21"/>
        </w:rPr>
        <w:t>委托代理人（签字/签章）：</w:t>
      </w:r>
      <w:r>
        <w:rPr>
          <w:rFonts w:hint="eastAsia" w:ascii="宋体" w:hAnsi="宋体" w:eastAsia="宋体" w:cs="宋体"/>
          <w:sz w:val="21"/>
          <w:szCs w:val="21"/>
          <w:u w:val="single"/>
        </w:rPr>
        <w:t xml:space="preserve">             </w:t>
      </w:r>
      <w:r>
        <w:rPr>
          <w:rFonts w:hint="eastAsia" w:ascii="宋体" w:hAnsi="宋体" w:eastAsia="宋体" w:cs="宋体"/>
          <w:sz w:val="21"/>
          <w:szCs w:val="21"/>
        </w:rPr>
        <w:t>，联系方式</w:t>
      </w:r>
      <w:r>
        <w:rPr>
          <w:rFonts w:hint="eastAsia" w:ascii="宋体" w:hAnsi="宋体" w:eastAsia="宋体" w:cs="宋体"/>
          <w:sz w:val="21"/>
          <w:szCs w:val="21"/>
          <w:u w:val="single"/>
        </w:rPr>
        <w:t xml:space="preserve">         </w:t>
      </w:r>
    </w:p>
    <w:p w14:paraId="11EFA194">
      <w:pPr>
        <w:spacing w:line="360" w:lineRule="auto"/>
        <w:rPr>
          <w:rFonts w:hint="eastAsia" w:ascii="宋体" w:hAnsi="宋体" w:eastAsia="宋体" w:cs="宋体"/>
          <w:sz w:val="21"/>
          <w:szCs w:val="21"/>
        </w:rPr>
      </w:pPr>
    </w:p>
    <w:p w14:paraId="50FE7605">
      <w:pPr>
        <w:spacing w:line="360" w:lineRule="auto"/>
        <w:rPr>
          <w:rFonts w:hint="eastAsia" w:ascii="宋体" w:hAnsi="宋体" w:eastAsia="宋体" w:cs="宋体"/>
          <w:sz w:val="21"/>
          <w:szCs w:val="21"/>
        </w:rPr>
      </w:pPr>
      <w:r>
        <w:rPr>
          <w:rFonts w:hint="eastAsia" w:ascii="宋体" w:hAnsi="宋体" w:eastAsia="宋体" w:cs="宋体"/>
          <w:sz w:val="21"/>
          <w:szCs w:val="21"/>
        </w:rPr>
        <w:t>日期：    年     月     日</w:t>
      </w:r>
    </w:p>
    <w:p w14:paraId="2668D332">
      <w:pPr>
        <w:tabs>
          <w:tab w:val="left" w:pos="5580"/>
        </w:tabs>
        <w:spacing w:line="360" w:lineRule="auto"/>
        <w:ind w:firstLine="480"/>
        <w:rPr>
          <w:rFonts w:hint="eastAsia" w:ascii="宋体" w:hAnsi="宋体" w:eastAsia="宋体" w:cs="宋体"/>
          <w:color w:val="000000"/>
          <w:sz w:val="21"/>
          <w:szCs w:val="21"/>
        </w:rPr>
      </w:pPr>
    </w:p>
    <w:p w14:paraId="2218D19C">
      <w:pPr>
        <w:tabs>
          <w:tab w:val="left" w:pos="5580"/>
        </w:tabs>
        <w:spacing w:line="360" w:lineRule="auto"/>
        <w:jc w:val="left"/>
        <w:rPr>
          <w:rFonts w:hint="eastAsia" w:ascii="宋体" w:hAnsi="宋体" w:eastAsia="宋体" w:cs="宋体"/>
          <w:color w:val="000000"/>
          <w:sz w:val="21"/>
          <w:szCs w:val="21"/>
        </w:rPr>
      </w:pPr>
      <w:r>
        <w:rPr>
          <w:rFonts w:hint="eastAsia" w:ascii="宋体" w:hAnsi="宋体" w:eastAsia="宋体" w:cs="宋体"/>
          <w:color w:val="000000"/>
          <w:sz w:val="21"/>
          <w:szCs w:val="21"/>
        </w:rPr>
        <w:t>法定代表人（单位负责人）有效期内的身份证</w:t>
      </w:r>
      <w:r>
        <w:rPr>
          <w:rFonts w:hint="eastAsia" w:ascii="宋体" w:hAnsi="宋体" w:eastAsia="宋体" w:cs="宋体"/>
          <w:b/>
          <w:color w:val="000000"/>
          <w:sz w:val="21"/>
          <w:szCs w:val="21"/>
        </w:rPr>
        <w:t>正反面</w:t>
      </w:r>
      <w:r>
        <w:rPr>
          <w:rFonts w:hint="eastAsia" w:ascii="宋体" w:hAnsi="宋体" w:eastAsia="宋体" w:cs="宋体"/>
          <w:color w:val="000000"/>
          <w:sz w:val="21"/>
          <w:szCs w:val="21"/>
        </w:rPr>
        <w:t>电子件：</w:t>
      </w:r>
    </w:p>
    <w:tbl>
      <w:tblPr>
        <w:tblStyle w:val="34"/>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7FD4D1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vAlign w:val="top"/>
          </w:tcPr>
          <w:p w14:paraId="282708D9">
            <w:pPr>
              <w:tabs>
                <w:tab w:val="left" w:pos="5580"/>
              </w:tabs>
              <w:spacing w:line="360" w:lineRule="auto"/>
              <w:jc w:val="left"/>
              <w:rPr>
                <w:rFonts w:hint="eastAsia" w:ascii="宋体" w:hAnsi="宋体" w:eastAsia="宋体" w:cs="宋体"/>
                <w:color w:val="000000"/>
                <w:sz w:val="21"/>
                <w:szCs w:val="21"/>
              </w:rPr>
            </w:pPr>
          </w:p>
          <w:p w14:paraId="12E430A4">
            <w:pPr>
              <w:tabs>
                <w:tab w:val="left" w:pos="5580"/>
              </w:tabs>
              <w:spacing w:line="360" w:lineRule="auto"/>
              <w:jc w:val="left"/>
              <w:rPr>
                <w:rFonts w:hint="eastAsia" w:ascii="宋体" w:hAnsi="宋体" w:eastAsia="宋体" w:cs="宋体"/>
                <w:color w:val="000000"/>
                <w:sz w:val="21"/>
                <w:szCs w:val="21"/>
              </w:rPr>
            </w:pPr>
          </w:p>
          <w:p w14:paraId="38EDE21E">
            <w:pPr>
              <w:tabs>
                <w:tab w:val="left" w:pos="5580"/>
              </w:tabs>
              <w:spacing w:line="360" w:lineRule="auto"/>
              <w:jc w:val="left"/>
              <w:rPr>
                <w:rFonts w:hint="eastAsia" w:ascii="宋体" w:hAnsi="宋体" w:eastAsia="宋体" w:cs="宋体"/>
                <w:color w:val="000000"/>
                <w:sz w:val="21"/>
                <w:szCs w:val="21"/>
              </w:rPr>
            </w:pPr>
          </w:p>
        </w:tc>
        <w:tc>
          <w:tcPr>
            <w:tcW w:w="4536" w:type="dxa"/>
            <w:noWrap w:val="0"/>
            <w:vAlign w:val="top"/>
          </w:tcPr>
          <w:p w14:paraId="60CE6307">
            <w:pPr>
              <w:tabs>
                <w:tab w:val="left" w:pos="5580"/>
              </w:tabs>
              <w:spacing w:line="360" w:lineRule="auto"/>
              <w:jc w:val="left"/>
              <w:rPr>
                <w:rFonts w:hint="eastAsia" w:ascii="宋体" w:hAnsi="宋体" w:eastAsia="宋体" w:cs="宋体"/>
                <w:color w:val="000000"/>
                <w:sz w:val="21"/>
                <w:szCs w:val="21"/>
              </w:rPr>
            </w:pPr>
          </w:p>
          <w:p w14:paraId="6FC9EA19">
            <w:pPr>
              <w:tabs>
                <w:tab w:val="left" w:pos="5580"/>
              </w:tabs>
              <w:spacing w:line="360" w:lineRule="auto"/>
              <w:jc w:val="left"/>
              <w:rPr>
                <w:rFonts w:hint="eastAsia" w:ascii="宋体" w:hAnsi="宋体" w:eastAsia="宋体" w:cs="宋体"/>
                <w:color w:val="000000"/>
                <w:sz w:val="21"/>
                <w:szCs w:val="21"/>
              </w:rPr>
            </w:pPr>
          </w:p>
          <w:p w14:paraId="3F6F677A">
            <w:pPr>
              <w:tabs>
                <w:tab w:val="left" w:pos="5580"/>
              </w:tabs>
              <w:spacing w:line="360" w:lineRule="auto"/>
              <w:jc w:val="left"/>
              <w:rPr>
                <w:rFonts w:hint="eastAsia" w:ascii="宋体" w:hAnsi="宋体" w:eastAsia="宋体" w:cs="宋体"/>
                <w:color w:val="000000"/>
                <w:sz w:val="21"/>
                <w:szCs w:val="21"/>
              </w:rPr>
            </w:pPr>
          </w:p>
        </w:tc>
      </w:tr>
    </w:tbl>
    <w:p w14:paraId="18CEBE5E">
      <w:pPr>
        <w:tabs>
          <w:tab w:val="left" w:pos="5580"/>
        </w:tabs>
        <w:spacing w:line="360" w:lineRule="auto"/>
        <w:jc w:val="left"/>
        <w:rPr>
          <w:rFonts w:hint="eastAsia" w:ascii="宋体" w:hAnsi="宋体" w:eastAsia="宋体" w:cs="宋体"/>
          <w:color w:val="000000"/>
          <w:sz w:val="21"/>
          <w:szCs w:val="21"/>
        </w:rPr>
      </w:pPr>
      <w:r>
        <w:rPr>
          <w:rFonts w:hint="eastAsia" w:ascii="宋体" w:hAnsi="宋体" w:eastAsia="宋体" w:cs="宋体"/>
          <w:color w:val="000000"/>
          <w:sz w:val="21"/>
          <w:szCs w:val="21"/>
        </w:rPr>
        <w:t>委托代理人有效期内的身份证</w:t>
      </w:r>
      <w:r>
        <w:rPr>
          <w:rFonts w:hint="eastAsia" w:ascii="宋体" w:hAnsi="宋体" w:eastAsia="宋体" w:cs="宋体"/>
          <w:b/>
          <w:color w:val="000000"/>
          <w:sz w:val="21"/>
          <w:szCs w:val="21"/>
        </w:rPr>
        <w:t>正反面</w:t>
      </w:r>
      <w:r>
        <w:rPr>
          <w:rFonts w:hint="eastAsia" w:ascii="宋体" w:hAnsi="宋体" w:eastAsia="宋体" w:cs="宋体"/>
          <w:color w:val="000000"/>
          <w:sz w:val="21"/>
          <w:szCs w:val="21"/>
        </w:rPr>
        <w:t>电子件：</w:t>
      </w:r>
    </w:p>
    <w:tbl>
      <w:tblPr>
        <w:tblStyle w:val="34"/>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6D0634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vAlign w:val="top"/>
          </w:tcPr>
          <w:p w14:paraId="7A824828">
            <w:pPr>
              <w:tabs>
                <w:tab w:val="left" w:pos="5580"/>
              </w:tabs>
              <w:spacing w:line="360" w:lineRule="auto"/>
              <w:jc w:val="left"/>
              <w:rPr>
                <w:rFonts w:hint="eastAsia" w:ascii="宋体" w:hAnsi="宋体" w:eastAsia="宋体" w:cs="宋体"/>
                <w:color w:val="000000"/>
                <w:sz w:val="21"/>
                <w:szCs w:val="21"/>
              </w:rPr>
            </w:pPr>
          </w:p>
          <w:p w14:paraId="1ABAE5D8">
            <w:pPr>
              <w:tabs>
                <w:tab w:val="left" w:pos="5580"/>
              </w:tabs>
              <w:spacing w:line="360" w:lineRule="auto"/>
              <w:jc w:val="left"/>
              <w:rPr>
                <w:rFonts w:hint="eastAsia" w:ascii="宋体" w:hAnsi="宋体" w:eastAsia="宋体" w:cs="宋体"/>
                <w:color w:val="000000"/>
                <w:sz w:val="21"/>
                <w:szCs w:val="21"/>
              </w:rPr>
            </w:pPr>
          </w:p>
          <w:p w14:paraId="74B33F91">
            <w:pPr>
              <w:tabs>
                <w:tab w:val="left" w:pos="5580"/>
              </w:tabs>
              <w:spacing w:line="360" w:lineRule="auto"/>
              <w:jc w:val="left"/>
              <w:rPr>
                <w:rFonts w:hint="eastAsia" w:ascii="宋体" w:hAnsi="宋体" w:eastAsia="宋体" w:cs="宋体"/>
                <w:color w:val="000000"/>
                <w:sz w:val="21"/>
                <w:szCs w:val="21"/>
              </w:rPr>
            </w:pPr>
          </w:p>
        </w:tc>
        <w:tc>
          <w:tcPr>
            <w:tcW w:w="4536" w:type="dxa"/>
            <w:noWrap w:val="0"/>
            <w:vAlign w:val="top"/>
          </w:tcPr>
          <w:p w14:paraId="65BFDDC7">
            <w:pPr>
              <w:tabs>
                <w:tab w:val="left" w:pos="5580"/>
              </w:tabs>
              <w:spacing w:line="360" w:lineRule="auto"/>
              <w:jc w:val="left"/>
              <w:rPr>
                <w:rFonts w:hint="eastAsia" w:ascii="宋体" w:hAnsi="宋体" w:eastAsia="宋体" w:cs="宋体"/>
                <w:color w:val="000000"/>
                <w:sz w:val="21"/>
                <w:szCs w:val="21"/>
              </w:rPr>
            </w:pPr>
          </w:p>
          <w:p w14:paraId="40C87C2D">
            <w:pPr>
              <w:tabs>
                <w:tab w:val="left" w:pos="5580"/>
              </w:tabs>
              <w:spacing w:line="360" w:lineRule="auto"/>
              <w:jc w:val="left"/>
              <w:rPr>
                <w:rFonts w:hint="eastAsia" w:ascii="宋体" w:hAnsi="宋体" w:eastAsia="宋体" w:cs="宋体"/>
                <w:color w:val="000000"/>
                <w:sz w:val="21"/>
                <w:szCs w:val="21"/>
              </w:rPr>
            </w:pPr>
          </w:p>
          <w:p w14:paraId="290B8DE5">
            <w:pPr>
              <w:tabs>
                <w:tab w:val="left" w:pos="5580"/>
              </w:tabs>
              <w:spacing w:line="360" w:lineRule="auto"/>
              <w:jc w:val="left"/>
              <w:rPr>
                <w:rFonts w:hint="eastAsia" w:ascii="宋体" w:hAnsi="宋体" w:eastAsia="宋体" w:cs="宋体"/>
                <w:color w:val="000000"/>
                <w:sz w:val="21"/>
                <w:szCs w:val="21"/>
              </w:rPr>
            </w:pPr>
          </w:p>
        </w:tc>
      </w:tr>
    </w:tbl>
    <w:p w14:paraId="0D51329D">
      <w:pPr>
        <w:tabs>
          <w:tab w:val="left" w:pos="5580"/>
        </w:tabs>
        <w:spacing w:line="360" w:lineRule="auto"/>
        <w:jc w:val="left"/>
        <w:rPr>
          <w:rFonts w:hint="eastAsia" w:ascii="宋体" w:hAnsi="宋体" w:eastAsia="宋体" w:cs="宋体"/>
          <w:sz w:val="21"/>
          <w:szCs w:val="21"/>
        </w:rPr>
      </w:pPr>
      <w:r>
        <w:rPr>
          <w:rFonts w:hint="eastAsia" w:ascii="宋体" w:hAnsi="宋体" w:eastAsia="宋体" w:cs="宋体"/>
          <w:sz w:val="21"/>
          <w:szCs w:val="21"/>
        </w:rPr>
        <w:t>填报说明：</w:t>
      </w:r>
    </w:p>
    <w:p w14:paraId="4908C006">
      <w:pPr>
        <w:tabs>
          <w:tab w:val="left" w:pos="5580"/>
        </w:tabs>
        <w:spacing w:line="360" w:lineRule="auto"/>
        <w:ind w:firstLine="480"/>
        <w:jc w:val="left"/>
        <w:rPr>
          <w:rFonts w:hint="eastAsia" w:ascii="宋体" w:hAnsi="宋体" w:eastAsia="宋体" w:cs="宋体"/>
          <w:sz w:val="21"/>
          <w:szCs w:val="21"/>
        </w:rPr>
      </w:pPr>
      <w:r>
        <w:rPr>
          <w:rFonts w:hint="eastAsia" w:ascii="宋体" w:hAnsi="宋体" w:eastAsia="宋体" w:cs="宋体"/>
          <w:sz w:val="21"/>
          <w:szCs w:val="21"/>
        </w:rPr>
        <w:t>1、若供应商为事业单位或其他组织或分支机构（仅当招标文件注明允许分支机构投标的），则法定代表人（单位负责人）处的签署人可为单位负责人。</w:t>
      </w:r>
    </w:p>
    <w:p w14:paraId="28577B4F">
      <w:pPr>
        <w:tabs>
          <w:tab w:val="left" w:pos="5580"/>
        </w:tabs>
        <w:spacing w:line="360" w:lineRule="auto"/>
        <w:ind w:firstLine="480"/>
        <w:jc w:val="left"/>
        <w:rPr>
          <w:rFonts w:hint="eastAsia" w:ascii="宋体" w:hAnsi="宋体" w:eastAsia="宋体" w:cs="宋体"/>
          <w:sz w:val="21"/>
          <w:szCs w:val="21"/>
        </w:rPr>
      </w:pPr>
      <w:r>
        <w:rPr>
          <w:rFonts w:hint="eastAsia" w:ascii="宋体" w:hAnsi="宋体" w:eastAsia="宋体" w:cs="宋体"/>
          <w:sz w:val="21"/>
          <w:szCs w:val="21"/>
        </w:rPr>
        <w:t>2、若投标文件中全部签字之处均为法定代表人（单位负责人）本人签署，则可不提供本《授权委托书》，但须提供《法定代表人（单位负责人）身份证明》。</w:t>
      </w:r>
    </w:p>
    <w:p w14:paraId="1A7C6F51">
      <w:pPr>
        <w:tabs>
          <w:tab w:val="left" w:pos="5580"/>
        </w:tabs>
        <w:spacing w:line="360" w:lineRule="auto"/>
        <w:ind w:firstLine="480"/>
        <w:jc w:val="left"/>
        <w:rPr>
          <w:rFonts w:hint="eastAsia" w:ascii="宋体" w:hAnsi="宋体" w:eastAsia="宋体" w:cs="宋体"/>
          <w:sz w:val="21"/>
          <w:szCs w:val="21"/>
        </w:rPr>
      </w:pPr>
      <w:r>
        <w:rPr>
          <w:rFonts w:hint="eastAsia" w:ascii="宋体" w:hAnsi="宋体" w:eastAsia="宋体" w:cs="宋体"/>
          <w:sz w:val="21"/>
          <w:szCs w:val="21"/>
        </w:rPr>
        <w:t>3、供应商为自然人的情形，可不提供本《授权委托书》。</w:t>
      </w:r>
    </w:p>
    <w:p w14:paraId="13136C5C">
      <w:pPr>
        <w:tabs>
          <w:tab w:val="left" w:pos="5580"/>
        </w:tabs>
        <w:spacing w:line="360" w:lineRule="auto"/>
        <w:ind w:firstLine="480"/>
        <w:jc w:val="left"/>
        <w:rPr>
          <w:rFonts w:hint="eastAsia" w:ascii="宋体" w:hAnsi="宋体" w:eastAsia="宋体" w:cs="宋体"/>
          <w:sz w:val="21"/>
          <w:szCs w:val="21"/>
        </w:rPr>
      </w:pPr>
      <w:r>
        <w:rPr>
          <w:rFonts w:hint="eastAsia" w:ascii="宋体" w:hAnsi="宋体" w:eastAsia="宋体" w:cs="宋体"/>
          <w:sz w:val="21"/>
          <w:szCs w:val="21"/>
        </w:rPr>
        <w:t>4、</w:t>
      </w:r>
      <w:r>
        <w:rPr>
          <w:rFonts w:hint="eastAsia" w:ascii="宋体" w:hAnsi="宋体" w:eastAsia="宋体" w:cs="宋体"/>
          <w:b/>
          <w:sz w:val="21"/>
          <w:szCs w:val="21"/>
        </w:rPr>
        <w:t>请供应商如实填写联系方式并在评审过程中保持联系方式畅通，评审过程中如联系不上，由供应商承担一切不利后果。</w:t>
      </w:r>
    </w:p>
    <w:p w14:paraId="6698A05B">
      <w:pPr>
        <w:rPr>
          <w:rFonts w:hint="eastAsia" w:ascii="宋体" w:hAnsi="宋体" w:eastAsia="宋体" w:cs="宋体"/>
          <w:sz w:val="21"/>
          <w:szCs w:val="21"/>
        </w:rPr>
      </w:pPr>
    </w:p>
    <w:p w14:paraId="5AF0691C">
      <w:pPr>
        <w:rPr>
          <w:rFonts w:hint="eastAsia" w:ascii="宋体" w:hAnsi="宋体" w:eastAsia="宋体" w:cs="宋体"/>
          <w:sz w:val="21"/>
          <w:szCs w:val="21"/>
        </w:rPr>
      </w:pPr>
    </w:p>
    <w:p w14:paraId="0341AEAD">
      <w:pPr>
        <w:rPr>
          <w:rFonts w:hint="eastAsia" w:ascii="宋体" w:hAnsi="宋体" w:eastAsia="宋体" w:cs="宋体"/>
          <w:b/>
          <w:color w:val="000000"/>
          <w:sz w:val="21"/>
          <w:szCs w:val="21"/>
        </w:rPr>
      </w:pPr>
    </w:p>
    <w:p w14:paraId="54F5008F">
      <w:pPr>
        <w:spacing w:line="360" w:lineRule="exact"/>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t>法定代表人（单位负责人）身份证明</w:t>
      </w:r>
    </w:p>
    <w:p w14:paraId="006DEBEE">
      <w:pPr>
        <w:spacing w:line="200" w:lineRule="exact"/>
        <w:rPr>
          <w:rFonts w:hint="eastAsia" w:ascii="宋体" w:hAnsi="宋体" w:eastAsia="宋体" w:cs="宋体"/>
          <w:sz w:val="21"/>
          <w:szCs w:val="21"/>
        </w:rPr>
      </w:pPr>
    </w:p>
    <w:p w14:paraId="5BFB4C74">
      <w:pPr>
        <w:tabs>
          <w:tab w:val="left" w:pos="5580"/>
        </w:tabs>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致：</w:t>
      </w:r>
      <w:r>
        <w:rPr>
          <w:rFonts w:hint="eastAsia" w:ascii="宋体" w:hAnsi="宋体" w:eastAsia="宋体" w:cs="宋体"/>
          <w:sz w:val="21"/>
          <w:szCs w:val="21"/>
          <w:u w:val="single"/>
        </w:rPr>
        <w:t xml:space="preserve"> 采购单位 </w:t>
      </w:r>
    </w:p>
    <w:p w14:paraId="0A3797E2">
      <w:pPr>
        <w:tabs>
          <w:tab w:val="left" w:pos="567"/>
          <w:tab w:val="left" w:pos="2412"/>
          <w:tab w:val="left" w:pos="3883"/>
          <w:tab w:val="left" w:pos="5352"/>
          <w:tab w:val="left" w:pos="6821"/>
        </w:tabs>
        <w:spacing w:before="120" w:line="335" w:lineRule="exact"/>
        <w:ind w:firstLine="480"/>
        <w:rPr>
          <w:rFonts w:hint="eastAsia" w:ascii="宋体" w:hAnsi="宋体" w:eastAsia="宋体" w:cs="宋体"/>
          <w:sz w:val="21"/>
          <w:szCs w:val="21"/>
        </w:rPr>
      </w:pPr>
      <w:r>
        <w:rPr>
          <w:rFonts w:hint="eastAsia" w:ascii="宋体" w:hAnsi="宋体" w:eastAsia="宋体" w:cs="宋体"/>
          <w:sz w:val="21"/>
          <w:szCs w:val="21"/>
        </w:rPr>
        <w:t>兹证明，</w:t>
      </w:r>
    </w:p>
    <w:p w14:paraId="59DD7FD2">
      <w:pPr>
        <w:tabs>
          <w:tab w:val="left" w:pos="567"/>
          <w:tab w:val="left" w:pos="1690"/>
          <w:tab w:val="left" w:pos="3400"/>
          <w:tab w:val="left" w:pos="5110"/>
          <w:tab w:val="left" w:pos="6821"/>
        </w:tabs>
        <w:spacing w:before="120" w:line="335" w:lineRule="exact"/>
        <w:rPr>
          <w:rFonts w:hint="eastAsia" w:ascii="宋体" w:hAnsi="宋体" w:eastAsia="宋体" w:cs="宋体"/>
          <w:sz w:val="21"/>
          <w:szCs w:val="21"/>
        </w:rPr>
      </w:pPr>
      <w:r>
        <w:rPr>
          <w:rFonts w:hint="eastAsia" w:ascii="宋体" w:hAnsi="宋体" w:eastAsia="宋体" w:cs="宋体"/>
          <w:sz w:val="21"/>
          <w:szCs w:val="21"/>
        </w:rPr>
        <w:t>姓名：性别：年龄：职务：</w:t>
      </w:r>
    </w:p>
    <w:p w14:paraId="2ECBD391">
      <w:pPr>
        <w:tabs>
          <w:tab w:val="left" w:pos="567"/>
          <w:tab w:val="left" w:pos="2412"/>
          <w:tab w:val="left" w:pos="3883"/>
          <w:tab w:val="left" w:pos="5352"/>
          <w:tab w:val="left" w:pos="6821"/>
        </w:tabs>
        <w:spacing w:before="120" w:line="335" w:lineRule="exact"/>
        <w:rPr>
          <w:rFonts w:hint="eastAsia" w:ascii="宋体" w:hAnsi="宋体" w:eastAsia="宋体" w:cs="宋体"/>
          <w:sz w:val="21"/>
          <w:szCs w:val="21"/>
        </w:rPr>
      </w:pPr>
    </w:p>
    <w:p w14:paraId="71D89D0D">
      <w:pPr>
        <w:tabs>
          <w:tab w:val="left" w:pos="2250"/>
          <w:tab w:val="left" w:pos="2412"/>
          <w:tab w:val="left" w:pos="3883"/>
          <w:tab w:val="left" w:pos="5352"/>
          <w:tab w:val="left" w:pos="6821"/>
        </w:tabs>
        <w:spacing w:before="120" w:line="335" w:lineRule="exact"/>
        <w:rPr>
          <w:rFonts w:hint="eastAsia" w:ascii="宋体" w:hAnsi="宋体" w:eastAsia="宋体" w:cs="宋体"/>
          <w:sz w:val="21"/>
          <w:szCs w:val="21"/>
        </w:rPr>
      </w:pPr>
      <w:r>
        <w:rPr>
          <w:rFonts w:hint="eastAsia" w:ascii="宋体" w:hAnsi="宋体" w:eastAsia="宋体" w:cs="宋体"/>
          <w:sz w:val="21"/>
          <w:szCs w:val="21"/>
        </w:rPr>
        <w:t>系</w:t>
      </w:r>
      <w:r>
        <w:rPr>
          <w:rFonts w:hint="eastAsia" w:ascii="宋体" w:hAnsi="宋体" w:eastAsia="宋体" w:cs="宋体"/>
          <w:sz w:val="21"/>
          <w:szCs w:val="21"/>
          <w:u w:val="single"/>
        </w:rPr>
        <w:t>（投标人名称）</w:t>
      </w:r>
      <w:r>
        <w:rPr>
          <w:rFonts w:hint="eastAsia" w:ascii="宋体" w:hAnsi="宋体" w:eastAsia="宋体" w:cs="宋体"/>
          <w:sz w:val="21"/>
          <w:szCs w:val="21"/>
        </w:rPr>
        <w:t>的法定代表人（单位负责人）。</w:t>
      </w:r>
    </w:p>
    <w:p w14:paraId="3DA722F9">
      <w:pPr>
        <w:tabs>
          <w:tab w:val="left" w:pos="567"/>
          <w:tab w:val="left" w:pos="2412"/>
          <w:tab w:val="left" w:pos="3883"/>
          <w:tab w:val="left" w:pos="5352"/>
          <w:tab w:val="left" w:pos="6821"/>
        </w:tabs>
        <w:spacing w:before="120" w:line="335" w:lineRule="exact"/>
        <w:rPr>
          <w:rFonts w:hint="eastAsia" w:ascii="宋体" w:hAnsi="宋体" w:eastAsia="宋体" w:cs="宋体"/>
          <w:sz w:val="21"/>
          <w:szCs w:val="21"/>
        </w:rPr>
      </w:pPr>
    </w:p>
    <w:p w14:paraId="13E57A56">
      <w:pPr>
        <w:tabs>
          <w:tab w:val="left" w:pos="567"/>
          <w:tab w:val="left" w:pos="2412"/>
          <w:tab w:val="left" w:pos="3883"/>
          <w:tab w:val="left" w:pos="5352"/>
          <w:tab w:val="left" w:pos="6821"/>
        </w:tabs>
        <w:spacing w:before="120" w:line="335" w:lineRule="exact"/>
        <w:rPr>
          <w:rFonts w:hint="eastAsia" w:ascii="宋体" w:hAnsi="宋体" w:eastAsia="宋体" w:cs="宋体"/>
          <w:sz w:val="21"/>
          <w:szCs w:val="21"/>
        </w:rPr>
      </w:pPr>
    </w:p>
    <w:p w14:paraId="4990F29B">
      <w:pPr>
        <w:tabs>
          <w:tab w:val="left" w:pos="567"/>
        </w:tabs>
        <w:spacing w:before="120" w:line="583" w:lineRule="auto"/>
        <w:ind w:right="-46"/>
        <w:rPr>
          <w:rFonts w:hint="eastAsia" w:ascii="宋体" w:hAnsi="宋体" w:eastAsia="宋体" w:cs="宋体"/>
          <w:spacing w:val="-3"/>
          <w:sz w:val="21"/>
          <w:szCs w:val="21"/>
        </w:rPr>
      </w:pPr>
      <w:r>
        <w:rPr>
          <w:rFonts w:hint="eastAsia" w:ascii="宋体" w:hAnsi="宋体" w:eastAsia="宋体" w:cs="宋体"/>
          <w:spacing w:val="-3"/>
          <w:sz w:val="21"/>
          <w:szCs w:val="21"/>
        </w:rPr>
        <w:t>法</w:t>
      </w:r>
      <w:r>
        <w:rPr>
          <w:rFonts w:hint="eastAsia" w:ascii="宋体" w:hAnsi="宋体" w:eastAsia="宋体" w:cs="宋体"/>
          <w:sz w:val="21"/>
          <w:szCs w:val="21"/>
        </w:rPr>
        <w:t>定</w:t>
      </w:r>
      <w:r>
        <w:rPr>
          <w:rFonts w:hint="eastAsia" w:ascii="宋体" w:hAnsi="宋体" w:eastAsia="宋体" w:cs="宋体"/>
          <w:spacing w:val="-3"/>
          <w:sz w:val="21"/>
          <w:szCs w:val="21"/>
        </w:rPr>
        <w:t>代</w:t>
      </w:r>
      <w:r>
        <w:rPr>
          <w:rFonts w:hint="eastAsia" w:ascii="宋体" w:hAnsi="宋体" w:eastAsia="宋体" w:cs="宋体"/>
          <w:sz w:val="21"/>
          <w:szCs w:val="21"/>
        </w:rPr>
        <w:t>表</w:t>
      </w:r>
      <w:r>
        <w:rPr>
          <w:rFonts w:hint="eastAsia" w:ascii="宋体" w:hAnsi="宋体" w:eastAsia="宋体" w:cs="宋体"/>
          <w:spacing w:val="-3"/>
          <w:sz w:val="21"/>
          <w:szCs w:val="21"/>
        </w:rPr>
        <w:t>人</w:t>
      </w:r>
      <w:r>
        <w:rPr>
          <w:rFonts w:hint="eastAsia" w:ascii="宋体" w:hAnsi="宋体" w:eastAsia="宋体" w:cs="宋体"/>
          <w:sz w:val="21"/>
          <w:szCs w:val="21"/>
        </w:rPr>
        <w:t>（</w:t>
      </w:r>
      <w:r>
        <w:rPr>
          <w:rFonts w:hint="eastAsia" w:ascii="宋体" w:hAnsi="宋体" w:eastAsia="宋体" w:cs="宋体"/>
          <w:spacing w:val="-3"/>
          <w:sz w:val="21"/>
          <w:szCs w:val="21"/>
        </w:rPr>
        <w:t>单</w:t>
      </w:r>
      <w:r>
        <w:rPr>
          <w:rFonts w:hint="eastAsia" w:ascii="宋体" w:hAnsi="宋体" w:eastAsia="宋体" w:cs="宋体"/>
          <w:sz w:val="21"/>
          <w:szCs w:val="21"/>
        </w:rPr>
        <w:t>位</w:t>
      </w:r>
      <w:r>
        <w:rPr>
          <w:rFonts w:hint="eastAsia" w:ascii="宋体" w:hAnsi="宋体" w:eastAsia="宋体" w:cs="宋体"/>
          <w:spacing w:val="-3"/>
          <w:sz w:val="21"/>
          <w:szCs w:val="21"/>
        </w:rPr>
        <w:t>负</w:t>
      </w:r>
      <w:r>
        <w:rPr>
          <w:rFonts w:hint="eastAsia" w:ascii="宋体" w:hAnsi="宋体" w:eastAsia="宋体" w:cs="宋体"/>
          <w:sz w:val="21"/>
          <w:szCs w:val="21"/>
        </w:rPr>
        <w:t>责人</w:t>
      </w:r>
      <w:r>
        <w:rPr>
          <w:rFonts w:hint="eastAsia" w:ascii="宋体" w:hAnsi="宋体" w:eastAsia="宋体" w:cs="宋体"/>
          <w:spacing w:val="-3"/>
          <w:sz w:val="21"/>
          <w:szCs w:val="21"/>
        </w:rPr>
        <w:t>）有效期内的身份证正反面电子件：</w:t>
      </w:r>
    </w:p>
    <w:tbl>
      <w:tblPr>
        <w:tblStyle w:val="34"/>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2D6F78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vAlign w:val="top"/>
          </w:tcPr>
          <w:p w14:paraId="7D783D72">
            <w:pPr>
              <w:tabs>
                <w:tab w:val="left" w:pos="5580"/>
              </w:tabs>
              <w:spacing w:line="360" w:lineRule="auto"/>
              <w:jc w:val="left"/>
              <w:rPr>
                <w:rFonts w:hint="eastAsia" w:ascii="宋体" w:hAnsi="宋体" w:eastAsia="宋体" w:cs="宋体"/>
                <w:color w:val="000000"/>
                <w:sz w:val="21"/>
                <w:szCs w:val="21"/>
              </w:rPr>
            </w:pPr>
          </w:p>
          <w:p w14:paraId="0B8C0D90">
            <w:pPr>
              <w:tabs>
                <w:tab w:val="left" w:pos="5580"/>
              </w:tabs>
              <w:spacing w:line="360" w:lineRule="auto"/>
              <w:jc w:val="left"/>
              <w:rPr>
                <w:rFonts w:hint="eastAsia" w:ascii="宋体" w:hAnsi="宋体" w:eastAsia="宋体" w:cs="宋体"/>
                <w:color w:val="000000"/>
                <w:sz w:val="21"/>
                <w:szCs w:val="21"/>
              </w:rPr>
            </w:pPr>
          </w:p>
          <w:p w14:paraId="65A2DFED">
            <w:pPr>
              <w:tabs>
                <w:tab w:val="left" w:pos="5580"/>
              </w:tabs>
              <w:spacing w:line="360" w:lineRule="auto"/>
              <w:jc w:val="left"/>
              <w:rPr>
                <w:rFonts w:hint="eastAsia" w:ascii="宋体" w:hAnsi="宋体" w:eastAsia="宋体" w:cs="宋体"/>
                <w:color w:val="000000"/>
                <w:sz w:val="21"/>
                <w:szCs w:val="21"/>
              </w:rPr>
            </w:pPr>
          </w:p>
        </w:tc>
        <w:tc>
          <w:tcPr>
            <w:tcW w:w="4536" w:type="dxa"/>
            <w:noWrap w:val="0"/>
            <w:vAlign w:val="top"/>
          </w:tcPr>
          <w:p w14:paraId="71AD2C63">
            <w:pPr>
              <w:tabs>
                <w:tab w:val="left" w:pos="5580"/>
              </w:tabs>
              <w:spacing w:line="360" w:lineRule="auto"/>
              <w:jc w:val="left"/>
              <w:rPr>
                <w:rFonts w:hint="eastAsia" w:ascii="宋体" w:hAnsi="宋体" w:eastAsia="宋体" w:cs="宋体"/>
                <w:color w:val="000000"/>
                <w:sz w:val="21"/>
                <w:szCs w:val="21"/>
              </w:rPr>
            </w:pPr>
          </w:p>
          <w:p w14:paraId="5ED7D8BE">
            <w:pPr>
              <w:tabs>
                <w:tab w:val="left" w:pos="5580"/>
              </w:tabs>
              <w:spacing w:line="360" w:lineRule="auto"/>
              <w:jc w:val="left"/>
              <w:rPr>
                <w:rFonts w:hint="eastAsia" w:ascii="宋体" w:hAnsi="宋体" w:eastAsia="宋体" w:cs="宋体"/>
                <w:color w:val="000000"/>
                <w:sz w:val="21"/>
                <w:szCs w:val="21"/>
              </w:rPr>
            </w:pPr>
          </w:p>
          <w:p w14:paraId="7F69115A">
            <w:pPr>
              <w:tabs>
                <w:tab w:val="left" w:pos="5580"/>
              </w:tabs>
              <w:spacing w:line="360" w:lineRule="auto"/>
              <w:jc w:val="left"/>
              <w:rPr>
                <w:rFonts w:hint="eastAsia" w:ascii="宋体" w:hAnsi="宋体" w:eastAsia="宋体" w:cs="宋体"/>
                <w:color w:val="000000"/>
                <w:sz w:val="21"/>
                <w:szCs w:val="21"/>
              </w:rPr>
            </w:pPr>
          </w:p>
        </w:tc>
      </w:tr>
    </w:tbl>
    <w:p w14:paraId="55535D08">
      <w:pPr>
        <w:tabs>
          <w:tab w:val="left" w:pos="567"/>
        </w:tabs>
        <w:spacing w:before="120" w:line="583" w:lineRule="auto"/>
        <w:ind w:right="4305"/>
        <w:rPr>
          <w:rFonts w:hint="eastAsia" w:ascii="宋体" w:hAnsi="宋体" w:eastAsia="宋体" w:cs="宋体"/>
          <w:spacing w:val="-3"/>
          <w:sz w:val="21"/>
          <w:szCs w:val="21"/>
        </w:rPr>
      </w:pPr>
    </w:p>
    <w:p w14:paraId="7E37B71F">
      <w:pPr>
        <w:spacing w:line="360" w:lineRule="auto"/>
        <w:rPr>
          <w:rFonts w:hint="eastAsia" w:ascii="宋体" w:hAnsi="宋体" w:eastAsia="宋体" w:cs="宋体"/>
          <w:sz w:val="21"/>
          <w:szCs w:val="21"/>
        </w:rPr>
      </w:pPr>
      <w:r>
        <w:rPr>
          <w:rFonts w:hint="eastAsia" w:ascii="宋体" w:hAnsi="宋体" w:eastAsia="宋体" w:cs="宋体"/>
          <w:color w:val="000000"/>
          <w:sz w:val="21"/>
          <w:szCs w:val="21"/>
        </w:rPr>
        <w:t>投标人名称（加盖公章）</w:t>
      </w:r>
      <w:r>
        <w:rPr>
          <w:rFonts w:hint="eastAsia" w:ascii="宋体" w:hAnsi="宋体" w:eastAsia="宋体" w:cs="宋体"/>
          <w:color w:val="000000"/>
          <w:sz w:val="21"/>
          <w:szCs w:val="21"/>
          <w:lang w:val="zh-CN"/>
        </w:rPr>
        <w:t>：</w:t>
      </w:r>
      <w:r>
        <w:rPr>
          <w:rFonts w:hint="eastAsia" w:ascii="宋体" w:hAnsi="宋体" w:eastAsia="宋体" w:cs="宋体"/>
          <w:sz w:val="21"/>
          <w:szCs w:val="21"/>
          <w:u w:val="single"/>
        </w:rPr>
        <w:t xml:space="preserve">            </w:t>
      </w:r>
    </w:p>
    <w:p w14:paraId="6FDA1339">
      <w:pPr>
        <w:spacing w:line="360" w:lineRule="auto"/>
        <w:rPr>
          <w:rFonts w:hint="eastAsia" w:ascii="宋体" w:hAnsi="宋体" w:eastAsia="宋体" w:cs="宋体"/>
          <w:sz w:val="21"/>
          <w:szCs w:val="21"/>
        </w:rPr>
      </w:pPr>
      <w:r>
        <w:rPr>
          <w:rFonts w:hint="eastAsia" w:ascii="宋体" w:hAnsi="宋体" w:eastAsia="宋体" w:cs="宋体"/>
          <w:spacing w:val="-3"/>
          <w:sz w:val="21"/>
          <w:szCs w:val="21"/>
        </w:rPr>
        <w:t>法定代表人（</w:t>
      </w:r>
      <w:r>
        <w:rPr>
          <w:rFonts w:hint="eastAsia" w:ascii="宋体" w:hAnsi="宋体" w:eastAsia="宋体" w:cs="宋体"/>
          <w:sz w:val="21"/>
          <w:szCs w:val="21"/>
        </w:rPr>
        <w:t>单位负责人</w:t>
      </w:r>
      <w:r>
        <w:rPr>
          <w:rFonts w:hint="eastAsia" w:ascii="宋体" w:hAnsi="宋体" w:eastAsia="宋体" w:cs="宋体"/>
          <w:spacing w:val="-3"/>
          <w:sz w:val="21"/>
          <w:szCs w:val="21"/>
        </w:rPr>
        <w:t>）（签字、签章或印鉴）：</w:t>
      </w:r>
      <w:r>
        <w:rPr>
          <w:rFonts w:hint="eastAsia" w:ascii="宋体" w:hAnsi="宋体" w:eastAsia="宋体" w:cs="宋体"/>
          <w:sz w:val="21"/>
          <w:szCs w:val="21"/>
          <w:u w:val="single"/>
        </w:rPr>
        <w:t xml:space="preserve">            </w:t>
      </w:r>
    </w:p>
    <w:p w14:paraId="2F98D06C">
      <w:pPr>
        <w:spacing w:line="360" w:lineRule="auto"/>
        <w:rPr>
          <w:rFonts w:hint="eastAsia" w:ascii="宋体" w:hAnsi="宋体" w:eastAsia="宋体" w:cs="宋体"/>
          <w:sz w:val="21"/>
          <w:szCs w:val="21"/>
        </w:rPr>
      </w:pPr>
      <w:r>
        <w:rPr>
          <w:rFonts w:hint="eastAsia" w:ascii="宋体" w:hAnsi="宋体" w:eastAsia="宋体" w:cs="宋体"/>
          <w:spacing w:val="-3"/>
          <w:sz w:val="21"/>
          <w:szCs w:val="21"/>
        </w:rPr>
        <w:t>法定代表人（</w:t>
      </w:r>
      <w:r>
        <w:rPr>
          <w:rFonts w:hint="eastAsia" w:ascii="宋体" w:hAnsi="宋体" w:eastAsia="宋体" w:cs="宋体"/>
          <w:sz w:val="21"/>
          <w:szCs w:val="21"/>
        </w:rPr>
        <w:t>单位负责人</w:t>
      </w:r>
      <w:r>
        <w:rPr>
          <w:rFonts w:hint="eastAsia" w:ascii="宋体" w:hAnsi="宋体" w:eastAsia="宋体" w:cs="宋体"/>
          <w:spacing w:val="-3"/>
          <w:sz w:val="21"/>
          <w:szCs w:val="21"/>
        </w:rPr>
        <w:t>）</w:t>
      </w:r>
      <w:r>
        <w:rPr>
          <w:rFonts w:hint="eastAsia" w:ascii="宋体" w:hAnsi="宋体" w:eastAsia="宋体" w:cs="宋体"/>
          <w:sz w:val="21"/>
          <w:szCs w:val="21"/>
        </w:rPr>
        <w:t>联系方式</w:t>
      </w:r>
      <w:r>
        <w:rPr>
          <w:rFonts w:hint="eastAsia" w:ascii="宋体" w:hAnsi="宋体" w:eastAsia="宋体" w:cs="宋体"/>
          <w:sz w:val="21"/>
          <w:szCs w:val="21"/>
          <w:u w:val="single"/>
        </w:rPr>
        <w:t xml:space="preserve">            </w:t>
      </w:r>
    </w:p>
    <w:p w14:paraId="70235E0F">
      <w:pPr>
        <w:spacing w:line="360" w:lineRule="auto"/>
        <w:rPr>
          <w:rFonts w:hint="eastAsia" w:ascii="宋体" w:hAnsi="宋体" w:eastAsia="宋体" w:cs="宋体"/>
          <w:sz w:val="21"/>
          <w:szCs w:val="21"/>
        </w:rPr>
      </w:pPr>
    </w:p>
    <w:p w14:paraId="2DC207CD">
      <w:pPr>
        <w:spacing w:line="360" w:lineRule="auto"/>
        <w:rPr>
          <w:rFonts w:hint="eastAsia" w:ascii="宋体" w:hAnsi="宋体" w:eastAsia="宋体" w:cs="宋体"/>
          <w:sz w:val="21"/>
          <w:szCs w:val="21"/>
        </w:rPr>
      </w:pPr>
      <w:r>
        <w:rPr>
          <w:rFonts w:hint="eastAsia" w:ascii="宋体" w:hAnsi="宋体" w:eastAsia="宋体" w:cs="宋体"/>
          <w:sz w:val="21"/>
          <w:szCs w:val="21"/>
        </w:rPr>
        <w:t>日期：    年     月     日</w:t>
      </w:r>
    </w:p>
    <w:p w14:paraId="28A208AF">
      <w:pPr>
        <w:tabs>
          <w:tab w:val="left" w:pos="5580"/>
        </w:tabs>
        <w:spacing w:line="360" w:lineRule="auto"/>
        <w:ind w:firstLine="480"/>
        <w:jc w:val="left"/>
        <w:rPr>
          <w:rFonts w:hint="eastAsia" w:ascii="宋体" w:hAnsi="宋体" w:eastAsia="宋体" w:cs="宋体"/>
          <w:sz w:val="21"/>
          <w:szCs w:val="21"/>
        </w:rPr>
      </w:pPr>
    </w:p>
    <w:p w14:paraId="0EF147BE">
      <w:pPr>
        <w:tabs>
          <w:tab w:val="left" w:pos="5580"/>
        </w:tabs>
        <w:spacing w:line="360" w:lineRule="auto"/>
        <w:jc w:val="left"/>
        <w:rPr>
          <w:rFonts w:hint="eastAsia" w:ascii="宋体" w:hAnsi="宋体" w:eastAsia="宋体" w:cs="宋体"/>
          <w:b/>
          <w:bCs/>
          <w:sz w:val="21"/>
          <w:szCs w:val="21"/>
        </w:rPr>
      </w:pPr>
      <w:r>
        <w:rPr>
          <w:rFonts w:hint="eastAsia" w:ascii="宋体" w:hAnsi="宋体" w:eastAsia="宋体" w:cs="宋体"/>
          <w:b/>
          <w:bCs/>
          <w:sz w:val="21"/>
          <w:szCs w:val="21"/>
        </w:rPr>
        <w:t>注：请供应商如实填写联系方式并在评审过程中保持联系方式畅通，评审过程中如联系不上，由供应商承担一切不利后果。</w:t>
      </w:r>
    </w:p>
    <w:p w14:paraId="10F48F6D">
      <w:pPr>
        <w:spacing w:line="360" w:lineRule="auto"/>
        <w:rPr>
          <w:rFonts w:hint="eastAsia" w:ascii="宋体" w:hAnsi="宋体" w:eastAsia="宋体" w:cs="宋体"/>
          <w:sz w:val="21"/>
          <w:szCs w:val="21"/>
        </w:rPr>
      </w:pPr>
    </w:p>
    <w:p w14:paraId="5BBB63E6">
      <w:pPr>
        <w:rPr>
          <w:rFonts w:hint="eastAsia" w:ascii="宋体" w:hAnsi="宋体" w:eastAsia="宋体" w:cs="宋体"/>
          <w:sz w:val="21"/>
          <w:szCs w:val="21"/>
        </w:rPr>
      </w:pPr>
    </w:p>
    <w:p w14:paraId="3068DCC6">
      <w:pPr>
        <w:rPr>
          <w:rFonts w:hint="eastAsia" w:ascii="宋体" w:hAnsi="宋体" w:eastAsia="宋体" w:cs="宋体"/>
          <w:bCs/>
          <w:i w:val="0"/>
          <w:iCs/>
          <w:color w:val="000000"/>
          <w:sz w:val="21"/>
          <w:szCs w:val="21"/>
          <w:highlight w:val="none"/>
          <w:u w:val="none"/>
        </w:rPr>
      </w:pPr>
      <w:r>
        <w:rPr>
          <w:rFonts w:hint="eastAsia" w:ascii="宋体" w:hAnsi="宋体" w:eastAsia="宋体" w:cs="宋体"/>
          <w:bCs/>
          <w:i w:val="0"/>
          <w:iCs/>
          <w:color w:val="000000"/>
          <w:sz w:val="21"/>
          <w:szCs w:val="21"/>
          <w:highlight w:val="none"/>
          <w:u w:val="none"/>
        </w:rPr>
        <w:br w:type="page" w:clear="all"/>
      </w:r>
    </w:p>
    <w:p w14:paraId="7CBE6E9E">
      <w:pPr>
        <w:rPr>
          <w:rFonts w:hint="eastAsia" w:ascii="宋体" w:hAnsi="宋体" w:eastAsia="宋体" w:cs="宋体"/>
          <w:bCs/>
          <w:i w:val="0"/>
          <w:iCs/>
          <w:color w:val="000000"/>
          <w:sz w:val="21"/>
          <w:szCs w:val="21"/>
          <w:highlight w:val="none"/>
          <w:u w:val="none"/>
        </w:rPr>
      </w:pPr>
      <w:r>
        <w:rPr>
          <w:rFonts w:hint="eastAsia" w:ascii="宋体" w:hAnsi="宋体" w:eastAsia="宋体" w:cs="宋体"/>
          <w:bCs/>
          <w:i w:val="0"/>
          <w:iCs/>
          <w:color w:val="000000"/>
          <w:sz w:val="21"/>
          <w:szCs w:val="21"/>
          <w:highlight w:val="none"/>
          <w:u w:val="none"/>
        </w:rPr>
        <w:t>十、投标函</w:t>
      </w:r>
    </w:p>
    <w:p w14:paraId="49E1D866">
      <w:pPr>
        <w:tabs>
          <w:tab w:val="left" w:pos="360"/>
        </w:tabs>
        <w:spacing w:line="360" w:lineRule="auto"/>
        <w:jc w:val="center"/>
        <w:rPr>
          <w:rFonts w:hint="eastAsia" w:ascii="宋体" w:hAnsi="宋体" w:eastAsia="宋体" w:cs="宋体"/>
          <w:color w:val="000000"/>
          <w:sz w:val="21"/>
          <w:szCs w:val="21"/>
        </w:rPr>
      </w:pPr>
      <w:r>
        <w:rPr>
          <w:rFonts w:hint="eastAsia" w:ascii="宋体" w:hAnsi="宋体" w:eastAsia="宋体" w:cs="宋体"/>
          <w:bCs/>
          <w:sz w:val="21"/>
          <w:szCs w:val="21"/>
        </w:rPr>
        <w:t>投标函</w:t>
      </w:r>
    </w:p>
    <w:p w14:paraId="6DE1625A">
      <w:pPr>
        <w:spacing w:line="500" w:lineRule="exact"/>
        <w:jc w:val="left"/>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致：灌云县教育局</w:t>
      </w:r>
    </w:p>
    <w:p w14:paraId="2605B461">
      <w:pPr>
        <w:keepNext w:val="0"/>
        <w:keepLines w:val="0"/>
        <w:pageBreakBefore w:val="0"/>
        <w:widowControl w:val="0"/>
        <w:spacing w:line="360" w:lineRule="auto"/>
        <w:ind w:firstLine="480"/>
        <w:jc w:val="left"/>
        <w:rPr>
          <w:rFonts w:hint="eastAsia" w:ascii="宋体" w:hAnsi="宋体" w:eastAsia="宋体" w:cs="宋体"/>
          <w:color w:val="000000"/>
          <w:sz w:val="21"/>
          <w:szCs w:val="21"/>
        </w:rPr>
      </w:pPr>
      <w:r>
        <w:rPr>
          <w:rFonts w:hint="eastAsia" w:ascii="宋体" w:hAnsi="宋体" w:eastAsia="宋体" w:cs="宋体"/>
          <w:color w:val="000000"/>
          <w:sz w:val="21"/>
          <w:szCs w:val="21"/>
        </w:rPr>
        <w:t>根据贵方的JSZC-_________________号招标文件，正式授权下述签字人_________________(姓名)代表我方______________（投标人的名称），全权处理本次项目投标的有关事宜。</w:t>
      </w:r>
    </w:p>
    <w:p w14:paraId="003071C0">
      <w:pPr>
        <w:keepNext w:val="0"/>
        <w:keepLines w:val="0"/>
        <w:pageBreakBefore w:val="0"/>
        <w:widowControl w:val="0"/>
        <w:spacing w:line="360" w:lineRule="auto"/>
        <w:ind w:firstLine="480"/>
        <w:jc w:val="left"/>
        <w:rPr>
          <w:rFonts w:hint="eastAsia" w:ascii="宋体" w:hAnsi="宋体" w:eastAsia="宋体" w:cs="宋体"/>
          <w:color w:val="000000"/>
          <w:sz w:val="21"/>
          <w:szCs w:val="21"/>
        </w:rPr>
      </w:pPr>
      <w:r>
        <w:rPr>
          <w:rFonts w:hint="eastAsia" w:ascii="宋体" w:hAnsi="宋体" w:eastAsia="宋体" w:cs="宋体"/>
          <w:color w:val="000000"/>
          <w:sz w:val="21"/>
          <w:szCs w:val="21"/>
        </w:rPr>
        <w:t>据此函，__________签字人兹宣布同意如下：</w:t>
      </w:r>
    </w:p>
    <w:p w14:paraId="60D60127">
      <w:pPr>
        <w:keepNext w:val="0"/>
        <w:keepLines w:val="0"/>
        <w:pageBreakBefore w:val="0"/>
        <w:widowControl w:val="0"/>
        <w:spacing w:line="360" w:lineRule="auto"/>
        <w:ind w:firstLine="480"/>
        <w:jc w:val="left"/>
        <w:rPr>
          <w:rFonts w:hint="eastAsia" w:ascii="宋体" w:hAnsi="宋体" w:eastAsia="宋体" w:cs="宋体"/>
          <w:color w:val="000000"/>
          <w:sz w:val="21"/>
          <w:szCs w:val="21"/>
        </w:rPr>
      </w:pPr>
      <w:r>
        <w:rPr>
          <w:rFonts w:hint="eastAsia" w:ascii="宋体" w:hAnsi="宋体" w:eastAsia="宋体" w:cs="宋体"/>
          <w:color w:val="000000"/>
          <w:sz w:val="21"/>
          <w:szCs w:val="21"/>
        </w:rPr>
        <w:t>1.按招标文件规定的各项要求，向买方提供所需货物（包含与货物相关的工程、服务）。</w:t>
      </w:r>
    </w:p>
    <w:p w14:paraId="3BE456AA">
      <w:pPr>
        <w:keepNext w:val="0"/>
        <w:keepLines w:val="0"/>
        <w:pageBreakBefore w:val="0"/>
        <w:widowControl w:val="0"/>
        <w:spacing w:line="360" w:lineRule="auto"/>
        <w:ind w:firstLine="480"/>
        <w:jc w:val="left"/>
        <w:rPr>
          <w:rFonts w:hint="eastAsia" w:ascii="宋体" w:hAnsi="宋体" w:eastAsia="宋体" w:cs="宋体"/>
          <w:color w:val="000000"/>
          <w:sz w:val="21"/>
          <w:szCs w:val="21"/>
        </w:rPr>
      </w:pPr>
      <w:r>
        <w:rPr>
          <w:rFonts w:hint="eastAsia" w:ascii="宋体" w:hAnsi="宋体" w:eastAsia="宋体" w:cs="宋体"/>
          <w:color w:val="000000"/>
          <w:sz w:val="21"/>
          <w:szCs w:val="21"/>
        </w:rPr>
        <w:t>2.我们完全理解贵方不一定将合同授予最低报价的投标人。</w:t>
      </w:r>
    </w:p>
    <w:p w14:paraId="080F535E">
      <w:pPr>
        <w:keepNext w:val="0"/>
        <w:keepLines w:val="0"/>
        <w:pageBreakBefore w:val="0"/>
        <w:widowControl w:val="0"/>
        <w:spacing w:line="360" w:lineRule="auto"/>
        <w:ind w:firstLine="480"/>
        <w:jc w:val="left"/>
        <w:rPr>
          <w:rFonts w:hint="eastAsia" w:ascii="宋体" w:hAnsi="宋体" w:eastAsia="宋体" w:cs="宋体"/>
          <w:color w:val="000000"/>
          <w:sz w:val="21"/>
          <w:szCs w:val="21"/>
        </w:rPr>
      </w:pPr>
      <w:r>
        <w:rPr>
          <w:rFonts w:hint="eastAsia" w:ascii="宋体" w:hAnsi="宋体" w:eastAsia="宋体" w:cs="宋体"/>
          <w:color w:val="000000"/>
          <w:sz w:val="21"/>
          <w:szCs w:val="21"/>
        </w:rPr>
        <w:t>3.我们已详细审核全部招标文件及其有效补充文件，我们知道必须放弃提出含糊不清或误解问题的权利。</w:t>
      </w:r>
    </w:p>
    <w:p w14:paraId="7413C0B3">
      <w:pPr>
        <w:keepNext w:val="0"/>
        <w:keepLines w:val="0"/>
        <w:pageBreakBefore w:val="0"/>
        <w:widowControl w:val="0"/>
        <w:spacing w:line="360" w:lineRule="auto"/>
        <w:ind w:firstLine="480"/>
        <w:jc w:val="left"/>
        <w:rPr>
          <w:rFonts w:hint="eastAsia" w:ascii="宋体" w:hAnsi="宋体" w:eastAsia="宋体" w:cs="宋体"/>
          <w:color w:val="000000"/>
          <w:sz w:val="21"/>
          <w:szCs w:val="21"/>
        </w:rPr>
      </w:pPr>
      <w:r>
        <w:rPr>
          <w:rFonts w:hint="eastAsia" w:ascii="宋体" w:hAnsi="宋体" w:eastAsia="宋体" w:cs="宋体"/>
          <w:color w:val="000000"/>
          <w:sz w:val="21"/>
          <w:szCs w:val="21"/>
        </w:rPr>
        <w:t>4.我们同意从规定的开标日期起遵循本投标文件，并在规定的投标有效期期满之前均具有约束力。</w:t>
      </w:r>
    </w:p>
    <w:p w14:paraId="6E387001">
      <w:pPr>
        <w:keepNext w:val="0"/>
        <w:keepLines w:val="0"/>
        <w:pageBreakBefore w:val="0"/>
        <w:widowControl w:val="0"/>
        <w:spacing w:line="360" w:lineRule="auto"/>
        <w:ind w:firstLine="480"/>
        <w:jc w:val="left"/>
        <w:rPr>
          <w:rFonts w:hint="eastAsia" w:ascii="宋体" w:hAnsi="宋体" w:eastAsia="宋体" w:cs="宋体"/>
          <w:color w:val="000000"/>
          <w:sz w:val="21"/>
          <w:szCs w:val="21"/>
        </w:rPr>
      </w:pPr>
      <w:r>
        <w:rPr>
          <w:rFonts w:hint="eastAsia" w:ascii="宋体" w:hAnsi="宋体" w:eastAsia="宋体" w:cs="宋体"/>
          <w:color w:val="000000"/>
          <w:sz w:val="21"/>
          <w:szCs w:val="21"/>
        </w:rPr>
        <w:t>5.同意向贵方提供贵方可能另外要求的与投标有关的任何证据或资料，并保证我方已提供和将要提供的文件是真实的、准确的。</w:t>
      </w:r>
    </w:p>
    <w:p w14:paraId="1908DB54">
      <w:pPr>
        <w:keepNext w:val="0"/>
        <w:keepLines w:val="0"/>
        <w:pageBreakBefore w:val="0"/>
        <w:widowControl w:val="0"/>
        <w:spacing w:line="360" w:lineRule="auto"/>
        <w:ind w:firstLine="480"/>
        <w:jc w:val="left"/>
        <w:rPr>
          <w:rFonts w:hint="eastAsia" w:ascii="宋体" w:hAnsi="宋体" w:eastAsia="宋体" w:cs="宋体"/>
          <w:color w:val="000000"/>
          <w:sz w:val="21"/>
          <w:szCs w:val="21"/>
        </w:rPr>
      </w:pPr>
      <w:r>
        <w:rPr>
          <w:rFonts w:hint="eastAsia" w:ascii="宋体" w:hAnsi="宋体" w:eastAsia="宋体" w:cs="宋体"/>
          <w:color w:val="000000"/>
          <w:sz w:val="21"/>
          <w:szCs w:val="21"/>
        </w:rPr>
        <w:t>6.一旦我方中标,我方将根据招标文件的规定，严格履行合同的责任和义务,并保证在招标文件规定的时间完成项目，交付买方验收、使用。</w:t>
      </w:r>
    </w:p>
    <w:p w14:paraId="6B901E8A">
      <w:pPr>
        <w:keepNext w:val="0"/>
        <w:keepLines w:val="0"/>
        <w:pageBreakBefore w:val="0"/>
        <w:widowControl w:val="0"/>
        <w:spacing w:line="360" w:lineRule="auto"/>
        <w:ind w:firstLine="480"/>
        <w:jc w:val="left"/>
        <w:rPr>
          <w:rFonts w:hint="eastAsia" w:ascii="宋体" w:hAnsi="宋体" w:eastAsia="宋体" w:cs="宋体"/>
          <w:color w:val="000000"/>
          <w:sz w:val="21"/>
          <w:szCs w:val="21"/>
        </w:rPr>
      </w:pPr>
      <w:r>
        <w:rPr>
          <w:rFonts w:hint="eastAsia" w:ascii="宋体" w:hAnsi="宋体" w:eastAsia="宋体" w:cs="宋体"/>
          <w:color w:val="000000"/>
          <w:sz w:val="21"/>
          <w:szCs w:val="21"/>
        </w:rPr>
        <w:t>7.与本投标有关的正式通讯地址为：</w:t>
      </w:r>
    </w:p>
    <w:p w14:paraId="495D000E">
      <w:pPr>
        <w:keepNext w:val="0"/>
        <w:keepLines w:val="0"/>
        <w:pageBreakBefore w:val="0"/>
        <w:widowControl w:val="0"/>
        <w:spacing w:line="360" w:lineRule="auto"/>
        <w:ind w:firstLine="480"/>
        <w:jc w:val="left"/>
        <w:rPr>
          <w:rFonts w:hint="eastAsia" w:ascii="宋体" w:hAnsi="宋体" w:eastAsia="宋体" w:cs="宋体"/>
          <w:color w:val="000000"/>
          <w:sz w:val="21"/>
          <w:szCs w:val="21"/>
        </w:rPr>
      </w:pPr>
      <w:r>
        <w:rPr>
          <w:rFonts w:hint="eastAsia" w:ascii="宋体" w:hAnsi="宋体" w:eastAsia="宋体" w:cs="宋体"/>
          <w:color w:val="000000"/>
          <w:sz w:val="21"/>
          <w:szCs w:val="21"/>
        </w:rPr>
        <w:t>地        址：</w:t>
      </w:r>
    </w:p>
    <w:p w14:paraId="4B583B3A">
      <w:pPr>
        <w:keepNext w:val="0"/>
        <w:keepLines w:val="0"/>
        <w:pageBreakBefore w:val="0"/>
        <w:widowControl w:val="0"/>
        <w:spacing w:line="360" w:lineRule="auto"/>
        <w:ind w:firstLine="480"/>
        <w:jc w:val="left"/>
        <w:rPr>
          <w:rFonts w:hint="eastAsia" w:ascii="宋体" w:hAnsi="宋体" w:eastAsia="宋体" w:cs="宋体"/>
          <w:color w:val="000000"/>
          <w:sz w:val="21"/>
          <w:szCs w:val="21"/>
        </w:rPr>
      </w:pPr>
      <w:r>
        <w:rPr>
          <w:rFonts w:hint="eastAsia" w:ascii="宋体" w:hAnsi="宋体" w:eastAsia="宋体" w:cs="宋体"/>
          <w:color w:val="000000"/>
          <w:sz w:val="21"/>
          <w:szCs w:val="21"/>
        </w:rPr>
        <w:t>邮        编：</w:t>
      </w:r>
    </w:p>
    <w:p w14:paraId="505EEF61">
      <w:pPr>
        <w:keepNext w:val="0"/>
        <w:keepLines w:val="0"/>
        <w:pageBreakBefore w:val="0"/>
        <w:widowControl w:val="0"/>
        <w:spacing w:line="360" w:lineRule="auto"/>
        <w:ind w:firstLine="480"/>
        <w:jc w:val="left"/>
        <w:rPr>
          <w:rFonts w:hint="eastAsia" w:ascii="宋体" w:hAnsi="宋体" w:eastAsia="宋体" w:cs="宋体"/>
          <w:color w:val="000000"/>
          <w:sz w:val="21"/>
          <w:szCs w:val="21"/>
        </w:rPr>
      </w:pPr>
      <w:r>
        <w:rPr>
          <w:rFonts w:hint="eastAsia" w:ascii="宋体" w:hAnsi="宋体" w:eastAsia="宋体" w:cs="宋体"/>
          <w:color w:val="000000"/>
          <w:sz w:val="21"/>
          <w:szCs w:val="21"/>
        </w:rPr>
        <w:t>电        话：</w:t>
      </w:r>
    </w:p>
    <w:p w14:paraId="76D2373D">
      <w:pPr>
        <w:keepNext w:val="0"/>
        <w:keepLines w:val="0"/>
        <w:pageBreakBefore w:val="0"/>
        <w:widowControl w:val="0"/>
        <w:spacing w:line="360" w:lineRule="auto"/>
        <w:ind w:firstLine="480"/>
        <w:jc w:val="left"/>
        <w:rPr>
          <w:rFonts w:hint="eastAsia" w:ascii="宋体" w:hAnsi="宋体" w:eastAsia="宋体" w:cs="宋体"/>
          <w:color w:val="000000"/>
          <w:sz w:val="21"/>
          <w:szCs w:val="21"/>
        </w:rPr>
      </w:pPr>
      <w:r>
        <w:rPr>
          <w:rFonts w:hint="eastAsia" w:ascii="宋体" w:hAnsi="宋体" w:eastAsia="宋体" w:cs="宋体"/>
          <w:color w:val="000000"/>
          <w:sz w:val="21"/>
          <w:szCs w:val="21"/>
        </w:rPr>
        <w:t>传        真：</w:t>
      </w:r>
    </w:p>
    <w:p w14:paraId="0EB3B006">
      <w:pPr>
        <w:keepNext w:val="0"/>
        <w:keepLines w:val="0"/>
        <w:pageBreakBefore w:val="0"/>
        <w:widowControl w:val="0"/>
        <w:spacing w:line="360" w:lineRule="auto"/>
        <w:ind w:firstLine="480"/>
        <w:jc w:val="left"/>
        <w:rPr>
          <w:rFonts w:hint="eastAsia" w:ascii="宋体" w:hAnsi="宋体" w:eastAsia="宋体" w:cs="宋体"/>
          <w:color w:val="000000"/>
          <w:sz w:val="21"/>
          <w:szCs w:val="21"/>
        </w:rPr>
      </w:pPr>
      <w:r>
        <w:rPr>
          <w:rFonts w:hint="eastAsia" w:ascii="宋体" w:hAnsi="宋体" w:eastAsia="宋体" w:cs="宋体"/>
          <w:color w:val="000000"/>
          <w:sz w:val="21"/>
          <w:szCs w:val="21"/>
        </w:rPr>
        <w:t>投标人开户行：</w:t>
      </w:r>
    </w:p>
    <w:p w14:paraId="28CBBDB7">
      <w:pPr>
        <w:keepNext w:val="0"/>
        <w:keepLines w:val="0"/>
        <w:pageBreakBefore w:val="0"/>
        <w:widowControl w:val="0"/>
        <w:spacing w:line="360" w:lineRule="auto"/>
        <w:ind w:firstLine="480"/>
        <w:jc w:val="lef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账        号： </w:t>
      </w:r>
    </w:p>
    <w:p w14:paraId="6EEC31BC">
      <w:pPr>
        <w:keepNext w:val="0"/>
        <w:keepLines w:val="0"/>
        <w:pageBreakBefore w:val="0"/>
        <w:widowControl w:val="0"/>
        <w:spacing w:line="360" w:lineRule="auto"/>
        <w:rPr>
          <w:rFonts w:hint="eastAsia" w:ascii="宋体" w:hAnsi="宋体" w:eastAsia="宋体" w:cs="宋体"/>
          <w:sz w:val="21"/>
          <w:szCs w:val="21"/>
        </w:rPr>
      </w:pPr>
    </w:p>
    <w:p w14:paraId="001E0C55">
      <w:pPr>
        <w:keepNext w:val="0"/>
        <w:keepLines w:val="0"/>
        <w:pageBreakBefore w:val="0"/>
        <w:widowControl w:val="0"/>
        <w:spacing w:line="360" w:lineRule="auto"/>
        <w:ind w:firstLine="480"/>
        <w:rPr>
          <w:rFonts w:hint="eastAsia" w:ascii="宋体" w:hAnsi="宋体" w:eastAsia="宋体" w:cs="宋体"/>
          <w:color w:val="000000"/>
          <w:sz w:val="21"/>
          <w:szCs w:val="21"/>
        </w:rPr>
      </w:pPr>
      <w:r>
        <w:rPr>
          <w:rFonts w:hint="eastAsia" w:ascii="宋体" w:hAnsi="宋体" w:eastAsia="宋体" w:cs="宋体"/>
          <w:color w:val="000000"/>
          <w:sz w:val="21"/>
          <w:szCs w:val="21"/>
        </w:rPr>
        <w:t>投标人（盖章）：</w:t>
      </w:r>
    </w:p>
    <w:p w14:paraId="1B7C10E9">
      <w:pPr>
        <w:keepNext w:val="0"/>
        <w:keepLines w:val="0"/>
        <w:pageBreakBefore w:val="0"/>
        <w:widowControl w:val="0"/>
        <w:spacing w:line="360" w:lineRule="auto"/>
        <w:ind w:firstLine="480"/>
        <w:rPr>
          <w:rFonts w:hint="eastAsia" w:ascii="宋体" w:hAnsi="宋体" w:eastAsia="宋体" w:cs="宋体"/>
          <w:color w:val="000000"/>
          <w:sz w:val="21"/>
          <w:szCs w:val="21"/>
        </w:rPr>
      </w:pPr>
      <w:r>
        <w:rPr>
          <w:rFonts w:hint="eastAsia" w:ascii="宋体" w:hAnsi="宋体" w:eastAsia="宋体" w:cs="宋体"/>
          <w:color w:val="000000"/>
          <w:sz w:val="21"/>
          <w:szCs w:val="21"/>
        </w:rPr>
        <w:t>法定代表人</w:t>
      </w:r>
      <w:r>
        <w:rPr>
          <w:rFonts w:hint="eastAsia" w:ascii="宋体" w:hAnsi="宋体" w:eastAsia="宋体" w:cs="宋体"/>
          <w:sz w:val="21"/>
          <w:szCs w:val="21"/>
        </w:rPr>
        <w:t>（单位负责人）</w:t>
      </w:r>
      <w:r>
        <w:rPr>
          <w:rFonts w:hint="eastAsia" w:ascii="宋体" w:hAnsi="宋体" w:eastAsia="宋体" w:cs="宋体"/>
          <w:color w:val="000000"/>
          <w:sz w:val="21"/>
          <w:szCs w:val="21"/>
        </w:rPr>
        <w:t>或委托代理人（签字或盖章）：</w:t>
      </w:r>
    </w:p>
    <w:p w14:paraId="459EDA6B">
      <w:pPr>
        <w:keepNext w:val="0"/>
        <w:keepLines w:val="0"/>
        <w:pageBreakBefore w:val="0"/>
        <w:widowControl w:val="0"/>
        <w:spacing w:line="360" w:lineRule="auto"/>
        <w:ind w:firstLine="480"/>
        <w:rPr>
          <w:rFonts w:hint="eastAsia" w:ascii="宋体" w:hAnsi="宋体" w:eastAsia="宋体" w:cs="宋体"/>
          <w:color w:val="000000"/>
          <w:sz w:val="21"/>
          <w:szCs w:val="21"/>
        </w:rPr>
        <w:sectPr>
          <w:footerReference r:id="rId5" w:type="default"/>
          <w:pgSz w:w="11906" w:h="16838"/>
          <w:pgMar w:top="1440" w:right="1803" w:bottom="1440" w:left="1803" w:header="851" w:footer="992" w:gutter="0"/>
          <w:pgNumType w:start="105"/>
          <w:cols w:space="0" w:num="1"/>
          <w:rtlGutter w:val="0"/>
          <w:docGrid w:linePitch="360" w:charSpace="0"/>
        </w:sectPr>
      </w:pPr>
      <w:r>
        <w:rPr>
          <w:rFonts w:hint="eastAsia" w:ascii="宋体" w:hAnsi="宋体" w:eastAsia="宋体" w:cs="宋体"/>
          <w:color w:val="000000"/>
          <w:sz w:val="21"/>
          <w:szCs w:val="21"/>
        </w:rPr>
        <w:t>日期：    年     月     日</w:t>
      </w:r>
    </w:p>
    <w:p w14:paraId="0BD8B60A">
      <w:pPr>
        <w:keepNext/>
        <w:keepLines/>
        <w:pageBreakBefore w:val="0"/>
        <w:widowControl w:val="0"/>
        <w:spacing w:line="360" w:lineRule="auto"/>
        <w:jc w:val="left"/>
        <w:outlineLvl w:val="1"/>
        <w:rPr>
          <w:rFonts w:hint="eastAsia" w:ascii="宋体" w:hAnsi="宋体" w:eastAsia="宋体" w:cs="宋体"/>
          <w:sz w:val="21"/>
          <w:szCs w:val="21"/>
        </w:rPr>
      </w:pPr>
      <w:r>
        <w:rPr>
          <w:rFonts w:hint="eastAsia" w:ascii="宋体" w:hAnsi="宋体" w:eastAsia="宋体" w:cs="宋体"/>
          <w:sz w:val="21"/>
          <w:szCs w:val="21"/>
        </w:rPr>
        <w:t>十一、中小企业声明函（货物）</w:t>
      </w:r>
    </w:p>
    <w:p w14:paraId="2912A307">
      <w:pPr>
        <w:tabs>
          <w:tab w:val="left" w:pos="360"/>
        </w:tabs>
        <w:spacing w:line="360" w:lineRule="auto"/>
        <w:jc w:val="center"/>
        <w:rPr>
          <w:rFonts w:hint="eastAsia" w:ascii="宋体" w:hAnsi="宋体" w:eastAsia="宋体" w:cs="宋体"/>
          <w:color w:val="000000"/>
          <w:sz w:val="21"/>
          <w:szCs w:val="21"/>
        </w:rPr>
      </w:pPr>
      <w:r>
        <w:rPr>
          <w:rFonts w:hint="eastAsia" w:ascii="宋体" w:hAnsi="宋体" w:eastAsia="宋体" w:cs="宋体"/>
          <w:bCs/>
          <w:sz w:val="21"/>
          <w:szCs w:val="21"/>
        </w:rPr>
        <w:t>中小企业声明函</w:t>
      </w:r>
    </w:p>
    <w:p w14:paraId="27FAB98B">
      <w:pPr>
        <w:spacing w:line="500" w:lineRule="exact"/>
        <w:ind w:firstLine="480"/>
        <w:rPr>
          <w:rFonts w:hint="eastAsia" w:ascii="宋体" w:hAnsi="宋体" w:eastAsia="宋体" w:cs="宋体"/>
          <w:color w:val="000000"/>
          <w:sz w:val="21"/>
          <w:szCs w:val="21"/>
        </w:rPr>
      </w:pPr>
      <w:r>
        <w:rPr>
          <w:rFonts w:hint="eastAsia" w:ascii="宋体" w:hAnsi="宋体" w:eastAsia="宋体" w:cs="宋体"/>
          <w:color w:val="000000"/>
          <w:sz w:val="21"/>
          <w:szCs w:val="21"/>
        </w:rPr>
        <w:t>本公司（联合体）郑重声明，根据《政府采购促进中小企业发展管理办法》(财库〔2020〕46号)的规定，本公司（联合体）参加</w:t>
      </w:r>
      <w:r>
        <w:rPr>
          <w:rFonts w:hint="eastAsia" w:ascii="宋体" w:hAnsi="宋体" w:eastAsia="宋体" w:cs="宋体"/>
          <w:color w:val="000000"/>
          <w:sz w:val="21"/>
          <w:szCs w:val="21"/>
          <w:u w:val="single"/>
        </w:rPr>
        <w:t>（单位名称）</w:t>
      </w:r>
      <w:r>
        <w:rPr>
          <w:rFonts w:hint="eastAsia" w:ascii="宋体" w:hAnsi="宋体" w:eastAsia="宋体" w:cs="宋体"/>
          <w:color w:val="000000"/>
          <w:sz w:val="21"/>
          <w:szCs w:val="21"/>
        </w:rPr>
        <w:t>的</w:t>
      </w:r>
      <w:r>
        <w:rPr>
          <w:rFonts w:hint="eastAsia" w:ascii="宋体" w:hAnsi="宋体" w:eastAsia="宋体" w:cs="宋体"/>
          <w:color w:val="000000"/>
          <w:sz w:val="21"/>
          <w:szCs w:val="21"/>
          <w:u w:val="single"/>
        </w:rPr>
        <w:t>（项目名称）</w:t>
      </w:r>
      <w:r>
        <w:rPr>
          <w:rFonts w:hint="eastAsia" w:ascii="宋体" w:hAnsi="宋体" w:eastAsia="宋体" w:cs="宋体"/>
          <w:color w:val="000000"/>
          <w:sz w:val="21"/>
          <w:szCs w:val="21"/>
        </w:rPr>
        <w:t>（项目编号：，分包号：）采购活动，提供的货物全部由符合政策要求的中小企业制造。根据《关于印发中小企业划型标准规定的通知》(工信部联企业〔2011〕300号)的规定，相关企业（含联合体中的中小企业、签订分包意向协议的中小企业）的具体情况如下：</w:t>
      </w:r>
    </w:p>
    <w:p w14:paraId="22EF6298">
      <w:pPr>
        <w:spacing w:line="500" w:lineRule="exact"/>
        <w:ind w:firstLine="480"/>
        <w:rPr>
          <w:rFonts w:hint="eastAsia" w:ascii="宋体" w:hAnsi="宋体" w:eastAsia="宋体" w:cs="宋体"/>
          <w:i/>
          <w:color w:val="000000"/>
          <w:sz w:val="21"/>
          <w:szCs w:val="21"/>
          <w:u w:val="single"/>
        </w:rPr>
      </w:pPr>
      <w:r>
        <w:rPr>
          <w:rFonts w:hint="eastAsia" w:ascii="宋体" w:hAnsi="宋体" w:eastAsia="宋体" w:cs="宋体"/>
          <w:color w:val="000000"/>
          <w:sz w:val="21"/>
          <w:szCs w:val="21"/>
        </w:rPr>
        <w:t>1.</w:t>
      </w:r>
      <w:r>
        <w:rPr>
          <w:rFonts w:hint="eastAsia" w:ascii="宋体" w:hAnsi="宋体" w:eastAsia="宋体" w:cs="宋体"/>
          <w:color w:val="000000"/>
          <w:sz w:val="21"/>
          <w:szCs w:val="21"/>
          <w:u w:val="single"/>
        </w:rPr>
        <w:t>（标的名称）</w:t>
      </w:r>
      <w:r>
        <w:rPr>
          <w:rFonts w:hint="eastAsia" w:ascii="宋体" w:hAnsi="宋体" w:eastAsia="宋体" w:cs="宋体"/>
          <w:color w:val="000000"/>
          <w:sz w:val="21"/>
          <w:szCs w:val="21"/>
        </w:rPr>
        <w:t>，属于</w:t>
      </w:r>
      <w:r>
        <w:rPr>
          <w:rFonts w:hint="eastAsia" w:ascii="宋体" w:hAnsi="宋体" w:eastAsia="宋体" w:cs="宋体"/>
          <w:color w:val="000000"/>
          <w:sz w:val="21"/>
          <w:szCs w:val="21"/>
          <w:u w:val="single"/>
        </w:rPr>
        <w:t>（采购文件中明确的所属行业）</w:t>
      </w:r>
      <w:r>
        <w:rPr>
          <w:rFonts w:hint="eastAsia" w:ascii="宋体" w:hAnsi="宋体" w:eastAsia="宋体" w:cs="宋体"/>
          <w:color w:val="000000"/>
          <w:sz w:val="21"/>
          <w:szCs w:val="21"/>
        </w:rPr>
        <w:t>行业；制造商为</w:t>
      </w:r>
      <w:r>
        <w:rPr>
          <w:rFonts w:hint="eastAsia" w:ascii="宋体" w:hAnsi="宋体" w:eastAsia="宋体" w:cs="宋体"/>
          <w:color w:val="000000"/>
          <w:sz w:val="21"/>
          <w:szCs w:val="21"/>
          <w:u w:val="single"/>
        </w:rPr>
        <w:t>（企业名称）</w:t>
      </w:r>
      <w:r>
        <w:rPr>
          <w:rFonts w:hint="eastAsia" w:ascii="宋体" w:hAnsi="宋体" w:eastAsia="宋体" w:cs="宋体"/>
          <w:color w:val="000000"/>
          <w:sz w:val="21"/>
          <w:szCs w:val="21"/>
        </w:rPr>
        <w:t>，从业人员人，营业收入为万元，资产总额为万元，属于</w:t>
      </w:r>
      <w:r>
        <w:rPr>
          <w:rFonts w:hint="eastAsia" w:ascii="宋体" w:hAnsi="宋体" w:eastAsia="宋体" w:cs="宋体"/>
          <w:color w:val="000000"/>
          <w:sz w:val="21"/>
          <w:szCs w:val="21"/>
          <w:u w:val="single"/>
        </w:rPr>
        <w:t>（中型企业、小型企业、微型企业）</w:t>
      </w:r>
      <w:r>
        <w:rPr>
          <w:rFonts w:hint="eastAsia" w:ascii="宋体" w:hAnsi="宋体" w:eastAsia="宋体" w:cs="宋体"/>
          <w:color w:val="000000"/>
          <w:sz w:val="21"/>
          <w:szCs w:val="21"/>
        </w:rPr>
        <w:t>；</w:t>
      </w:r>
    </w:p>
    <w:p w14:paraId="65EAF391">
      <w:pPr>
        <w:spacing w:line="500" w:lineRule="exact"/>
        <w:ind w:firstLine="480"/>
        <w:rPr>
          <w:rFonts w:hint="eastAsia" w:ascii="宋体" w:hAnsi="宋体" w:eastAsia="宋体" w:cs="宋体"/>
          <w:i/>
          <w:color w:val="000000"/>
          <w:sz w:val="21"/>
          <w:szCs w:val="21"/>
          <w:u w:val="single"/>
        </w:rPr>
      </w:pPr>
      <w:r>
        <w:rPr>
          <w:rFonts w:hint="eastAsia" w:ascii="宋体" w:hAnsi="宋体" w:eastAsia="宋体" w:cs="宋体"/>
          <w:color w:val="000000"/>
          <w:sz w:val="21"/>
          <w:szCs w:val="21"/>
        </w:rPr>
        <w:t>2.</w:t>
      </w:r>
      <w:r>
        <w:rPr>
          <w:rFonts w:hint="eastAsia" w:ascii="宋体" w:hAnsi="宋体" w:eastAsia="宋体" w:cs="宋体"/>
          <w:color w:val="000000"/>
          <w:sz w:val="21"/>
          <w:szCs w:val="21"/>
          <w:u w:val="single"/>
        </w:rPr>
        <w:t xml:space="preserve"> （标的名称）</w:t>
      </w:r>
      <w:r>
        <w:rPr>
          <w:rFonts w:hint="eastAsia" w:ascii="宋体" w:hAnsi="宋体" w:eastAsia="宋体" w:cs="宋体"/>
          <w:color w:val="000000"/>
          <w:sz w:val="21"/>
          <w:szCs w:val="21"/>
        </w:rPr>
        <w:t>，属于</w:t>
      </w:r>
      <w:r>
        <w:rPr>
          <w:rFonts w:hint="eastAsia" w:ascii="宋体" w:hAnsi="宋体" w:eastAsia="宋体" w:cs="宋体"/>
          <w:color w:val="000000"/>
          <w:sz w:val="21"/>
          <w:szCs w:val="21"/>
          <w:u w:val="single"/>
        </w:rPr>
        <w:t>（采购文件中明确的所属行业）</w:t>
      </w:r>
      <w:r>
        <w:rPr>
          <w:rFonts w:hint="eastAsia" w:ascii="宋体" w:hAnsi="宋体" w:eastAsia="宋体" w:cs="宋体"/>
          <w:color w:val="000000"/>
          <w:sz w:val="21"/>
          <w:szCs w:val="21"/>
        </w:rPr>
        <w:t>行业；制造商为</w:t>
      </w:r>
      <w:r>
        <w:rPr>
          <w:rFonts w:hint="eastAsia" w:ascii="宋体" w:hAnsi="宋体" w:eastAsia="宋体" w:cs="宋体"/>
          <w:color w:val="000000"/>
          <w:sz w:val="21"/>
          <w:szCs w:val="21"/>
          <w:u w:val="single"/>
        </w:rPr>
        <w:t>（企业名称）</w:t>
      </w:r>
      <w:r>
        <w:rPr>
          <w:rFonts w:hint="eastAsia" w:ascii="宋体" w:hAnsi="宋体" w:eastAsia="宋体" w:cs="宋体"/>
          <w:color w:val="000000"/>
          <w:sz w:val="21"/>
          <w:szCs w:val="21"/>
        </w:rPr>
        <w:t>，从业人员人，营业收入为万元，资产总额为万元，属于</w:t>
      </w:r>
      <w:r>
        <w:rPr>
          <w:rFonts w:hint="eastAsia" w:ascii="宋体" w:hAnsi="宋体" w:eastAsia="宋体" w:cs="宋体"/>
          <w:color w:val="000000"/>
          <w:sz w:val="21"/>
          <w:szCs w:val="21"/>
          <w:u w:val="single"/>
        </w:rPr>
        <w:t>（中型企业、小型企业、微型企业）</w:t>
      </w:r>
      <w:r>
        <w:rPr>
          <w:rFonts w:hint="eastAsia" w:ascii="宋体" w:hAnsi="宋体" w:eastAsia="宋体" w:cs="宋体"/>
          <w:color w:val="000000"/>
          <w:sz w:val="21"/>
          <w:szCs w:val="21"/>
        </w:rPr>
        <w:t>；</w:t>
      </w:r>
    </w:p>
    <w:p w14:paraId="3B5F4348">
      <w:pPr>
        <w:spacing w:line="500" w:lineRule="exact"/>
        <w:ind w:firstLine="480"/>
        <w:rPr>
          <w:rFonts w:hint="eastAsia" w:ascii="宋体" w:hAnsi="宋体" w:eastAsia="宋体" w:cs="宋体"/>
          <w:color w:val="000000"/>
          <w:sz w:val="21"/>
          <w:szCs w:val="21"/>
        </w:rPr>
      </w:pPr>
      <w:r>
        <w:rPr>
          <w:rFonts w:hint="eastAsia" w:ascii="宋体" w:hAnsi="宋体" w:eastAsia="宋体" w:cs="宋体"/>
          <w:color w:val="000000"/>
          <w:sz w:val="21"/>
          <w:szCs w:val="21"/>
        </w:rPr>
        <w:t>……</w:t>
      </w:r>
    </w:p>
    <w:p w14:paraId="7EA962D0">
      <w:pPr>
        <w:spacing w:line="500" w:lineRule="exact"/>
        <w:ind w:firstLine="480"/>
        <w:rPr>
          <w:rFonts w:hint="eastAsia" w:ascii="宋体" w:hAnsi="宋体" w:eastAsia="宋体" w:cs="宋体"/>
          <w:color w:val="000000"/>
          <w:sz w:val="21"/>
          <w:szCs w:val="21"/>
        </w:rPr>
      </w:pPr>
      <w:r>
        <w:rPr>
          <w:rFonts w:hint="eastAsia" w:ascii="宋体" w:hAnsi="宋体" w:eastAsia="宋体" w:cs="宋体"/>
          <w:color w:val="000000"/>
          <w:sz w:val="21"/>
          <w:szCs w:val="21"/>
        </w:rPr>
        <w:t>以上企业，不属于大企业的分支机构，不存在控股股东为大企业的情形，也不存在与大企业的负责人为同一人的情形。</w:t>
      </w:r>
    </w:p>
    <w:p w14:paraId="21550525">
      <w:pPr>
        <w:spacing w:line="500" w:lineRule="exact"/>
        <w:ind w:firstLine="480"/>
        <w:rPr>
          <w:rFonts w:hint="eastAsia" w:ascii="宋体" w:hAnsi="宋体" w:eastAsia="宋体" w:cs="宋体"/>
          <w:color w:val="000000"/>
          <w:sz w:val="21"/>
          <w:szCs w:val="21"/>
        </w:rPr>
      </w:pPr>
      <w:r>
        <w:rPr>
          <w:rFonts w:hint="eastAsia" w:ascii="宋体" w:hAnsi="宋体" w:eastAsia="宋体" w:cs="宋体"/>
          <w:color w:val="000000"/>
          <w:sz w:val="21"/>
          <w:szCs w:val="21"/>
        </w:rPr>
        <w:t>本企业对上述声明内容的真实性负责。如有虚假，将依法承担相应责任。</w:t>
      </w:r>
    </w:p>
    <w:p w14:paraId="542DD562">
      <w:pPr>
        <w:spacing w:line="560" w:lineRule="exact"/>
        <w:ind w:right="1620"/>
        <w:rPr>
          <w:rFonts w:hint="eastAsia" w:ascii="宋体" w:hAnsi="宋体" w:eastAsia="宋体" w:cs="宋体"/>
          <w:color w:val="000000"/>
          <w:sz w:val="21"/>
          <w:szCs w:val="21"/>
        </w:rPr>
      </w:pPr>
    </w:p>
    <w:p w14:paraId="2781FF88">
      <w:pPr>
        <w:spacing w:line="560" w:lineRule="exact"/>
        <w:ind w:right="1620" w:firstLine="2880"/>
        <w:rPr>
          <w:rFonts w:hint="eastAsia" w:ascii="宋体" w:hAnsi="宋体" w:eastAsia="宋体" w:cs="宋体"/>
          <w:color w:val="000000"/>
          <w:sz w:val="21"/>
          <w:szCs w:val="21"/>
        </w:rPr>
      </w:pPr>
      <w:r>
        <w:rPr>
          <w:rFonts w:hint="eastAsia" w:ascii="宋体" w:hAnsi="宋体" w:eastAsia="宋体" w:cs="宋体"/>
          <w:color w:val="000000"/>
          <w:sz w:val="21"/>
          <w:szCs w:val="21"/>
        </w:rPr>
        <w:t>企业名称（盖章）：</w:t>
      </w:r>
    </w:p>
    <w:p w14:paraId="5790DAB3">
      <w:pPr>
        <w:spacing w:line="560" w:lineRule="exact"/>
        <w:ind w:right="1140" w:firstLine="2880"/>
        <w:rPr>
          <w:rFonts w:hint="eastAsia" w:ascii="宋体" w:hAnsi="宋体" w:eastAsia="宋体" w:cs="宋体"/>
          <w:color w:val="000000"/>
          <w:sz w:val="21"/>
          <w:szCs w:val="21"/>
        </w:rPr>
      </w:pPr>
      <w:r>
        <w:rPr>
          <w:rFonts w:hint="eastAsia" w:ascii="宋体" w:hAnsi="宋体" w:eastAsia="宋体" w:cs="宋体"/>
          <w:color w:val="000000"/>
          <w:sz w:val="21"/>
          <w:szCs w:val="21"/>
        </w:rPr>
        <w:t>日   期：</w:t>
      </w:r>
    </w:p>
    <w:p w14:paraId="063010E8">
      <w:pPr>
        <w:spacing w:line="360" w:lineRule="auto"/>
        <w:ind w:right="480"/>
        <w:jc w:val="left"/>
        <w:rPr>
          <w:rFonts w:hint="eastAsia" w:ascii="宋体" w:hAnsi="宋体" w:eastAsia="宋体" w:cs="宋体"/>
          <w:sz w:val="21"/>
          <w:szCs w:val="21"/>
        </w:rPr>
      </w:pPr>
    </w:p>
    <w:p w14:paraId="25FF96AB">
      <w:pPr>
        <w:spacing w:line="360" w:lineRule="auto"/>
        <w:ind w:right="480"/>
        <w:jc w:val="left"/>
        <w:rPr>
          <w:rFonts w:hint="eastAsia" w:ascii="宋体" w:hAnsi="宋体" w:eastAsia="宋体" w:cs="宋体"/>
          <w:sz w:val="21"/>
          <w:szCs w:val="21"/>
        </w:rPr>
      </w:pPr>
      <w:r>
        <w:rPr>
          <w:rFonts w:hint="eastAsia" w:ascii="宋体" w:hAnsi="宋体" w:eastAsia="宋体" w:cs="宋体"/>
          <w:sz w:val="21"/>
          <w:szCs w:val="21"/>
        </w:rPr>
        <w:t>填报说明：</w:t>
      </w:r>
    </w:p>
    <w:p w14:paraId="2E4BA8DB">
      <w:pPr>
        <w:spacing w:line="360" w:lineRule="auto"/>
        <w:ind w:firstLine="480"/>
        <w:jc w:val="left"/>
        <w:rPr>
          <w:rFonts w:hint="eastAsia" w:ascii="宋体" w:hAnsi="宋体" w:eastAsia="宋体" w:cs="宋体"/>
          <w:sz w:val="21"/>
          <w:szCs w:val="21"/>
        </w:rPr>
      </w:pPr>
      <w:r>
        <w:rPr>
          <w:rFonts w:hint="eastAsia" w:ascii="宋体" w:hAnsi="宋体" w:eastAsia="宋体" w:cs="宋体"/>
          <w:sz w:val="21"/>
          <w:szCs w:val="21"/>
        </w:rPr>
        <w:t>1、从业人员、营业收入、资产总额填报上一年度数据，无上一年度数据的新成立企业可不填报。</w:t>
      </w:r>
    </w:p>
    <w:p w14:paraId="59D5F6A8">
      <w:pPr>
        <w:spacing w:line="360" w:lineRule="auto"/>
        <w:ind w:firstLine="480"/>
        <w:jc w:val="left"/>
        <w:rPr>
          <w:rFonts w:hint="eastAsia" w:ascii="宋体" w:hAnsi="宋体" w:eastAsia="宋体" w:cs="宋体"/>
          <w:sz w:val="21"/>
          <w:szCs w:val="21"/>
        </w:rPr>
      </w:pPr>
      <w:r>
        <w:rPr>
          <w:rFonts w:hint="eastAsia" w:ascii="宋体" w:hAnsi="宋体" w:eastAsia="宋体" w:cs="宋体"/>
          <w:sz w:val="21"/>
          <w:szCs w:val="21"/>
        </w:rPr>
        <w:t>2、请供应商如实填写，所填内容须与投标分项报价表一致，如填写不完整或不一致或填写有误，将承担一切不利后果。</w:t>
      </w:r>
    </w:p>
    <w:p w14:paraId="44B3FAE3">
      <w:pPr>
        <w:spacing w:line="360" w:lineRule="auto"/>
        <w:ind w:firstLine="480"/>
        <w:jc w:val="left"/>
        <w:rPr>
          <w:rFonts w:hint="eastAsia" w:ascii="宋体" w:hAnsi="宋体" w:eastAsia="宋体" w:cs="宋体"/>
          <w:sz w:val="21"/>
          <w:szCs w:val="21"/>
        </w:rPr>
      </w:pPr>
      <w:r>
        <w:rPr>
          <w:rFonts w:hint="eastAsia" w:ascii="宋体" w:hAnsi="宋体" w:eastAsia="宋体" w:cs="宋体"/>
          <w:sz w:val="21"/>
          <w:szCs w:val="21"/>
        </w:rPr>
        <w:t>3、本项目属性为货物，声明函中不对其中涉及的服务的承接商作出要求。</w:t>
      </w:r>
    </w:p>
    <w:p w14:paraId="72674A45">
      <w:pPr>
        <w:spacing w:line="360" w:lineRule="auto"/>
        <w:ind w:firstLine="480"/>
        <w:jc w:val="left"/>
        <w:rPr>
          <w:rFonts w:hint="eastAsia" w:ascii="宋体" w:hAnsi="宋体" w:eastAsia="宋体" w:cs="宋体"/>
          <w:sz w:val="21"/>
          <w:szCs w:val="21"/>
        </w:rPr>
      </w:pPr>
      <w:r>
        <w:rPr>
          <w:rFonts w:hint="eastAsia" w:ascii="宋体" w:hAnsi="宋体" w:eastAsia="宋体" w:cs="宋体"/>
          <w:sz w:val="21"/>
          <w:szCs w:val="21"/>
        </w:rPr>
        <w:t>4、中标人的《中小企业声明函》随中标结果公开，接受社会监督。</w:t>
      </w:r>
    </w:p>
    <w:p w14:paraId="5AFA7551">
      <w:pPr>
        <w:keepNext/>
        <w:keepLines/>
        <w:spacing w:before="360" w:after="200" w:line="360" w:lineRule="auto"/>
        <w:jc w:val="left"/>
        <w:outlineLvl w:val="1"/>
        <w:rPr>
          <w:rFonts w:hint="eastAsia" w:ascii="宋体" w:hAnsi="宋体" w:eastAsia="宋体" w:cs="宋体"/>
          <w:iCs/>
          <w:sz w:val="21"/>
          <w:szCs w:val="21"/>
        </w:rPr>
      </w:pPr>
      <w:r>
        <w:rPr>
          <w:rFonts w:hint="eastAsia" w:ascii="宋体" w:hAnsi="宋体" w:eastAsia="宋体" w:cs="宋体"/>
          <w:iCs/>
          <w:sz w:val="21"/>
          <w:szCs w:val="21"/>
        </w:rPr>
        <w:t>十二、残疾人福利性单位声明函</w:t>
      </w:r>
    </w:p>
    <w:p w14:paraId="294530B5">
      <w:pPr>
        <w:tabs>
          <w:tab w:val="left" w:pos="360"/>
        </w:tabs>
        <w:spacing w:line="360" w:lineRule="auto"/>
        <w:jc w:val="center"/>
        <w:rPr>
          <w:rFonts w:hint="eastAsia" w:ascii="宋体" w:hAnsi="宋体" w:eastAsia="宋体" w:cs="宋体"/>
          <w:color w:val="000000"/>
          <w:sz w:val="21"/>
          <w:szCs w:val="21"/>
        </w:rPr>
      </w:pPr>
      <w:r>
        <w:rPr>
          <w:rFonts w:hint="eastAsia" w:ascii="宋体" w:hAnsi="宋体" w:eastAsia="宋体" w:cs="宋体"/>
          <w:bCs/>
          <w:sz w:val="21"/>
          <w:szCs w:val="21"/>
        </w:rPr>
        <w:t>残疾人福利性单位声明函</w:t>
      </w:r>
    </w:p>
    <w:p w14:paraId="62100240">
      <w:pPr>
        <w:spacing w:line="500" w:lineRule="exact"/>
        <w:ind w:firstLine="480"/>
        <w:jc w:val="left"/>
        <w:rPr>
          <w:rFonts w:hint="eastAsia" w:ascii="宋体" w:hAnsi="宋体" w:eastAsia="宋体" w:cs="宋体"/>
          <w:color w:val="000000"/>
          <w:sz w:val="21"/>
          <w:szCs w:val="21"/>
        </w:rPr>
      </w:pPr>
      <w:r>
        <w:rPr>
          <w:rFonts w:hint="eastAsia" w:ascii="宋体" w:hAnsi="宋体" w:eastAsia="宋体" w:cs="宋体"/>
          <w:color w:val="000000"/>
          <w:sz w:val="21"/>
          <w:szCs w:val="21"/>
        </w:rPr>
        <w:t>本单位郑重声明，根据《财政部 民政部 中国残疾人联合会关于促进残疾人就业政府采购政策的通知》（财库〔2017〕141号）的规定，本单位为符合条件的残疾人福利性单位，且本单位参加单位的项目（项目编号：，分包号：）采购活动提供本单位制造的货物，或者提供其他残疾人福利性单位制造的货物（不包括使用非残疾人福利性单位注册商标的货物）。相关企业的具体情况如下：</w:t>
      </w:r>
    </w:p>
    <w:p w14:paraId="51095946">
      <w:pPr>
        <w:spacing w:line="500" w:lineRule="exact"/>
        <w:ind w:firstLine="480"/>
        <w:jc w:val="left"/>
        <w:rPr>
          <w:rFonts w:hint="eastAsia" w:ascii="宋体" w:hAnsi="宋体" w:eastAsia="宋体" w:cs="宋体"/>
          <w:color w:val="000000"/>
          <w:sz w:val="21"/>
          <w:szCs w:val="21"/>
        </w:rPr>
      </w:pPr>
      <w:r>
        <w:rPr>
          <w:rFonts w:hint="eastAsia" w:ascii="宋体" w:hAnsi="宋体" w:eastAsia="宋体" w:cs="宋体"/>
          <w:color w:val="000000"/>
          <w:sz w:val="21"/>
          <w:szCs w:val="21"/>
        </w:rPr>
        <w:t>1.</w:t>
      </w:r>
      <w:r>
        <w:rPr>
          <w:rFonts w:hint="eastAsia" w:ascii="宋体" w:hAnsi="宋体" w:eastAsia="宋体" w:cs="宋体"/>
          <w:color w:val="000000"/>
          <w:sz w:val="21"/>
          <w:szCs w:val="21"/>
          <w:u w:val="single"/>
        </w:rPr>
        <w:t>（标的名称）</w:t>
      </w:r>
      <w:r>
        <w:rPr>
          <w:rFonts w:hint="eastAsia" w:ascii="宋体" w:hAnsi="宋体" w:eastAsia="宋体" w:cs="宋体"/>
          <w:color w:val="000000"/>
          <w:sz w:val="21"/>
          <w:szCs w:val="21"/>
        </w:rPr>
        <w:t>，制造商为</w:t>
      </w:r>
      <w:r>
        <w:rPr>
          <w:rFonts w:hint="eastAsia" w:ascii="宋体" w:hAnsi="宋体" w:eastAsia="宋体" w:cs="宋体"/>
          <w:color w:val="000000"/>
          <w:sz w:val="21"/>
          <w:szCs w:val="21"/>
          <w:u w:val="single"/>
        </w:rPr>
        <w:t>（企业名称）</w:t>
      </w:r>
      <w:r>
        <w:rPr>
          <w:rFonts w:hint="eastAsia" w:ascii="宋体" w:hAnsi="宋体" w:eastAsia="宋体" w:cs="宋体"/>
          <w:color w:val="000000"/>
          <w:sz w:val="21"/>
          <w:szCs w:val="21"/>
        </w:rPr>
        <w:t xml:space="preserve">，属于残疾人福利性单位； </w:t>
      </w:r>
    </w:p>
    <w:p w14:paraId="2A7E7999">
      <w:pPr>
        <w:spacing w:line="500" w:lineRule="exact"/>
        <w:ind w:firstLine="480"/>
        <w:jc w:val="left"/>
        <w:rPr>
          <w:rFonts w:hint="eastAsia" w:ascii="宋体" w:hAnsi="宋体" w:eastAsia="宋体" w:cs="宋体"/>
          <w:color w:val="000000"/>
          <w:sz w:val="21"/>
          <w:szCs w:val="21"/>
        </w:rPr>
      </w:pPr>
      <w:r>
        <w:rPr>
          <w:rFonts w:hint="eastAsia" w:ascii="宋体" w:hAnsi="宋体" w:eastAsia="宋体" w:cs="宋体"/>
          <w:color w:val="000000"/>
          <w:sz w:val="21"/>
          <w:szCs w:val="21"/>
        </w:rPr>
        <w:t>2.</w:t>
      </w:r>
      <w:r>
        <w:rPr>
          <w:rFonts w:hint="eastAsia" w:ascii="宋体" w:hAnsi="宋体" w:eastAsia="宋体" w:cs="宋体"/>
          <w:color w:val="000000"/>
          <w:sz w:val="21"/>
          <w:szCs w:val="21"/>
          <w:u w:val="single"/>
        </w:rPr>
        <w:t>（标的名称）</w:t>
      </w:r>
      <w:r>
        <w:rPr>
          <w:rFonts w:hint="eastAsia" w:ascii="宋体" w:hAnsi="宋体" w:eastAsia="宋体" w:cs="宋体"/>
          <w:color w:val="000000"/>
          <w:sz w:val="21"/>
          <w:szCs w:val="21"/>
        </w:rPr>
        <w:t>，制造商为</w:t>
      </w:r>
      <w:r>
        <w:rPr>
          <w:rFonts w:hint="eastAsia" w:ascii="宋体" w:hAnsi="宋体" w:eastAsia="宋体" w:cs="宋体"/>
          <w:color w:val="000000"/>
          <w:sz w:val="21"/>
          <w:szCs w:val="21"/>
          <w:u w:val="single"/>
        </w:rPr>
        <w:t>（企业名称）</w:t>
      </w:r>
      <w:r>
        <w:rPr>
          <w:rFonts w:hint="eastAsia" w:ascii="宋体" w:hAnsi="宋体" w:eastAsia="宋体" w:cs="宋体"/>
          <w:color w:val="000000"/>
          <w:sz w:val="21"/>
          <w:szCs w:val="21"/>
        </w:rPr>
        <w:t>，属于残疾人福利性单位；</w:t>
      </w:r>
    </w:p>
    <w:p w14:paraId="19EB4C30">
      <w:pPr>
        <w:spacing w:line="500" w:lineRule="exact"/>
        <w:ind w:firstLine="480"/>
        <w:jc w:val="left"/>
        <w:rPr>
          <w:rFonts w:hint="eastAsia" w:ascii="宋体" w:hAnsi="宋体" w:eastAsia="宋体" w:cs="宋体"/>
          <w:color w:val="000000"/>
          <w:sz w:val="21"/>
          <w:szCs w:val="21"/>
        </w:rPr>
      </w:pPr>
      <w:r>
        <w:rPr>
          <w:rFonts w:hint="eastAsia" w:ascii="宋体" w:hAnsi="宋体" w:eastAsia="宋体" w:cs="宋体"/>
          <w:color w:val="000000"/>
          <w:sz w:val="21"/>
          <w:szCs w:val="21"/>
        </w:rPr>
        <w:t>……</w:t>
      </w:r>
    </w:p>
    <w:p w14:paraId="0A06FFC2">
      <w:pPr>
        <w:spacing w:line="500" w:lineRule="exact"/>
        <w:ind w:firstLine="480"/>
        <w:rPr>
          <w:rFonts w:hint="eastAsia" w:ascii="宋体" w:hAnsi="宋体" w:eastAsia="宋体" w:cs="宋体"/>
          <w:color w:val="000000"/>
          <w:sz w:val="21"/>
          <w:szCs w:val="21"/>
        </w:rPr>
      </w:pPr>
      <w:r>
        <w:rPr>
          <w:rFonts w:hint="eastAsia" w:ascii="宋体" w:hAnsi="宋体" w:eastAsia="宋体" w:cs="宋体"/>
          <w:color w:val="000000"/>
          <w:sz w:val="21"/>
          <w:szCs w:val="21"/>
        </w:rPr>
        <w:t>本单位对上述声明的真实性负责。如有虚假，将依法承担相应责任。</w:t>
      </w:r>
    </w:p>
    <w:p w14:paraId="39D47A5B">
      <w:pPr>
        <w:spacing w:line="500" w:lineRule="exact"/>
        <w:ind w:firstLine="480"/>
        <w:rPr>
          <w:rFonts w:hint="eastAsia" w:ascii="宋体" w:hAnsi="宋体" w:eastAsia="宋体" w:cs="宋体"/>
          <w:color w:val="000000"/>
          <w:sz w:val="21"/>
          <w:szCs w:val="21"/>
        </w:rPr>
      </w:pPr>
    </w:p>
    <w:p w14:paraId="7D16C78B">
      <w:pPr>
        <w:spacing w:line="560" w:lineRule="exact"/>
        <w:ind w:right="1620" w:firstLine="2880"/>
        <w:rPr>
          <w:rFonts w:hint="eastAsia" w:ascii="宋体" w:hAnsi="宋体" w:eastAsia="宋体" w:cs="宋体"/>
          <w:color w:val="000000"/>
          <w:sz w:val="21"/>
          <w:szCs w:val="21"/>
        </w:rPr>
      </w:pPr>
      <w:r>
        <w:rPr>
          <w:rFonts w:hint="eastAsia" w:ascii="宋体" w:hAnsi="宋体" w:eastAsia="宋体" w:cs="宋体"/>
          <w:color w:val="000000"/>
          <w:sz w:val="21"/>
          <w:szCs w:val="21"/>
        </w:rPr>
        <w:t>单位名称（盖章）：</w:t>
      </w:r>
    </w:p>
    <w:p w14:paraId="1B532E3A">
      <w:pPr>
        <w:spacing w:line="560" w:lineRule="exact"/>
        <w:ind w:right="1140" w:firstLine="2880"/>
        <w:rPr>
          <w:rFonts w:hint="eastAsia" w:ascii="宋体" w:hAnsi="宋体" w:eastAsia="宋体" w:cs="宋体"/>
          <w:color w:val="000000"/>
          <w:sz w:val="21"/>
          <w:szCs w:val="21"/>
        </w:rPr>
      </w:pPr>
      <w:r>
        <w:rPr>
          <w:rFonts w:hint="eastAsia" w:ascii="宋体" w:hAnsi="宋体" w:eastAsia="宋体" w:cs="宋体"/>
          <w:color w:val="000000"/>
          <w:sz w:val="21"/>
          <w:szCs w:val="21"/>
        </w:rPr>
        <w:t>日   期：</w:t>
      </w:r>
    </w:p>
    <w:p w14:paraId="0B64F0E7">
      <w:pPr>
        <w:rPr>
          <w:rFonts w:hint="eastAsia" w:ascii="宋体" w:hAnsi="宋体" w:eastAsia="宋体" w:cs="宋体"/>
          <w:sz w:val="21"/>
          <w:szCs w:val="21"/>
        </w:rPr>
      </w:pPr>
    </w:p>
    <w:p w14:paraId="0A5DA5CD">
      <w:pPr>
        <w:rPr>
          <w:rFonts w:hint="eastAsia" w:ascii="宋体" w:hAnsi="宋体" w:eastAsia="宋体" w:cs="宋体"/>
          <w:sz w:val="21"/>
          <w:szCs w:val="21"/>
        </w:rPr>
      </w:pPr>
    </w:p>
    <w:p w14:paraId="6FE63E08">
      <w:pPr>
        <w:spacing w:line="360" w:lineRule="auto"/>
        <w:rPr>
          <w:rFonts w:hint="eastAsia" w:ascii="宋体" w:hAnsi="宋体" w:eastAsia="宋体" w:cs="宋体"/>
          <w:bCs/>
          <w:sz w:val="21"/>
          <w:szCs w:val="21"/>
        </w:rPr>
      </w:pPr>
      <w:r>
        <w:rPr>
          <w:rFonts w:hint="eastAsia" w:ascii="宋体" w:hAnsi="宋体" w:eastAsia="宋体" w:cs="宋体"/>
          <w:bCs/>
          <w:sz w:val="21"/>
          <w:szCs w:val="21"/>
        </w:rPr>
        <w:t>填报说明：</w:t>
      </w:r>
    </w:p>
    <w:p w14:paraId="0644C793">
      <w:pPr>
        <w:spacing w:line="360" w:lineRule="auto"/>
        <w:ind w:firstLine="480"/>
        <w:jc w:val="left"/>
        <w:rPr>
          <w:rFonts w:hint="eastAsia" w:ascii="宋体" w:hAnsi="宋体" w:eastAsia="宋体" w:cs="宋体"/>
          <w:bCs/>
          <w:sz w:val="21"/>
          <w:szCs w:val="21"/>
        </w:rPr>
      </w:pPr>
      <w:r>
        <w:rPr>
          <w:rFonts w:hint="eastAsia" w:ascii="宋体" w:hAnsi="宋体" w:eastAsia="宋体" w:cs="宋体"/>
          <w:bCs/>
          <w:sz w:val="21"/>
          <w:szCs w:val="21"/>
        </w:rPr>
        <w:t>1、</w:t>
      </w:r>
      <w:r>
        <w:rPr>
          <w:rFonts w:hint="eastAsia" w:ascii="宋体" w:hAnsi="宋体" w:eastAsia="宋体" w:cs="宋体"/>
          <w:sz w:val="21"/>
          <w:szCs w:val="21"/>
        </w:rPr>
        <w:t>请供应商如实填写，所填内容须与投标分项报价表一致，如填写不完整或不一致或填写有误，将承担一切不利后果。</w:t>
      </w:r>
    </w:p>
    <w:p w14:paraId="6E1C0C5F">
      <w:pPr>
        <w:spacing w:line="360" w:lineRule="auto"/>
        <w:ind w:firstLine="480"/>
        <w:jc w:val="left"/>
        <w:rPr>
          <w:rFonts w:hint="eastAsia" w:ascii="宋体" w:hAnsi="宋体" w:eastAsia="宋体" w:cs="宋体"/>
          <w:sz w:val="21"/>
          <w:szCs w:val="21"/>
        </w:rPr>
      </w:pPr>
      <w:r>
        <w:rPr>
          <w:rFonts w:hint="eastAsia" w:ascii="宋体" w:hAnsi="宋体" w:eastAsia="宋体" w:cs="宋体"/>
          <w:bCs/>
          <w:sz w:val="21"/>
          <w:szCs w:val="21"/>
        </w:rPr>
        <w:t>2、中标人的《残疾人福利性单位声明函》随中标结果公开</w:t>
      </w:r>
      <w:r>
        <w:rPr>
          <w:rFonts w:hint="eastAsia" w:ascii="宋体" w:hAnsi="宋体" w:eastAsia="宋体" w:cs="宋体"/>
          <w:sz w:val="21"/>
          <w:szCs w:val="21"/>
        </w:rPr>
        <w:t>，接受社会监督</w:t>
      </w:r>
      <w:r>
        <w:rPr>
          <w:rFonts w:hint="eastAsia" w:ascii="宋体" w:hAnsi="宋体" w:eastAsia="宋体" w:cs="宋体"/>
          <w:bCs/>
          <w:sz w:val="21"/>
          <w:szCs w:val="21"/>
        </w:rPr>
        <w:t>。</w:t>
      </w:r>
    </w:p>
    <w:p w14:paraId="79A5F703">
      <w:pPr>
        <w:rPr>
          <w:rFonts w:hint="eastAsia" w:ascii="宋体" w:hAnsi="宋体" w:eastAsia="宋体" w:cs="宋体"/>
          <w:sz w:val="21"/>
          <w:szCs w:val="21"/>
        </w:rPr>
      </w:pPr>
    </w:p>
    <w:p w14:paraId="2B04803B">
      <w:pPr>
        <w:rPr>
          <w:rFonts w:hint="eastAsia" w:ascii="宋体" w:hAnsi="宋体" w:eastAsia="宋体" w:cs="宋体"/>
          <w:sz w:val="21"/>
          <w:szCs w:val="21"/>
        </w:rPr>
      </w:pPr>
    </w:p>
    <w:p w14:paraId="60D6B3DE">
      <w:pPr>
        <w:rPr>
          <w:rFonts w:hint="eastAsia" w:ascii="宋体" w:hAnsi="宋体" w:eastAsia="宋体" w:cs="宋体"/>
          <w:iCs/>
          <w:sz w:val="21"/>
          <w:szCs w:val="21"/>
        </w:rPr>
      </w:pPr>
      <w:r>
        <w:rPr>
          <w:rFonts w:hint="eastAsia" w:ascii="宋体" w:hAnsi="宋体" w:eastAsia="宋体" w:cs="宋体"/>
          <w:iCs/>
          <w:sz w:val="21"/>
          <w:szCs w:val="21"/>
        </w:rPr>
        <w:br w:type="page" w:clear="all"/>
      </w:r>
    </w:p>
    <w:p w14:paraId="3D62A800">
      <w:pPr>
        <w:keepNext/>
        <w:keepLines/>
        <w:spacing w:before="360" w:after="200" w:line="360" w:lineRule="auto"/>
        <w:jc w:val="left"/>
        <w:outlineLvl w:val="1"/>
        <w:rPr>
          <w:rFonts w:hint="eastAsia" w:ascii="宋体" w:hAnsi="宋体" w:eastAsia="宋体" w:cs="宋体"/>
          <w:iCs/>
          <w:sz w:val="21"/>
          <w:szCs w:val="21"/>
        </w:rPr>
      </w:pPr>
      <w:r>
        <w:rPr>
          <w:rFonts w:hint="eastAsia" w:ascii="宋体" w:hAnsi="宋体" w:eastAsia="宋体" w:cs="宋体"/>
          <w:iCs/>
          <w:sz w:val="21"/>
          <w:szCs w:val="21"/>
        </w:rPr>
        <w:t>十三、投标分项报价表</w:t>
      </w:r>
    </w:p>
    <w:p w14:paraId="48E28A20">
      <w:pPr>
        <w:tabs>
          <w:tab w:val="left" w:pos="360"/>
        </w:tabs>
        <w:spacing w:line="360" w:lineRule="auto"/>
        <w:jc w:val="center"/>
        <w:rPr>
          <w:rFonts w:hint="eastAsia" w:ascii="宋体" w:hAnsi="宋体" w:eastAsia="宋体" w:cs="宋体"/>
          <w:bCs/>
          <w:sz w:val="21"/>
          <w:szCs w:val="21"/>
        </w:rPr>
      </w:pPr>
      <w:r>
        <w:rPr>
          <w:rFonts w:hint="eastAsia" w:ascii="宋体" w:hAnsi="宋体" w:eastAsia="宋体" w:cs="宋体"/>
          <w:bCs/>
          <w:sz w:val="21"/>
          <w:szCs w:val="21"/>
        </w:rPr>
        <w:t>投标分项报价表</w:t>
      </w:r>
    </w:p>
    <w:p w14:paraId="50F75DF2">
      <w:pPr>
        <w:spacing w:line="360" w:lineRule="auto"/>
        <w:jc w:val="left"/>
        <w:rPr>
          <w:rFonts w:hint="eastAsia" w:ascii="宋体" w:hAnsi="宋体" w:eastAsia="宋体" w:cs="宋体"/>
          <w:bCs/>
          <w:color w:val="000000"/>
          <w:sz w:val="21"/>
          <w:szCs w:val="21"/>
        </w:rPr>
      </w:pPr>
      <w:r>
        <w:rPr>
          <w:rFonts w:hint="eastAsia" w:ascii="宋体" w:hAnsi="宋体" w:eastAsia="宋体" w:cs="宋体"/>
          <w:color w:val="000000"/>
          <w:sz w:val="21"/>
          <w:szCs w:val="21"/>
        </w:rPr>
        <w:t>项目名称：      项目编号：      分包号：</w:t>
      </w:r>
    </w:p>
    <w:p w14:paraId="09A53B70">
      <w:pPr>
        <w:spacing w:line="360" w:lineRule="auto"/>
        <w:jc w:val="right"/>
        <w:rPr>
          <w:rFonts w:hint="eastAsia" w:ascii="宋体" w:hAnsi="宋体" w:eastAsia="宋体" w:cs="宋体"/>
          <w:color w:val="000000"/>
          <w:sz w:val="21"/>
          <w:szCs w:val="21"/>
        </w:rPr>
      </w:pPr>
      <w:r>
        <w:rPr>
          <w:rFonts w:hint="eastAsia" w:ascii="宋体" w:hAnsi="宋体" w:eastAsia="宋体" w:cs="宋体"/>
          <w:color w:val="000000"/>
          <w:sz w:val="21"/>
          <w:szCs w:val="21"/>
        </w:rPr>
        <w:t>单位：元</w:t>
      </w:r>
    </w:p>
    <w:tbl>
      <w:tblPr>
        <w:tblStyle w:val="34"/>
        <w:tblW w:w="929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21"/>
        <w:gridCol w:w="1205"/>
        <w:gridCol w:w="663"/>
        <w:gridCol w:w="1100"/>
        <w:gridCol w:w="780"/>
        <w:gridCol w:w="221"/>
        <w:gridCol w:w="694"/>
        <w:gridCol w:w="945"/>
        <w:gridCol w:w="735"/>
        <w:gridCol w:w="705"/>
        <w:gridCol w:w="750"/>
        <w:gridCol w:w="980"/>
      </w:tblGrid>
      <w:tr w14:paraId="69CD3F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3" w:hRule="atLeast"/>
          <w:jc w:val="center"/>
        </w:trPr>
        <w:tc>
          <w:tcPr>
            <w:tcW w:w="521" w:type="dxa"/>
            <w:noWrap/>
            <w:vAlign w:val="center"/>
          </w:tcPr>
          <w:p w14:paraId="6F7EA06C">
            <w:pPr>
              <w:widowControl/>
              <w:spacing w:line="360" w:lineRule="auto"/>
              <w:jc w:val="center"/>
              <w:rPr>
                <w:rFonts w:hint="eastAsia" w:ascii="宋体" w:hAnsi="宋体" w:eastAsia="宋体" w:cs="宋体"/>
                <w:bCs/>
                <w:color w:val="000000"/>
                <w:sz w:val="21"/>
                <w:szCs w:val="21"/>
              </w:rPr>
            </w:pPr>
            <w:r>
              <w:rPr>
                <w:rFonts w:hint="eastAsia" w:ascii="宋体" w:hAnsi="宋体" w:eastAsia="宋体" w:cs="宋体"/>
                <w:bCs/>
                <w:color w:val="000000"/>
                <w:sz w:val="21"/>
                <w:szCs w:val="21"/>
              </w:rPr>
              <w:t>序号</w:t>
            </w:r>
          </w:p>
        </w:tc>
        <w:tc>
          <w:tcPr>
            <w:tcW w:w="1205" w:type="dxa"/>
            <w:noWrap w:val="0"/>
            <w:vAlign w:val="center"/>
          </w:tcPr>
          <w:p w14:paraId="03EFF79D">
            <w:pPr>
              <w:widowControl/>
              <w:spacing w:line="360" w:lineRule="auto"/>
              <w:jc w:val="center"/>
              <w:rPr>
                <w:rFonts w:hint="eastAsia" w:ascii="宋体" w:hAnsi="宋体" w:eastAsia="宋体" w:cs="宋体"/>
                <w:bCs/>
                <w:color w:val="000000"/>
                <w:sz w:val="21"/>
                <w:szCs w:val="21"/>
              </w:rPr>
            </w:pPr>
            <w:r>
              <w:rPr>
                <w:rFonts w:hint="eastAsia" w:ascii="宋体" w:hAnsi="宋体" w:eastAsia="宋体" w:cs="宋体"/>
                <w:bCs/>
                <w:color w:val="000000"/>
                <w:sz w:val="21"/>
                <w:szCs w:val="21"/>
              </w:rPr>
              <w:t>货物（标的）名称</w:t>
            </w:r>
          </w:p>
        </w:tc>
        <w:tc>
          <w:tcPr>
            <w:tcW w:w="663" w:type="dxa"/>
            <w:noWrap w:val="0"/>
            <w:vAlign w:val="center"/>
          </w:tcPr>
          <w:p w14:paraId="245FFC08">
            <w:pPr>
              <w:widowControl/>
              <w:spacing w:line="360" w:lineRule="auto"/>
              <w:jc w:val="center"/>
              <w:rPr>
                <w:rFonts w:hint="eastAsia" w:ascii="宋体" w:hAnsi="宋体" w:eastAsia="宋体" w:cs="宋体"/>
                <w:bCs/>
                <w:color w:val="000000"/>
                <w:sz w:val="21"/>
                <w:szCs w:val="21"/>
              </w:rPr>
            </w:pPr>
            <w:r>
              <w:rPr>
                <w:rFonts w:hint="eastAsia" w:ascii="宋体" w:hAnsi="宋体" w:eastAsia="宋体" w:cs="宋体"/>
                <w:bCs/>
                <w:color w:val="000000"/>
                <w:sz w:val="21"/>
                <w:szCs w:val="21"/>
              </w:rPr>
              <w:t>品牌</w:t>
            </w:r>
          </w:p>
        </w:tc>
        <w:tc>
          <w:tcPr>
            <w:tcW w:w="1100" w:type="dxa"/>
            <w:noWrap w:val="0"/>
            <w:vAlign w:val="center"/>
          </w:tcPr>
          <w:p w14:paraId="033FE07B">
            <w:pPr>
              <w:widowControl/>
              <w:spacing w:line="360" w:lineRule="auto"/>
              <w:jc w:val="center"/>
              <w:rPr>
                <w:rFonts w:hint="eastAsia" w:ascii="宋体" w:hAnsi="宋体" w:eastAsia="宋体" w:cs="宋体"/>
                <w:bCs/>
                <w:color w:val="000000"/>
                <w:sz w:val="21"/>
                <w:szCs w:val="21"/>
              </w:rPr>
            </w:pPr>
            <w:r>
              <w:rPr>
                <w:rFonts w:hint="eastAsia" w:ascii="宋体" w:hAnsi="宋体" w:eastAsia="宋体" w:cs="宋体"/>
                <w:b/>
                <w:bCs w:val="0"/>
                <w:color w:val="000000"/>
                <w:sz w:val="21"/>
                <w:szCs w:val="21"/>
              </w:rPr>
              <w:t>是否符合本国产品标准</w:t>
            </w:r>
          </w:p>
        </w:tc>
        <w:tc>
          <w:tcPr>
            <w:tcW w:w="780" w:type="dxa"/>
            <w:noWrap w:val="0"/>
            <w:vAlign w:val="center"/>
          </w:tcPr>
          <w:p w14:paraId="725CEB88">
            <w:pPr>
              <w:widowControl/>
              <w:spacing w:line="360" w:lineRule="auto"/>
              <w:jc w:val="center"/>
              <w:rPr>
                <w:rFonts w:hint="eastAsia" w:ascii="宋体" w:hAnsi="宋体" w:eastAsia="宋体" w:cs="宋体"/>
                <w:bCs/>
                <w:color w:val="000000"/>
                <w:sz w:val="21"/>
                <w:szCs w:val="21"/>
              </w:rPr>
            </w:pPr>
            <w:r>
              <w:rPr>
                <w:rFonts w:hint="eastAsia" w:ascii="宋体" w:hAnsi="宋体" w:eastAsia="宋体" w:cs="宋体"/>
                <w:bCs/>
                <w:color w:val="000000"/>
                <w:sz w:val="21"/>
                <w:szCs w:val="21"/>
              </w:rPr>
              <w:t>规格型号</w:t>
            </w:r>
          </w:p>
        </w:tc>
        <w:tc>
          <w:tcPr>
            <w:tcW w:w="915" w:type="dxa"/>
            <w:gridSpan w:val="2"/>
            <w:noWrap w:val="0"/>
            <w:vAlign w:val="center"/>
          </w:tcPr>
          <w:p w14:paraId="0C8B634A">
            <w:pPr>
              <w:widowControl/>
              <w:spacing w:line="360" w:lineRule="auto"/>
              <w:jc w:val="center"/>
              <w:rPr>
                <w:rFonts w:hint="eastAsia" w:ascii="宋体" w:hAnsi="宋体" w:eastAsia="宋体" w:cs="宋体"/>
                <w:bCs/>
                <w:color w:val="000000"/>
                <w:sz w:val="21"/>
                <w:szCs w:val="21"/>
              </w:rPr>
            </w:pPr>
            <w:r>
              <w:rPr>
                <w:rFonts w:hint="eastAsia" w:ascii="宋体" w:hAnsi="宋体" w:eastAsia="宋体" w:cs="宋体"/>
                <w:bCs/>
                <w:color w:val="000000"/>
                <w:sz w:val="21"/>
                <w:szCs w:val="21"/>
              </w:rPr>
              <w:t>制造商</w:t>
            </w:r>
          </w:p>
        </w:tc>
        <w:tc>
          <w:tcPr>
            <w:tcW w:w="945" w:type="dxa"/>
            <w:noWrap w:val="0"/>
            <w:vAlign w:val="center"/>
          </w:tcPr>
          <w:p w14:paraId="1F2A00FC">
            <w:pPr>
              <w:widowControl/>
              <w:spacing w:line="360" w:lineRule="auto"/>
              <w:jc w:val="center"/>
              <w:rPr>
                <w:rFonts w:hint="eastAsia" w:ascii="宋体" w:hAnsi="宋体" w:eastAsia="宋体" w:cs="宋体"/>
                <w:bCs/>
                <w:color w:val="000000"/>
                <w:sz w:val="21"/>
                <w:szCs w:val="21"/>
              </w:rPr>
            </w:pPr>
            <w:r>
              <w:rPr>
                <w:rFonts w:hint="eastAsia" w:ascii="宋体" w:hAnsi="宋体" w:eastAsia="宋体" w:cs="宋体"/>
                <w:bCs/>
                <w:color w:val="000000"/>
                <w:sz w:val="21"/>
                <w:szCs w:val="21"/>
              </w:rPr>
              <w:t>制造商企业类型</w:t>
            </w:r>
          </w:p>
        </w:tc>
        <w:tc>
          <w:tcPr>
            <w:tcW w:w="735" w:type="dxa"/>
            <w:noWrap w:val="0"/>
            <w:vAlign w:val="center"/>
          </w:tcPr>
          <w:p w14:paraId="2FFC580A">
            <w:pPr>
              <w:widowControl/>
              <w:spacing w:line="360" w:lineRule="auto"/>
              <w:jc w:val="center"/>
              <w:rPr>
                <w:rFonts w:hint="eastAsia" w:ascii="宋体" w:hAnsi="宋体" w:eastAsia="宋体" w:cs="宋体"/>
                <w:bCs/>
                <w:color w:val="000000"/>
                <w:sz w:val="21"/>
                <w:szCs w:val="21"/>
              </w:rPr>
            </w:pPr>
            <w:r>
              <w:rPr>
                <w:rFonts w:hint="eastAsia" w:ascii="宋体" w:hAnsi="宋体" w:eastAsia="宋体" w:cs="宋体"/>
                <w:bCs/>
                <w:color w:val="000000"/>
                <w:sz w:val="21"/>
                <w:szCs w:val="21"/>
              </w:rPr>
              <w:t>单价</w:t>
            </w:r>
          </w:p>
        </w:tc>
        <w:tc>
          <w:tcPr>
            <w:tcW w:w="705" w:type="dxa"/>
            <w:noWrap w:val="0"/>
            <w:vAlign w:val="center"/>
          </w:tcPr>
          <w:p w14:paraId="62A9430A">
            <w:pPr>
              <w:widowControl/>
              <w:spacing w:line="360" w:lineRule="auto"/>
              <w:jc w:val="center"/>
              <w:rPr>
                <w:rFonts w:hint="eastAsia" w:ascii="宋体" w:hAnsi="宋体" w:eastAsia="宋体" w:cs="宋体"/>
                <w:bCs/>
                <w:color w:val="000000"/>
                <w:sz w:val="21"/>
                <w:szCs w:val="21"/>
              </w:rPr>
            </w:pPr>
            <w:r>
              <w:rPr>
                <w:rFonts w:hint="eastAsia" w:ascii="宋体" w:hAnsi="宋体" w:eastAsia="宋体" w:cs="宋体"/>
                <w:bCs/>
                <w:color w:val="000000"/>
                <w:sz w:val="21"/>
                <w:szCs w:val="21"/>
              </w:rPr>
              <w:t>数量</w:t>
            </w:r>
          </w:p>
        </w:tc>
        <w:tc>
          <w:tcPr>
            <w:tcW w:w="750" w:type="dxa"/>
            <w:noWrap w:val="0"/>
            <w:vAlign w:val="center"/>
          </w:tcPr>
          <w:p w14:paraId="135643C7">
            <w:pPr>
              <w:widowControl/>
              <w:spacing w:line="360" w:lineRule="auto"/>
              <w:jc w:val="center"/>
              <w:rPr>
                <w:rFonts w:hint="eastAsia" w:ascii="宋体" w:hAnsi="宋体" w:eastAsia="宋体" w:cs="宋体"/>
                <w:bCs/>
                <w:color w:val="000000"/>
                <w:sz w:val="21"/>
                <w:szCs w:val="21"/>
              </w:rPr>
            </w:pPr>
            <w:r>
              <w:rPr>
                <w:rFonts w:hint="eastAsia" w:ascii="宋体" w:hAnsi="宋体" w:eastAsia="宋体" w:cs="宋体"/>
                <w:bCs/>
                <w:color w:val="000000"/>
                <w:sz w:val="21"/>
                <w:szCs w:val="21"/>
              </w:rPr>
              <w:t>计量单位</w:t>
            </w:r>
          </w:p>
        </w:tc>
        <w:tc>
          <w:tcPr>
            <w:tcW w:w="980" w:type="dxa"/>
            <w:noWrap w:val="0"/>
            <w:vAlign w:val="center"/>
          </w:tcPr>
          <w:p w14:paraId="4E7A91EA">
            <w:pPr>
              <w:widowControl/>
              <w:spacing w:line="360" w:lineRule="auto"/>
              <w:jc w:val="center"/>
              <w:rPr>
                <w:rFonts w:hint="eastAsia" w:ascii="宋体" w:hAnsi="宋体" w:eastAsia="宋体" w:cs="宋体"/>
                <w:bCs/>
                <w:color w:val="000000"/>
                <w:sz w:val="21"/>
                <w:szCs w:val="21"/>
              </w:rPr>
            </w:pPr>
            <w:r>
              <w:rPr>
                <w:rFonts w:hint="eastAsia" w:ascii="宋体" w:hAnsi="宋体" w:eastAsia="宋体" w:cs="宋体"/>
                <w:bCs/>
                <w:color w:val="000000"/>
                <w:sz w:val="21"/>
                <w:szCs w:val="21"/>
              </w:rPr>
              <w:t>单项合计价</w:t>
            </w:r>
          </w:p>
        </w:tc>
      </w:tr>
      <w:tr w14:paraId="0D68C5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1" w:hRule="atLeast"/>
          <w:jc w:val="center"/>
        </w:trPr>
        <w:tc>
          <w:tcPr>
            <w:tcW w:w="521" w:type="dxa"/>
            <w:noWrap/>
            <w:vAlign w:val="center"/>
          </w:tcPr>
          <w:p w14:paraId="066CD089">
            <w:pPr>
              <w:widowControl/>
              <w:spacing w:line="360" w:lineRule="auto"/>
              <w:jc w:val="center"/>
              <w:rPr>
                <w:rFonts w:hint="eastAsia" w:ascii="宋体" w:hAnsi="宋体" w:eastAsia="宋体" w:cs="宋体"/>
                <w:color w:val="000000"/>
                <w:sz w:val="21"/>
                <w:szCs w:val="21"/>
              </w:rPr>
            </w:pPr>
            <w:r>
              <w:rPr>
                <w:rFonts w:hint="eastAsia" w:ascii="宋体" w:hAnsi="宋体" w:eastAsia="宋体" w:cs="宋体"/>
                <w:color w:val="000000"/>
                <w:sz w:val="21"/>
                <w:szCs w:val="21"/>
              </w:rPr>
              <w:t>1</w:t>
            </w:r>
          </w:p>
        </w:tc>
        <w:tc>
          <w:tcPr>
            <w:tcW w:w="1205" w:type="dxa"/>
            <w:noWrap/>
            <w:vAlign w:val="center"/>
          </w:tcPr>
          <w:p w14:paraId="41070BC0">
            <w:pPr>
              <w:widowControl/>
              <w:spacing w:line="360" w:lineRule="auto"/>
              <w:rPr>
                <w:rFonts w:hint="eastAsia" w:ascii="宋体" w:hAnsi="宋体" w:eastAsia="宋体" w:cs="宋体"/>
                <w:color w:val="000000"/>
                <w:sz w:val="21"/>
                <w:szCs w:val="21"/>
              </w:rPr>
            </w:pPr>
          </w:p>
        </w:tc>
        <w:tc>
          <w:tcPr>
            <w:tcW w:w="663" w:type="dxa"/>
            <w:noWrap/>
            <w:vAlign w:val="center"/>
          </w:tcPr>
          <w:p w14:paraId="1DFC7FC7">
            <w:pPr>
              <w:widowControl/>
              <w:spacing w:line="360" w:lineRule="auto"/>
              <w:rPr>
                <w:rFonts w:hint="eastAsia" w:ascii="宋体" w:hAnsi="宋体" w:eastAsia="宋体" w:cs="宋体"/>
                <w:color w:val="000000"/>
                <w:sz w:val="21"/>
                <w:szCs w:val="21"/>
              </w:rPr>
            </w:pPr>
          </w:p>
        </w:tc>
        <w:tc>
          <w:tcPr>
            <w:tcW w:w="1100" w:type="dxa"/>
            <w:noWrap/>
            <w:vAlign w:val="center"/>
          </w:tcPr>
          <w:p w14:paraId="5366F6C0">
            <w:pPr>
              <w:widowControl/>
              <w:spacing w:line="360" w:lineRule="auto"/>
              <w:rPr>
                <w:rFonts w:hint="eastAsia" w:ascii="宋体" w:hAnsi="宋体" w:eastAsia="宋体" w:cs="宋体"/>
                <w:color w:val="000000"/>
                <w:sz w:val="21"/>
                <w:szCs w:val="21"/>
              </w:rPr>
            </w:pPr>
          </w:p>
        </w:tc>
        <w:tc>
          <w:tcPr>
            <w:tcW w:w="780" w:type="dxa"/>
            <w:noWrap/>
            <w:vAlign w:val="center"/>
          </w:tcPr>
          <w:p w14:paraId="42ECE91E">
            <w:pPr>
              <w:widowControl/>
              <w:spacing w:line="360" w:lineRule="auto"/>
              <w:rPr>
                <w:rFonts w:hint="eastAsia" w:ascii="宋体" w:hAnsi="宋体" w:eastAsia="宋体" w:cs="宋体"/>
                <w:color w:val="000000"/>
                <w:sz w:val="21"/>
                <w:szCs w:val="21"/>
              </w:rPr>
            </w:pPr>
          </w:p>
        </w:tc>
        <w:tc>
          <w:tcPr>
            <w:tcW w:w="915" w:type="dxa"/>
            <w:gridSpan w:val="2"/>
            <w:noWrap/>
            <w:vAlign w:val="center"/>
          </w:tcPr>
          <w:p w14:paraId="77876ECA">
            <w:pPr>
              <w:widowControl/>
              <w:spacing w:line="360" w:lineRule="auto"/>
              <w:rPr>
                <w:rFonts w:hint="eastAsia" w:ascii="宋体" w:hAnsi="宋体" w:eastAsia="宋体" w:cs="宋体"/>
                <w:color w:val="000000"/>
                <w:sz w:val="21"/>
                <w:szCs w:val="21"/>
              </w:rPr>
            </w:pPr>
          </w:p>
        </w:tc>
        <w:tc>
          <w:tcPr>
            <w:tcW w:w="945" w:type="dxa"/>
            <w:noWrap/>
            <w:vAlign w:val="center"/>
          </w:tcPr>
          <w:p w14:paraId="5362070A">
            <w:pPr>
              <w:widowControl/>
              <w:spacing w:line="360" w:lineRule="auto"/>
              <w:rPr>
                <w:rFonts w:hint="eastAsia" w:ascii="宋体" w:hAnsi="宋体" w:eastAsia="宋体" w:cs="宋体"/>
                <w:color w:val="000000"/>
                <w:sz w:val="21"/>
                <w:szCs w:val="21"/>
              </w:rPr>
            </w:pPr>
          </w:p>
        </w:tc>
        <w:tc>
          <w:tcPr>
            <w:tcW w:w="735" w:type="dxa"/>
            <w:noWrap w:val="0"/>
            <w:vAlign w:val="center"/>
          </w:tcPr>
          <w:p w14:paraId="09F31E42">
            <w:pPr>
              <w:widowControl/>
              <w:spacing w:line="360" w:lineRule="auto"/>
              <w:rPr>
                <w:rFonts w:hint="eastAsia" w:ascii="宋体" w:hAnsi="宋体" w:eastAsia="宋体" w:cs="宋体"/>
                <w:color w:val="000000"/>
                <w:sz w:val="21"/>
                <w:szCs w:val="21"/>
              </w:rPr>
            </w:pPr>
          </w:p>
        </w:tc>
        <w:tc>
          <w:tcPr>
            <w:tcW w:w="705" w:type="dxa"/>
            <w:noWrap/>
            <w:vAlign w:val="center"/>
          </w:tcPr>
          <w:p w14:paraId="77F4F292">
            <w:pPr>
              <w:widowControl/>
              <w:spacing w:line="360" w:lineRule="auto"/>
              <w:rPr>
                <w:rFonts w:hint="eastAsia" w:ascii="宋体" w:hAnsi="宋体" w:eastAsia="宋体" w:cs="宋体"/>
                <w:color w:val="000000"/>
                <w:sz w:val="21"/>
                <w:szCs w:val="21"/>
              </w:rPr>
            </w:pPr>
          </w:p>
        </w:tc>
        <w:tc>
          <w:tcPr>
            <w:tcW w:w="750" w:type="dxa"/>
            <w:noWrap/>
            <w:vAlign w:val="center"/>
          </w:tcPr>
          <w:p w14:paraId="25244A69">
            <w:pPr>
              <w:widowControl/>
              <w:spacing w:line="360" w:lineRule="auto"/>
              <w:rPr>
                <w:rFonts w:hint="eastAsia" w:ascii="宋体" w:hAnsi="宋体" w:eastAsia="宋体" w:cs="宋体"/>
                <w:color w:val="000000"/>
                <w:sz w:val="21"/>
                <w:szCs w:val="21"/>
              </w:rPr>
            </w:pPr>
          </w:p>
        </w:tc>
        <w:tc>
          <w:tcPr>
            <w:tcW w:w="980" w:type="dxa"/>
            <w:noWrap/>
            <w:vAlign w:val="center"/>
          </w:tcPr>
          <w:p w14:paraId="4C81B5D0">
            <w:pPr>
              <w:widowControl/>
              <w:spacing w:line="360" w:lineRule="auto"/>
              <w:rPr>
                <w:rFonts w:hint="eastAsia" w:ascii="宋体" w:hAnsi="宋体" w:eastAsia="宋体" w:cs="宋体"/>
                <w:color w:val="000000"/>
                <w:sz w:val="21"/>
                <w:szCs w:val="21"/>
              </w:rPr>
            </w:pPr>
          </w:p>
        </w:tc>
      </w:tr>
      <w:tr w14:paraId="2DFB0A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8" w:hRule="atLeast"/>
          <w:jc w:val="center"/>
        </w:trPr>
        <w:tc>
          <w:tcPr>
            <w:tcW w:w="521" w:type="dxa"/>
            <w:noWrap/>
            <w:vAlign w:val="center"/>
          </w:tcPr>
          <w:p w14:paraId="47B49369">
            <w:pPr>
              <w:widowControl/>
              <w:spacing w:line="360" w:lineRule="auto"/>
              <w:jc w:val="center"/>
              <w:rPr>
                <w:rFonts w:hint="eastAsia" w:ascii="宋体" w:hAnsi="宋体" w:eastAsia="宋体" w:cs="宋体"/>
                <w:color w:val="000000"/>
                <w:sz w:val="21"/>
                <w:szCs w:val="21"/>
              </w:rPr>
            </w:pPr>
            <w:r>
              <w:rPr>
                <w:rFonts w:hint="eastAsia" w:ascii="宋体" w:hAnsi="宋体" w:eastAsia="宋体" w:cs="宋体"/>
                <w:color w:val="000000"/>
                <w:sz w:val="21"/>
                <w:szCs w:val="21"/>
              </w:rPr>
              <w:t>2</w:t>
            </w:r>
          </w:p>
        </w:tc>
        <w:tc>
          <w:tcPr>
            <w:tcW w:w="1205" w:type="dxa"/>
            <w:noWrap/>
            <w:vAlign w:val="center"/>
          </w:tcPr>
          <w:p w14:paraId="4E2EC26A">
            <w:pPr>
              <w:widowControl/>
              <w:spacing w:line="360" w:lineRule="auto"/>
              <w:rPr>
                <w:rFonts w:hint="eastAsia" w:ascii="宋体" w:hAnsi="宋体" w:eastAsia="宋体" w:cs="宋体"/>
                <w:color w:val="000000"/>
                <w:sz w:val="21"/>
                <w:szCs w:val="21"/>
              </w:rPr>
            </w:pPr>
          </w:p>
        </w:tc>
        <w:tc>
          <w:tcPr>
            <w:tcW w:w="663" w:type="dxa"/>
            <w:noWrap/>
            <w:vAlign w:val="center"/>
          </w:tcPr>
          <w:p w14:paraId="218949B8">
            <w:pPr>
              <w:widowControl/>
              <w:spacing w:line="360" w:lineRule="auto"/>
              <w:rPr>
                <w:rFonts w:hint="eastAsia" w:ascii="宋体" w:hAnsi="宋体" w:eastAsia="宋体" w:cs="宋体"/>
                <w:color w:val="000000"/>
                <w:sz w:val="21"/>
                <w:szCs w:val="21"/>
              </w:rPr>
            </w:pPr>
          </w:p>
        </w:tc>
        <w:tc>
          <w:tcPr>
            <w:tcW w:w="1100" w:type="dxa"/>
            <w:noWrap/>
            <w:vAlign w:val="center"/>
          </w:tcPr>
          <w:p w14:paraId="76759599">
            <w:pPr>
              <w:widowControl/>
              <w:spacing w:line="360" w:lineRule="auto"/>
              <w:rPr>
                <w:rFonts w:hint="eastAsia" w:ascii="宋体" w:hAnsi="宋体" w:eastAsia="宋体" w:cs="宋体"/>
                <w:color w:val="000000"/>
                <w:sz w:val="21"/>
                <w:szCs w:val="21"/>
              </w:rPr>
            </w:pPr>
          </w:p>
        </w:tc>
        <w:tc>
          <w:tcPr>
            <w:tcW w:w="780" w:type="dxa"/>
            <w:noWrap/>
            <w:vAlign w:val="center"/>
          </w:tcPr>
          <w:p w14:paraId="720406DF">
            <w:pPr>
              <w:widowControl/>
              <w:spacing w:line="360" w:lineRule="auto"/>
              <w:rPr>
                <w:rFonts w:hint="eastAsia" w:ascii="宋体" w:hAnsi="宋体" w:eastAsia="宋体" w:cs="宋体"/>
                <w:color w:val="000000"/>
                <w:sz w:val="21"/>
                <w:szCs w:val="21"/>
              </w:rPr>
            </w:pPr>
          </w:p>
        </w:tc>
        <w:tc>
          <w:tcPr>
            <w:tcW w:w="915" w:type="dxa"/>
            <w:gridSpan w:val="2"/>
            <w:noWrap/>
            <w:vAlign w:val="center"/>
          </w:tcPr>
          <w:p w14:paraId="400B95CF">
            <w:pPr>
              <w:widowControl/>
              <w:spacing w:line="360" w:lineRule="auto"/>
              <w:rPr>
                <w:rFonts w:hint="eastAsia" w:ascii="宋体" w:hAnsi="宋体" w:eastAsia="宋体" w:cs="宋体"/>
                <w:color w:val="000000"/>
                <w:sz w:val="21"/>
                <w:szCs w:val="21"/>
              </w:rPr>
            </w:pPr>
          </w:p>
        </w:tc>
        <w:tc>
          <w:tcPr>
            <w:tcW w:w="945" w:type="dxa"/>
            <w:noWrap/>
            <w:vAlign w:val="center"/>
          </w:tcPr>
          <w:p w14:paraId="7B3EC6A5">
            <w:pPr>
              <w:widowControl/>
              <w:spacing w:line="360" w:lineRule="auto"/>
              <w:rPr>
                <w:rFonts w:hint="eastAsia" w:ascii="宋体" w:hAnsi="宋体" w:eastAsia="宋体" w:cs="宋体"/>
                <w:color w:val="000000"/>
                <w:sz w:val="21"/>
                <w:szCs w:val="21"/>
              </w:rPr>
            </w:pPr>
          </w:p>
        </w:tc>
        <w:tc>
          <w:tcPr>
            <w:tcW w:w="735" w:type="dxa"/>
            <w:noWrap w:val="0"/>
            <w:vAlign w:val="center"/>
          </w:tcPr>
          <w:p w14:paraId="06C15F48">
            <w:pPr>
              <w:widowControl/>
              <w:spacing w:line="360" w:lineRule="auto"/>
              <w:rPr>
                <w:rFonts w:hint="eastAsia" w:ascii="宋体" w:hAnsi="宋体" w:eastAsia="宋体" w:cs="宋体"/>
                <w:color w:val="000000"/>
                <w:sz w:val="21"/>
                <w:szCs w:val="21"/>
              </w:rPr>
            </w:pPr>
          </w:p>
        </w:tc>
        <w:tc>
          <w:tcPr>
            <w:tcW w:w="705" w:type="dxa"/>
            <w:noWrap/>
            <w:vAlign w:val="center"/>
          </w:tcPr>
          <w:p w14:paraId="697FE404">
            <w:pPr>
              <w:widowControl/>
              <w:spacing w:line="360" w:lineRule="auto"/>
              <w:rPr>
                <w:rFonts w:hint="eastAsia" w:ascii="宋体" w:hAnsi="宋体" w:eastAsia="宋体" w:cs="宋体"/>
                <w:color w:val="000000"/>
                <w:sz w:val="21"/>
                <w:szCs w:val="21"/>
              </w:rPr>
            </w:pPr>
          </w:p>
        </w:tc>
        <w:tc>
          <w:tcPr>
            <w:tcW w:w="750" w:type="dxa"/>
            <w:noWrap/>
            <w:vAlign w:val="center"/>
          </w:tcPr>
          <w:p w14:paraId="4208FC65">
            <w:pPr>
              <w:widowControl/>
              <w:spacing w:line="360" w:lineRule="auto"/>
              <w:rPr>
                <w:rFonts w:hint="eastAsia" w:ascii="宋体" w:hAnsi="宋体" w:eastAsia="宋体" w:cs="宋体"/>
                <w:color w:val="000000"/>
                <w:sz w:val="21"/>
                <w:szCs w:val="21"/>
              </w:rPr>
            </w:pPr>
          </w:p>
        </w:tc>
        <w:tc>
          <w:tcPr>
            <w:tcW w:w="980" w:type="dxa"/>
            <w:noWrap/>
            <w:vAlign w:val="center"/>
          </w:tcPr>
          <w:p w14:paraId="7D45F9A5">
            <w:pPr>
              <w:widowControl/>
              <w:spacing w:line="360" w:lineRule="auto"/>
              <w:rPr>
                <w:rFonts w:hint="eastAsia" w:ascii="宋体" w:hAnsi="宋体" w:eastAsia="宋体" w:cs="宋体"/>
                <w:color w:val="000000"/>
                <w:sz w:val="21"/>
                <w:szCs w:val="21"/>
              </w:rPr>
            </w:pPr>
          </w:p>
        </w:tc>
      </w:tr>
      <w:tr w14:paraId="7D4ADE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1" w:hRule="atLeast"/>
          <w:jc w:val="center"/>
        </w:trPr>
        <w:tc>
          <w:tcPr>
            <w:tcW w:w="521" w:type="dxa"/>
            <w:noWrap/>
            <w:vAlign w:val="center"/>
          </w:tcPr>
          <w:p w14:paraId="221497B9">
            <w:pPr>
              <w:widowControl/>
              <w:spacing w:line="360" w:lineRule="auto"/>
              <w:jc w:val="center"/>
              <w:rPr>
                <w:rFonts w:hint="eastAsia" w:ascii="宋体" w:hAnsi="宋体" w:eastAsia="宋体" w:cs="宋体"/>
                <w:color w:val="000000"/>
                <w:sz w:val="21"/>
                <w:szCs w:val="21"/>
              </w:rPr>
            </w:pPr>
            <w:r>
              <w:rPr>
                <w:rFonts w:hint="eastAsia" w:ascii="宋体" w:hAnsi="宋体" w:eastAsia="宋体" w:cs="宋体"/>
                <w:color w:val="000000"/>
                <w:sz w:val="21"/>
                <w:szCs w:val="21"/>
              </w:rPr>
              <w:t>3</w:t>
            </w:r>
          </w:p>
        </w:tc>
        <w:tc>
          <w:tcPr>
            <w:tcW w:w="1205" w:type="dxa"/>
            <w:noWrap/>
            <w:vAlign w:val="center"/>
          </w:tcPr>
          <w:p w14:paraId="6D723ED1">
            <w:pPr>
              <w:widowControl/>
              <w:spacing w:line="360" w:lineRule="auto"/>
              <w:rPr>
                <w:rFonts w:hint="eastAsia" w:ascii="宋体" w:hAnsi="宋体" w:eastAsia="宋体" w:cs="宋体"/>
                <w:color w:val="000000"/>
                <w:sz w:val="21"/>
                <w:szCs w:val="21"/>
              </w:rPr>
            </w:pPr>
          </w:p>
        </w:tc>
        <w:tc>
          <w:tcPr>
            <w:tcW w:w="663" w:type="dxa"/>
            <w:noWrap/>
            <w:vAlign w:val="center"/>
          </w:tcPr>
          <w:p w14:paraId="3B815D4A">
            <w:pPr>
              <w:widowControl/>
              <w:spacing w:line="360" w:lineRule="auto"/>
              <w:rPr>
                <w:rFonts w:hint="eastAsia" w:ascii="宋体" w:hAnsi="宋体" w:eastAsia="宋体" w:cs="宋体"/>
                <w:color w:val="000000"/>
                <w:sz w:val="21"/>
                <w:szCs w:val="21"/>
              </w:rPr>
            </w:pPr>
          </w:p>
        </w:tc>
        <w:tc>
          <w:tcPr>
            <w:tcW w:w="1100" w:type="dxa"/>
            <w:noWrap/>
            <w:vAlign w:val="center"/>
          </w:tcPr>
          <w:p w14:paraId="3E145E94">
            <w:pPr>
              <w:widowControl/>
              <w:spacing w:line="360" w:lineRule="auto"/>
              <w:rPr>
                <w:rFonts w:hint="eastAsia" w:ascii="宋体" w:hAnsi="宋体" w:eastAsia="宋体" w:cs="宋体"/>
                <w:color w:val="000000"/>
                <w:sz w:val="21"/>
                <w:szCs w:val="21"/>
              </w:rPr>
            </w:pPr>
          </w:p>
        </w:tc>
        <w:tc>
          <w:tcPr>
            <w:tcW w:w="780" w:type="dxa"/>
            <w:noWrap/>
            <w:vAlign w:val="center"/>
          </w:tcPr>
          <w:p w14:paraId="33B8D31E">
            <w:pPr>
              <w:widowControl/>
              <w:spacing w:line="360" w:lineRule="auto"/>
              <w:rPr>
                <w:rFonts w:hint="eastAsia" w:ascii="宋体" w:hAnsi="宋体" w:eastAsia="宋体" w:cs="宋体"/>
                <w:color w:val="000000"/>
                <w:sz w:val="21"/>
                <w:szCs w:val="21"/>
              </w:rPr>
            </w:pPr>
          </w:p>
        </w:tc>
        <w:tc>
          <w:tcPr>
            <w:tcW w:w="915" w:type="dxa"/>
            <w:gridSpan w:val="2"/>
            <w:noWrap/>
            <w:vAlign w:val="center"/>
          </w:tcPr>
          <w:p w14:paraId="37845E6C">
            <w:pPr>
              <w:widowControl/>
              <w:spacing w:line="360" w:lineRule="auto"/>
              <w:rPr>
                <w:rFonts w:hint="eastAsia" w:ascii="宋体" w:hAnsi="宋体" w:eastAsia="宋体" w:cs="宋体"/>
                <w:color w:val="000000"/>
                <w:sz w:val="21"/>
                <w:szCs w:val="21"/>
              </w:rPr>
            </w:pPr>
          </w:p>
        </w:tc>
        <w:tc>
          <w:tcPr>
            <w:tcW w:w="945" w:type="dxa"/>
            <w:noWrap/>
            <w:vAlign w:val="center"/>
          </w:tcPr>
          <w:p w14:paraId="54822F45">
            <w:pPr>
              <w:widowControl/>
              <w:spacing w:line="360" w:lineRule="auto"/>
              <w:rPr>
                <w:rFonts w:hint="eastAsia" w:ascii="宋体" w:hAnsi="宋体" w:eastAsia="宋体" w:cs="宋体"/>
                <w:color w:val="000000"/>
                <w:sz w:val="21"/>
                <w:szCs w:val="21"/>
              </w:rPr>
            </w:pPr>
          </w:p>
        </w:tc>
        <w:tc>
          <w:tcPr>
            <w:tcW w:w="735" w:type="dxa"/>
            <w:noWrap w:val="0"/>
            <w:vAlign w:val="center"/>
          </w:tcPr>
          <w:p w14:paraId="1640145E">
            <w:pPr>
              <w:widowControl/>
              <w:spacing w:line="360" w:lineRule="auto"/>
              <w:rPr>
                <w:rFonts w:hint="eastAsia" w:ascii="宋体" w:hAnsi="宋体" w:eastAsia="宋体" w:cs="宋体"/>
                <w:color w:val="000000"/>
                <w:sz w:val="21"/>
                <w:szCs w:val="21"/>
              </w:rPr>
            </w:pPr>
          </w:p>
        </w:tc>
        <w:tc>
          <w:tcPr>
            <w:tcW w:w="705" w:type="dxa"/>
            <w:noWrap/>
            <w:vAlign w:val="center"/>
          </w:tcPr>
          <w:p w14:paraId="3C2062A6">
            <w:pPr>
              <w:widowControl/>
              <w:spacing w:line="360" w:lineRule="auto"/>
              <w:rPr>
                <w:rFonts w:hint="eastAsia" w:ascii="宋体" w:hAnsi="宋体" w:eastAsia="宋体" w:cs="宋体"/>
                <w:color w:val="000000"/>
                <w:sz w:val="21"/>
                <w:szCs w:val="21"/>
              </w:rPr>
            </w:pPr>
          </w:p>
        </w:tc>
        <w:tc>
          <w:tcPr>
            <w:tcW w:w="750" w:type="dxa"/>
            <w:noWrap/>
            <w:vAlign w:val="center"/>
          </w:tcPr>
          <w:p w14:paraId="74BED3F2">
            <w:pPr>
              <w:widowControl/>
              <w:spacing w:line="360" w:lineRule="auto"/>
              <w:rPr>
                <w:rFonts w:hint="eastAsia" w:ascii="宋体" w:hAnsi="宋体" w:eastAsia="宋体" w:cs="宋体"/>
                <w:color w:val="000000"/>
                <w:sz w:val="21"/>
                <w:szCs w:val="21"/>
              </w:rPr>
            </w:pPr>
          </w:p>
        </w:tc>
        <w:tc>
          <w:tcPr>
            <w:tcW w:w="980" w:type="dxa"/>
            <w:noWrap/>
            <w:vAlign w:val="center"/>
          </w:tcPr>
          <w:p w14:paraId="15801A7A">
            <w:pPr>
              <w:widowControl/>
              <w:spacing w:line="360" w:lineRule="auto"/>
              <w:rPr>
                <w:rFonts w:hint="eastAsia" w:ascii="宋体" w:hAnsi="宋体" w:eastAsia="宋体" w:cs="宋体"/>
                <w:color w:val="000000"/>
                <w:sz w:val="21"/>
                <w:szCs w:val="21"/>
              </w:rPr>
            </w:pPr>
          </w:p>
        </w:tc>
      </w:tr>
      <w:tr w14:paraId="5C597C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7" w:hRule="atLeast"/>
          <w:jc w:val="center"/>
        </w:trPr>
        <w:tc>
          <w:tcPr>
            <w:tcW w:w="521" w:type="dxa"/>
            <w:noWrap/>
            <w:vAlign w:val="center"/>
          </w:tcPr>
          <w:p w14:paraId="3BA0403B">
            <w:pPr>
              <w:widowControl/>
              <w:spacing w:line="360" w:lineRule="auto"/>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1205" w:type="dxa"/>
            <w:noWrap/>
            <w:vAlign w:val="center"/>
          </w:tcPr>
          <w:p w14:paraId="03C36840">
            <w:pPr>
              <w:widowControl/>
              <w:spacing w:line="360" w:lineRule="auto"/>
              <w:rPr>
                <w:rFonts w:hint="eastAsia" w:ascii="宋体" w:hAnsi="宋体" w:eastAsia="宋体" w:cs="宋体"/>
                <w:color w:val="000000"/>
                <w:sz w:val="21"/>
                <w:szCs w:val="21"/>
              </w:rPr>
            </w:pPr>
          </w:p>
        </w:tc>
        <w:tc>
          <w:tcPr>
            <w:tcW w:w="663" w:type="dxa"/>
            <w:noWrap/>
            <w:vAlign w:val="center"/>
          </w:tcPr>
          <w:p w14:paraId="7FC6405E">
            <w:pPr>
              <w:widowControl/>
              <w:spacing w:line="360" w:lineRule="auto"/>
              <w:rPr>
                <w:rFonts w:hint="eastAsia" w:ascii="宋体" w:hAnsi="宋体" w:eastAsia="宋体" w:cs="宋体"/>
                <w:color w:val="000000"/>
                <w:sz w:val="21"/>
                <w:szCs w:val="21"/>
              </w:rPr>
            </w:pPr>
          </w:p>
        </w:tc>
        <w:tc>
          <w:tcPr>
            <w:tcW w:w="1100" w:type="dxa"/>
            <w:noWrap/>
            <w:vAlign w:val="center"/>
          </w:tcPr>
          <w:p w14:paraId="57E8C61E">
            <w:pPr>
              <w:widowControl/>
              <w:spacing w:line="360" w:lineRule="auto"/>
              <w:rPr>
                <w:rFonts w:hint="eastAsia" w:ascii="宋体" w:hAnsi="宋体" w:eastAsia="宋体" w:cs="宋体"/>
                <w:color w:val="000000"/>
                <w:sz w:val="21"/>
                <w:szCs w:val="21"/>
              </w:rPr>
            </w:pPr>
          </w:p>
        </w:tc>
        <w:tc>
          <w:tcPr>
            <w:tcW w:w="780" w:type="dxa"/>
            <w:noWrap/>
            <w:vAlign w:val="center"/>
          </w:tcPr>
          <w:p w14:paraId="05974949">
            <w:pPr>
              <w:widowControl/>
              <w:spacing w:line="360" w:lineRule="auto"/>
              <w:rPr>
                <w:rFonts w:hint="eastAsia" w:ascii="宋体" w:hAnsi="宋体" w:eastAsia="宋体" w:cs="宋体"/>
                <w:color w:val="000000"/>
                <w:sz w:val="21"/>
                <w:szCs w:val="21"/>
              </w:rPr>
            </w:pPr>
          </w:p>
        </w:tc>
        <w:tc>
          <w:tcPr>
            <w:tcW w:w="915" w:type="dxa"/>
            <w:gridSpan w:val="2"/>
            <w:noWrap/>
            <w:vAlign w:val="center"/>
          </w:tcPr>
          <w:p w14:paraId="2FE0251D">
            <w:pPr>
              <w:widowControl/>
              <w:spacing w:line="360" w:lineRule="auto"/>
              <w:rPr>
                <w:rFonts w:hint="eastAsia" w:ascii="宋体" w:hAnsi="宋体" w:eastAsia="宋体" w:cs="宋体"/>
                <w:color w:val="000000"/>
                <w:sz w:val="21"/>
                <w:szCs w:val="21"/>
              </w:rPr>
            </w:pPr>
          </w:p>
        </w:tc>
        <w:tc>
          <w:tcPr>
            <w:tcW w:w="945" w:type="dxa"/>
            <w:noWrap/>
            <w:vAlign w:val="center"/>
          </w:tcPr>
          <w:p w14:paraId="53BFCD7E">
            <w:pPr>
              <w:widowControl/>
              <w:spacing w:line="360" w:lineRule="auto"/>
              <w:rPr>
                <w:rFonts w:hint="eastAsia" w:ascii="宋体" w:hAnsi="宋体" w:eastAsia="宋体" w:cs="宋体"/>
                <w:color w:val="000000"/>
                <w:sz w:val="21"/>
                <w:szCs w:val="21"/>
              </w:rPr>
            </w:pPr>
          </w:p>
        </w:tc>
        <w:tc>
          <w:tcPr>
            <w:tcW w:w="735" w:type="dxa"/>
            <w:noWrap/>
            <w:vAlign w:val="center"/>
          </w:tcPr>
          <w:p w14:paraId="07E0BA9C">
            <w:pPr>
              <w:widowControl/>
              <w:spacing w:line="360" w:lineRule="auto"/>
              <w:rPr>
                <w:rFonts w:hint="eastAsia" w:ascii="宋体" w:hAnsi="宋体" w:eastAsia="宋体" w:cs="宋体"/>
                <w:color w:val="000000"/>
                <w:sz w:val="21"/>
                <w:szCs w:val="21"/>
              </w:rPr>
            </w:pPr>
          </w:p>
        </w:tc>
        <w:tc>
          <w:tcPr>
            <w:tcW w:w="705" w:type="dxa"/>
            <w:noWrap/>
            <w:vAlign w:val="center"/>
          </w:tcPr>
          <w:p w14:paraId="66DED1F2">
            <w:pPr>
              <w:widowControl/>
              <w:spacing w:line="360" w:lineRule="auto"/>
              <w:rPr>
                <w:rFonts w:hint="eastAsia" w:ascii="宋体" w:hAnsi="宋体" w:eastAsia="宋体" w:cs="宋体"/>
                <w:color w:val="000000"/>
                <w:sz w:val="21"/>
                <w:szCs w:val="21"/>
              </w:rPr>
            </w:pPr>
          </w:p>
        </w:tc>
        <w:tc>
          <w:tcPr>
            <w:tcW w:w="750" w:type="dxa"/>
            <w:noWrap/>
            <w:vAlign w:val="center"/>
          </w:tcPr>
          <w:p w14:paraId="5E42B01B">
            <w:pPr>
              <w:widowControl/>
              <w:spacing w:line="360" w:lineRule="auto"/>
              <w:rPr>
                <w:rFonts w:hint="eastAsia" w:ascii="宋体" w:hAnsi="宋体" w:eastAsia="宋体" w:cs="宋体"/>
                <w:color w:val="000000"/>
                <w:sz w:val="21"/>
                <w:szCs w:val="21"/>
              </w:rPr>
            </w:pPr>
          </w:p>
        </w:tc>
        <w:tc>
          <w:tcPr>
            <w:tcW w:w="980" w:type="dxa"/>
            <w:noWrap/>
            <w:vAlign w:val="center"/>
          </w:tcPr>
          <w:p w14:paraId="65BEC88F">
            <w:pPr>
              <w:widowControl/>
              <w:spacing w:line="360" w:lineRule="auto"/>
              <w:rPr>
                <w:rFonts w:hint="eastAsia" w:ascii="宋体" w:hAnsi="宋体" w:eastAsia="宋体" w:cs="宋体"/>
                <w:color w:val="000000"/>
                <w:sz w:val="21"/>
                <w:szCs w:val="21"/>
              </w:rPr>
            </w:pPr>
          </w:p>
        </w:tc>
      </w:tr>
      <w:tr w14:paraId="2A116F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4490" w:type="dxa"/>
            <w:gridSpan w:val="6"/>
            <w:noWrap/>
            <w:vAlign w:val="center"/>
          </w:tcPr>
          <w:p w14:paraId="65B3B669">
            <w:pPr>
              <w:widowControl/>
              <w:spacing w:line="360" w:lineRule="auto"/>
              <w:jc w:val="center"/>
              <w:rPr>
                <w:rFonts w:hint="eastAsia" w:ascii="宋体" w:hAnsi="宋体" w:eastAsia="宋体" w:cs="宋体"/>
                <w:color w:val="000000"/>
                <w:sz w:val="21"/>
                <w:szCs w:val="21"/>
              </w:rPr>
            </w:pPr>
            <w:r>
              <w:rPr>
                <w:rFonts w:hint="eastAsia" w:ascii="宋体" w:hAnsi="宋体" w:eastAsia="宋体" w:cs="宋体"/>
                <w:color w:val="000000"/>
                <w:sz w:val="21"/>
                <w:szCs w:val="21"/>
              </w:rPr>
              <w:t>总计（元）</w:t>
            </w:r>
          </w:p>
        </w:tc>
        <w:tc>
          <w:tcPr>
            <w:tcW w:w="4809" w:type="dxa"/>
            <w:gridSpan w:val="6"/>
            <w:noWrap w:val="0"/>
            <w:vAlign w:val="center"/>
          </w:tcPr>
          <w:p w14:paraId="3EE6D588">
            <w:pPr>
              <w:widowControl/>
              <w:spacing w:line="360" w:lineRule="auto"/>
              <w:rPr>
                <w:rFonts w:hint="eastAsia" w:ascii="宋体" w:hAnsi="宋体" w:eastAsia="宋体" w:cs="宋体"/>
                <w:color w:val="000000"/>
                <w:sz w:val="21"/>
                <w:szCs w:val="21"/>
              </w:rPr>
            </w:pPr>
          </w:p>
        </w:tc>
      </w:tr>
      <w:tr w14:paraId="474FF8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9299" w:type="dxa"/>
            <w:gridSpan w:val="12"/>
            <w:noWrap/>
            <w:vAlign w:val="center"/>
          </w:tcPr>
          <w:p w14:paraId="4221D301">
            <w:pPr>
              <w:widowControl/>
              <w:spacing w:line="360" w:lineRule="auto"/>
              <w:rPr>
                <w:rFonts w:hint="eastAsia" w:ascii="宋体" w:hAnsi="宋体" w:eastAsia="宋体" w:cs="宋体"/>
                <w:color w:val="000000"/>
                <w:sz w:val="21"/>
                <w:szCs w:val="21"/>
              </w:rPr>
            </w:pPr>
            <w:r>
              <w:rPr>
                <w:rFonts w:hint="eastAsia" w:ascii="宋体" w:hAnsi="宋体" w:eastAsia="宋体" w:cs="宋体"/>
                <w:b/>
                <w:bCs/>
                <w:color w:val="FF0000"/>
                <w:sz w:val="21"/>
                <w:szCs w:val="21"/>
              </w:rPr>
              <w:t>本采购包中提供的符合本国产品标准的产品成本之和占该采购包提供的全部产品成本之和的比例为</w:t>
            </w:r>
            <w:r>
              <w:rPr>
                <w:rFonts w:hint="eastAsia" w:ascii="宋体" w:hAnsi="宋体" w:cs="宋体"/>
                <w:b/>
                <w:bCs/>
                <w:color w:val="FF0000"/>
                <w:sz w:val="21"/>
                <w:szCs w:val="21"/>
                <w:lang w:val="en-US" w:eastAsia="zh-CN"/>
              </w:rPr>
              <w:t xml:space="preserve">  </w:t>
            </w:r>
            <w:r>
              <w:rPr>
                <w:rFonts w:hint="eastAsia" w:ascii="宋体" w:hAnsi="宋体" w:eastAsia="宋体" w:cs="宋体"/>
                <w:b/>
                <w:bCs/>
                <w:color w:val="FF0000"/>
                <w:sz w:val="21"/>
                <w:szCs w:val="21"/>
              </w:rPr>
              <w:t>%。</w:t>
            </w:r>
            <w:r>
              <w:rPr>
                <w:rFonts w:hint="eastAsia" w:ascii="宋体" w:hAnsi="宋体" w:eastAsia="宋体" w:cs="宋体"/>
                <w:b/>
                <w:bCs/>
                <w:color w:val="FF0000"/>
                <w:sz w:val="21"/>
                <w:szCs w:val="21"/>
                <w:lang w:eastAsia="zh-CN"/>
              </w:rPr>
              <w:t>（</w:t>
            </w:r>
            <w:r>
              <w:rPr>
                <w:rFonts w:hint="eastAsia" w:ascii="宋体" w:hAnsi="宋体" w:eastAsia="宋体" w:cs="宋体"/>
                <w:b/>
                <w:bCs/>
                <w:color w:val="FF0000"/>
                <w:sz w:val="21"/>
                <w:szCs w:val="21"/>
                <w:lang w:val="en-US" w:eastAsia="zh-CN"/>
              </w:rPr>
              <w:t>该部分供应商填写）</w:t>
            </w:r>
          </w:p>
        </w:tc>
      </w:tr>
    </w:tbl>
    <w:p w14:paraId="42BB80BE">
      <w:pPr>
        <w:spacing w:line="360" w:lineRule="auto"/>
        <w:ind w:firstLine="420"/>
        <w:rPr>
          <w:rFonts w:hint="eastAsia" w:ascii="宋体" w:hAnsi="宋体" w:eastAsia="宋体" w:cs="宋体"/>
          <w:color w:val="000000"/>
          <w:sz w:val="21"/>
          <w:szCs w:val="21"/>
        </w:rPr>
      </w:pPr>
    </w:p>
    <w:p w14:paraId="28A0C71C">
      <w:pPr>
        <w:spacing w:line="360" w:lineRule="auto"/>
        <w:ind w:firstLine="420"/>
        <w:rPr>
          <w:rFonts w:hint="eastAsia" w:ascii="宋体" w:hAnsi="宋体" w:eastAsia="宋体" w:cs="宋体"/>
          <w:color w:val="000000"/>
          <w:sz w:val="21"/>
          <w:szCs w:val="21"/>
        </w:rPr>
      </w:pPr>
      <w:r>
        <w:rPr>
          <w:rFonts w:hint="eastAsia" w:ascii="宋体" w:hAnsi="宋体" w:eastAsia="宋体" w:cs="宋体"/>
          <w:color w:val="000000"/>
          <w:sz w:val="21"/>
          <w:szCs w:val="21"/>
        </w:rPr>
        <w:t>投标人（盖章）：</w:t>
      </w:r>
    </w:p>
    <w:p w14:paraId="6125212A">
      <w:pPr>
        <w:spacing w:line="360" w:lineRule="auto"/>
        <w:ind w:firstLine="420"/>
        <w:rPr>
          <w:rFonts w:hint="eastAsia" w:ascii="宋体" w:hAnsi="宋体" w:eastAsia="宋体" w:cs="宋体"/>
          <w:color w:val="000000"/>
          <w:sz w:val="21"/>
          <w:szCs w:val="21"/>
        </w:rPr>
      </w:pPr>
      <w:r>
        <w:rPr>
          <w:rFonts w:hint="eastAsia" w:ascii="宋体" w:hAnsi="宋体" w:eastAsia="宋体" w:cs="宋体"/>
          <w:color w:val="000000"/>
          <w:sz w:val="21"/>
          <w:szCs w:val="21"/>
        </w:rPr>
        <w:t>法定代表人（单位负责人）或委托代理人（签字或盖章）：</w:t>
      </w:r>
    </w:p>
    <w:p w14:paraId="11D9A480">
      <w:pPr>
        <w:spacing w:line="360" w:lineRule="auto"/>
        <w:ind w:firstLine="420"/>
        <w:rPr>
          <w:rFonts w:hint="eastAsia" w:ascii="宋体" w:hAnsi="宋体" w:eastAsia="宋体" w:cs="宋体"/>
          <w:color w:val="000000"/>
          <w:sz w:val="21"/>
          <w:szCs w:val="21"/>
        </w:rPr>
      </w:pPr>
      <w:r>
        <w:rPr>
          <w:rFonts w:hint="eastAsia" w:ascii="宋体" w:hAnsi="宋体" w:eastAsia="宋体" w:cs="宋体"/>
          <w:color w:val="000000"/>
          <w:sz w:val="21"/>
          <w:szCs w:val="21"/>
        </w:rPr>
        <w:t>日期：    年     月     日</w:t>
      </w:r>
    </w:p>
    <w:p w14:paraId="227CF20E">
      <w:pPr>
        <w:spacing w:line="360" w:lineRule="auto"/>
        <w:rPr>
          <w:rFonts w:hint="eastAsia" w:ascii="宋体" w:hAnsi="宋体" w:eastAsia="宋体" w:cs="宋体"/>
          <w:color w:val="000000"/>
          <w:sz w:val="21"/>
          <w:szCs w:val="21"/>
        </w:rPr>
      </w:pPr>
    </w:p>
    <w:p w14:paraId="51F573F8">
      <w:pP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填报说明：</w:t>
      </w:r>
    </w:p>
    <w:p w14:paraId="5027F2E3">
      <w:pPr>
        <w:spacing w:line="360" w:lineRule="auto"/>
        <w:ind w:firstLine="420"/>
        <w:rPr>
          <w:rFonts w:hint="eastAsia" w:ascii="宋体" w:hAnsi="宋体" w:eastAsia="宋体" w:cs="宋体"/>
          <w:color w:val="000000"/>
          <w:sz w:val="21"/>
          <w:szCs w:val="21"/>
        </w:rPr>
      </w:pPr>
      <w:r>
        <w:rPr>
          <w:rFonts w:hint="eastAsia" w:ascii="宋体" w:hAnsi="宋体" w:eastAsia="宋体" w:cs="宋体"/>
          <w:color w:val="000000"/>
          <w:sz w:val="21"/>
          <w:szCs w:val="21"/>
        </w:rPr>
        <w:t>1、“制造商企业类型”栏填写内容为“大型”“中型”“小型”“微型”“监狱企业”或“残疾人福利性单位”。</w:t>
      </w:r>
    </w:p>
    <w:p w14:paraId="1001F765">
      <w:pPr>
        <w:spacing w:line="360" w:lineRule="auto"/>
        <w:ind w:firstLine="420"/>
        <w:rPr>
          <w:rFonts w:hint="eastAsia" w:ascii="宋体" w:hAnsi="宋体" w:eastAsia="宋体" w:cs="宋体"/>
          <w:color w:val="000000"/>
          <w:sz w:val="21"/>
          <w:szCs w:val="21"/>
        </w:rPr>
      </w:pPr>
      <w:r>
        <w:rPr>
          <w:rFonts w:hint="eastAsia" w:ascii="宋体" w:hAnsi="宋体" w:eastAsia="宋体" w:cs="宋体"/>
          <w:color w:val="000000"/>
          <w:sz w:val="21"/>
          <w:szCs w:val="21"/>
        </w:rPr>
        <w:t>2、以上报价包含货物费用、运杂费、安装施工费、集成费、税金和其他费用。</w:t>
      </w:r>
    </w:p>
    <w:p w14:paraId="172B317B">
      <w:pPr>
        <w:spacing w:line="360" w:lineRule="auto"/>
        <w:ind w:firstLine="420"/>
        <w:rPr>
          <w:rFonts w:hint="eastAsia" w:ascii="宋体" w:hAnsi="宋体" w:eastAsia="宋体" w:cs="宋体"/>
          <w:color w:val="000000"/>
          <w:sz w:val="21"/>
          <w:szCs w:val="21"/>
        </w:rPr>
      </w:pPr>
      <w:r>
        <w:rPr>
          <w:rFonts w:hint="eastAsia" w:ascii="宋体" w:hAnsi="宋体" w:eastAsia="宋体" w:cs="宋体"/>
          <w:color w:val="000000"/>
          <w:sz w:val="21"/>
          <w:szCs w:val="21"/>
        </w:rPr>
        <w:t>3、请供应商如实、正确填写本表，所填内容将作为评审的依据，其内容应与对应的证明资料相符。</w:t>
      </w:r>
    </w:p>
    <w:p w14:paraId="1E26E5BC">
      <w:pPr>
        <w:spacing w:line="500" w:lineRule="exact"/>
        <w:ind w:firstLine="420"/>
        <w:rPr>
          <w:rFonts w:hint="eastAsia" w:ascii="宋体" w:hAnsi="宋体" w:eastAsia="宋体" w:cs="宋体"/>
          <w:sz w:val="21"/>
          <w:szCs w:val="21"/>
        </w:rPr>
      </w:pPr>
      <w:r>
        <w:rPr>
          <w:rFonts w:hint="eastAsia" w:ascii="宋体" w:hAnsi="宋体" w:eastAsia="宋体" w:cs="宋体"/>
          <w:color w:val="000000"/>
          <w:sz w:val="21"/>
          <w:szCs w:val="21"/>
        </w:rPr>
        <w:t>4、行数或事项不够，可自行增加。</w:t>
      </w:r>
    </w:p>
    <w:p w14:paraId="623F7E6D">
      <w:pPr>
        <w:rPr>
          <w:rFonts w:hint="eastAsia" w:ascii="宋体" w:hAnsi="宋体" w:eastAsia="宋体" w:cs="宋体"/>
          <w:i/>
          <w:iCs/>
          <w:sz w:val="21"/>
          <w:szCs w:val="21"/>
          <w:u w:val="single"/>
        </w:rPr>
      </w:pPr>
      <w:r>
        <w:rPr>
          <w:rFonts w:hint="eastAsia" w:ascii="宋体" w:hAnsi="宋体" w:eastAsia="宋体" w:cs="宋体"/>
          <w:i/>
          <w:iCs/>
          <w:sz w:val="21"/>
          <w:szCs w:val="21"/>
          <w:u w:val="single"/>
        </w:rPr>
        <w:br w:type="page" w:clear="all"/>
      </w:r>
    </w:p>
    <w:p w14:paraId="17A3B2AD">
      <w:pPr>
        <w:keepNext/>
        <w:keepLines/>
        <w:spacing w:before="360" w:after="200" w:line="360" w:lineRule="auto"/>
        <w:jc w:val="left"/>
        <w:outlineLvl w:val="1"/>
        <w:rPr>
          <w:rFonts w:hint="eastAsia" w:ascii="宋体" w:hAnsi="宋体" w:eastAsia="宋体" w:cs="宋体"/>
          <w:iCs/>
          <w:sz w:val="21"/>
          <w:szCs w:val="21"/>
        </w:rPr>
      </w:pPr>
      <w:r>
        <w:rPr>
          <w:rFonts w:hint="eastAsia" w:ascii="宋体" w:hAnsi="宋体" w:eastAsia="宋体" w:cs="宋体"/>
          <w:iCs/>
          <w:sz w:val="21"/>
          <w:szCs w:val="21"/>
        </w:rPr>
        <w:t>十</w:t>
      </w:r>
      <w:r>
        <w:rPr>
          <w:rFonts w:hint="eastAsia" w:ascii="宋体" w:hAnsi="宋体" w:cs="宋体"/>
          <w:iCs/>
          <w:sz w:val="21"/>
          <w:szCs w:val="21"/>
          <w:lang w:eastAsia="zh-CN"/>
        </w:rPr>
        <w:t>四</w:t>
      </w:r>
      <w:r>
        <w:rPr>
          <w:rFonts w:hint="eastAsia" w:ascii="宋体" w:hAnsi="宋体" w:eastAsia="宋体" w:cs="宋体"/>
          <w:iCs/>
          <w:sz w:val="21"/>
          <w:szCs w:val="21"/>
        </w:rPr>
        <w:t>、关于符合本国产品标准的声明函</w:t>
      </w:r>
    </w:p>
    <w:p w14:paraId="7C3D2A76">
      <w:pPr>
        <w:spacing w:before="0" w:beforeAutospacing="0" w:after="0" w:afterAutospacing="0" w:line="360" w:lineRule="auto"/>
        <w:ind w:firstLine="420"/>
        <w:jc w:val="left"/>
        <w:rPr>
          <w:rFonts w:ascii="宋体" w:hAnsi="宋体" w:eastAsia="宋体" w:cs="宋体"/>
          <w:szCs w:val="24"/>
        </w:rPr>
      </w:pPr>
      <w:r>
        <w:rPr>
          <w:rFonts w:hint="eastAsia" w:ascii="宋体" w:hAnsi="宋体" w:eastAsia="宋体" w:cs="宋体"/>
          <w:szCs w:val="24"/>
        </w:rPr>
        <w:t>本公司（单位）郑重声明，根据《国务院办公厅关于在政府采购中实施本国产品标准及相关政策的通知》（国办发〔2025〕34号）的规定，本公司（单位）提供的以下产品属于本国产品。具体情况如下：</w:t>
      </w:r>
    </w:p>
    <w:p w14:paraId="5F6C99B2">
      <w:pPr>
        <w:widowControl w:val="0"/>
        <w:spacing w:before="30" w:beforeAutospacing="0" w:after="30" w:afterAutospacing="0" w:line="360" w:lineRule="auto"/>
        <w:ind w:firstLine="420"/>
        <w:jc w:val="left"/>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mc:AlternateContent>
          <mc:Choice Requires="wps">
            <w:drawing>
              <wp:anchor distT="0" distB="0" distL="114300" distR="114300" simplePos="0" relativeHeight="251660288" behindDoc="0" locked="0" layoutInCell="1" allowOverlap="1">
                <wp:simplePos x="0" y="0"/>
                <wp:positionH relativeFrom="column">
                  <wp:posOffset>4272915</wp:posOffset>
                </wp:positionH>
                <wp:positionV relativeFrom="paragraph">
                  <wp:posOffset>427990</wp:posOffset>
                </wp:positionV>
                <wp:extent cx="816610" cy="103505"/>
                <wp:effectExtent l="635" t="4445" r="1905" b="6350"/>
                <wp:wrapNone/>
                <wp:docPr id="46" name="AutoShape 4"/>
                <wp:cNvGraphicFramePr/>
                <a:graphic xmlns:a="http://schemas.openxmlformats.org/drawingml/2006/main">
                  <a:graphicData uri="http://schemas.microsoft.com/office/word/2010/wordprocessingShape">
                    <wps:wsp>
                      <wps:cNvCnPr/>
                      <wps:spPr bwMode="auto">
                        <a:xfrm flipV="1">
                          <a:off x="0" y="0"/>
                          <a:ext cx="816610" cy="103505"/>
                        </a:xfrm>
                        <a:prstGeom prst="straightConnector1">
                          <a:avLst/>
                        </a:prstGeom>
                        <a:noFill/>
                        <a:ln w="9525">
                          <a:solidFill>
                            <a:srgbClr val="000000"/>
                          </a:solidFill>
                          <a:round/>
                        </a:ln>
                      </wps:spPr>
                      <wps:bodyPr rot="0">
                        <a:noAutofit/>
                      </wps:bodyPr>
                    </wps:wsp>
                  </a:graphicData>
                </a:graphic>
              </wp:anchor>
            </w:drawing>
          </mc:Choice>
          <mc:Fallback>
            <w:pict>
              <v:shape id="AutoShape 4" o:spid="_x0000_s1026" o:spt="32" type="#_x0000_t32" style="position:absolute;left:0pt;flip:y;margin-left:336.45pt;margin-top:33.7pt;height:8.15pt;width:64.3pt;z-index:251660288;mso-width-relative:page;mso-height-relative:page;" filled="f" stroked="t" coordsize="21600,21600" o:gfxdata="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">
                <v:fill on="f" focussize="0,0"/>
                <v:stroke color="#000000" joinstyle="round"/>
                <v:imagedata o:title=""/>
                <o:lock v:ext="edit" aspectratio="f"/>
              </v:shape>
            </w:pict>
          </mc:Fallback>
        </mc:AlternateContent>
      </w:r>
      <w:r>
        <w:rPr>
          <w:rFonts w:hint="default" w:ascii="宋体" w:hAnsi="宋体" w:eastAsia="宋体" w:cs="宋体"/>
          <w:sz w:val="24"/>
          <w:szCs w:val="24"/>
          <w:lang w:val="en-US" w:eastAsia="zh-CN" w:bidi="ar-SA"/>
        </w:rPr>
        <mc:AlternateContent>
          <mc:Choice Requires="wps">
            <w:drawing>
              <wp:anchor distT="0" distB="0" distL="114300" distR="114300" simplePos="0" relativeHeight="251659264" behindDoc="0" locked="0" layoutInCell="1" allowOverlap="1">
                <wp:simplePos x="0" y="0"/>
                <wp:positionH relativeFrom="column">
                  <wp:posOffset>3153410</wp:posOffset>
                </wp:positionH>
                <wp:positionV relativeFrom="paragraph">
                  <wp:posOffset>434975</wp:posOffset>
                </wp:positionV>
                <wp:extent cx="816610" cy="76200"/>
                <wp:effectExtent l="635" t="4445" r="1905" b="14604"/>
                <wp:wrapNone/>
                <wp:docPr id="47" name="AutoShape 5"/>
                <wp:cNvGraphicFramePr/>
                <a:graphic xmlns:a="http://schemas.openxmlformats.org/drawingml/2006/main">
                  <a:graphicData uri="http://schemas.microsoft.com/office/word/2010/wordprocessingShape">
                    <wps:wsp>
                      <wps:cNvCnPr/>
                      <wps:spPr bwMode="auto">
                        <a:xfrm flipV="1">
                          <a:off x="0" y="0"/>
                          <a:ext cx="816610" cy="76200"/>
                        </a:xfrm>
                        <a:prstGeom prst="straightConnector1">
                          <a:avLst/>
                        </a:prstGeom>
                        <a:noFill/>
                        <a:ln w="9525">
                          <a:solidFill>
                            <a:srgbClr val="000000"/>
                          </a:solidFill>
                          <a:round/>
                        </a:ln>
                      </wps:spPr>
                      <wps:bodyPr rot="0">
                        <a:noAutofit/>
                      </wps:bodyPr>
                    </wps:wsp>
                  </a:graphicData>
                </a:graphic>
              </wp:anchor>
            </w:drawing>
          </mc:Choice>
          <mc:Fallback>
            <w:pict>
              <v:shape id="AutoShape 5" o:spid="_x0000_s1026" o:spt="32" type="#_x0000_t32" style="position:absolute;left:0pt;flip:y;margin-left:248.3pt;margin-top:34.25pt;height:6pt;width:64.3pt;z-index:251659264;mso-width-relative:page;mso-height-relative:page;" filled="f" stroked="t" coordsize="21600,21600" o:gfxdata="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">
                <v:fill on="f" focussize="0,0"/>
                <v:stroke color="#000000" joinstyle="round"/>
                <v:imagedata o:title=""/>
                <o:lock v:ext="edit" aspectratio="f"/>
              </v:shape>
            </w:pict>
          </mc:Fallback>
        </mc:AlternateContent>
      </w:r>
      <w:r>
        <w:rPr>
          <w:rFonts w:hint="default" w:ascii="宋体" w:hAnsi="宋体" w:eastAsia="宋体" w:cs="宋体"/>
          <w:sz w:val="24"/>
          <w:szCs w:val="24"/>
          <w:lang w:val="en-US" w:eastAsia="zh-CN" w:bidi="ar-SA"/>
        </w:rPr>
        <mc:AlternateContent>
          <mc:Choice Requires="wps">
            <w:drawing>
              <wp:anchor distT="0" distB="0" distL="114300" distR="114300" simplePos="0" relativeHeight="251669504" behindDoc="0" locked="0" layoutInCell="1" allowOverlap="1">
                <wp:simplePos x="0" y="0"/>
                <wp:positionH relativeFrom="column">
                  <wp:posOffset>2115185</wp:posOffset>
                </wp:positionH>
                <wp:positionV relativeFrom="paragraph">
                  <wp:posOffset>387350</wp:posOffset>
                </wp:positionV>
                <wp:extent cx="565785" cy="130810"/>
                <wp:effectExtent l="1270" t="4445" r="4445" b="17145"/>
                <wp:wrapNone/>
                <wp:docPr id="48" name="AutoShape 6"/>
                <wp:cNvGraphicFramePr/>
                <a:graphic xmlns:a="http://schemas.openxmlformats.org/drawingml/2006/main">
                  <a:graphicData uri="http://schemas.microsoft.com/office/word/2010/wordprocessingShape">
                    <wps:wsp>
                      <wps:cNvCnPr/>
                      <wps:spPr bwMode="auto">
                        <a:xfrm flipV="1">
                          <a:off x="0" y="0"/>
                          <a:ext cx="565785" cy="130810"/>
                        </a:xfrm>
                        <a:prstGeom prst="straightConnector1">
                          <a:avLst/>
                        </a:prstGeom>
                        <a:noFill/>
                        <a:ln w="9525">
                          <a:solidFill>
                            <a:srgbClr val="000000"/>
                          </a:solidFill>
                          <a:round/>
                        </a:ln>
                      </wps:spPr>
                      <wps:bodyPr rot="0">
                        <a:noAutofit/>
                      </wps:bodyPr>
                    </wps:wsp>
                  </a:graphicData>
                </a:graphic>
              </wp:anchor>
            </w:drawing>
          </mc:Choice>
          <mc:Fallback>
            <w:pict>
              <v:shape id="AutoShape 6" o:spid="_x0000_s1026" o:spt="32" type="#_x0000_t32" style="position:absolute;left:0pt;flip:y;margin-left:166.55pt;margin-top:30.5pt;height:10.3pt;width:44.55pt;z-index:251669504;mso-width-relative:page;mso-height-relative:page;" filled="f" stroked="t" coordsize="21600,21600" o:gfxdata="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">
                <v:fill on="f" focussize="0,0"/>
                <v:stroke color="#000000" joinstyle="round"/>
                <v:imagedata o:title=""/>
                <o:lock v:ext="edit" aspectratio="f"/>
              </v:shape>
            </w:pict>
          </mc:Fallback>
        </mc:AlternateContent>
      </w:r>
      <w:r>
        <w:rPr>
          <w:rFonts w:hint="default" w:ascii="宋体" w:hAnsi="宋体" w:eastAsia="宋体" w:cs="宋体"/>
          <w:sz w:val="24"/>
          <w:szCs w:val="24"/>
          <w:lang w:val="en-US" w:eastAsia="zh-CN" w:bidi="ar-SA"/>
        </w:rPr>
        <mc:AlternateContent>
          <mc:Choice Requires="wps">
            <w:drawing>
              <wp:anchor distT="0" distB="0" distL="114300" distR="114300" simplePos="0" relativeHeight="251661312" behindDoc="0" locked="0" layoutInCell="1" allowOverlap="1">
                <wp:simplePos x="0" y="0"/>
                <wp:positionH relativeFrom="column">
                  <wp:posOffset>1564005</wp:posOffset>
                </wp:positionH>
                <wp:positionV relativeFrom="paragraph">
                  <wp:posOffset>741045</wp:posOffset>
                </wp:positionV>
                <wp:extent cx="876300" cy="120015"/>
                <wp:effectExtent l="635" t="4445" r="18415" b="8890"/>
                <wp:wrapNone/>
                <wp:docPr id="49" name="AutoShape 9"/>
                <wp:cNvGraphicFramePr/>
                <a:graphic xmlns:a="http://schemas.openxmlformats.org/drawingml/2006/main">
                  <a:graphicData uri="http://schemas.microsoft.com/office/word/2010/wordprocessingShape">
                    <wps:wsp>
                      <wps:cNvCnPr/>
                      <wps:spPr bwMode="auto">
                        <a:xfrm flipV="1">
                          <a:off x="0" y="0"/>
                          <a:ext cx="876299" cy="120015"/>
                        </a:xfrm>
                        <a:prstGeom prst="straightConnector1">
                          <a:avLst/>
                        </a:prstGeom>
                        <a:noFill/>
                        <a:ln w="9525">
                          <a:solidFill>
                            <a:srgbClr val="000000"/>
                          </a:solidFill>
                          <a:round/>
                        </a:ln>
                      </wps:spPr>
                      <wps:bodyPr rot="0">
                        <a:noAutofit/>
                      </wps:bodyPr>
                    </wps:wsp>
                  </a:graphicData>
                </a:graphic>
              </wp:anchor>
            </w:drawing>
          </mc:Choice>
          <mc:Fallback>
            <w:pict>
              <v:shape id="AutoShape 9" o:spid="_x0000_s1026" o:spt="32" type="#_x0000_t32" style="position:absolute;left:0pt;flip:y;margin-left:123.15pt;margin-top:58.35pt;height:9.45pt;width:69pt;z-index:251661312;mso-width-relative:page;mso-height-relative:page;" filled="f" stroked="t" coordsize="21600,21600" o:gfxdata="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">
                <v:fill on="f" focussize="0,0"/>
                <v:stroke color="#000000" joinstyle="round"/>
                <v:imagedata o:title=""/>
                <o:lock v:ext="edit" aspectratio="f"/>
              </v:shape>
            </w:pict>
          </mc:Fallback>
        </mc:AlternateContent>
      </w:r>
      <w:r>
        <w:rPr>
          <w:rFonts w:hint="default" w:ascii="宋体" w:hAnsi="宋体" w:eastAsia="宋体" w:cs="宋体"/>
          <w:sz w:val="24"/>
          <w:szCs w:val="24"/>
          <w:lang w:val="en-US" w:eastAsia="zh-CN" w:bidi="ar-SA"/>
        </w:rPr>
        <mc:AlternateContent>
          <mc:Choice Requires="wps">
            <w:drawing>
              <wp:anchor distT="0" distB="0" distL="114300" distR="114300" simplePos="0" relativeHeight="251667456" behindDoc="0" locked="0" layoutInCell="1" allowOverlap="1">
                <wp:simplePos x="0" y="0"/>
                <wp:positionH relativeFrom="column">
                  <wp:posOffset>695960</wp:posOffset>
                </wp:positionH>
                <wp:positionV relativeFrom="paragraph">
                  <wp:posOffset>738505</wp:posOffset>
                </wp:positionV>
                <wp:extent cx="364490" cy="97790"/>
                <wp:effectExtent l="1270" t="4445" r="15240" b="12065"/>
                <wp:wrapNone/>
                <wp:docPr id="50" name="AutoShape 7"/>
                <wp:cNvGraphicFramePr/>
                <a:graphic xmlns:a="http://schemas.openxmlformats.org/drawingml/2006/main">
                  <a:graphicData uri="http://schemas.microsoft.com/office/word/2010/wordprocessingShape">
                    <wps:wsp>
                      <wps:cNvCnPr/>
                      <wps:spPr bwMode="auto">
                        <a:xfrm flipV="1">
                          <a:off x="0" y="0"/>
                          <a:ext cx="364490" cy="97790"/>
                        </a:xfrm>
                        <a:prstGeom prst="straightConnector1">
                          <a:avLst/>
                        </a:prstGeom>
                        <a:noFill/>
                        <a:ln w="9525">
                          <a:solidFill>
                            <a:srgbClr val="000000"/>
                          </a:solidFill>
                          <a:round/>
                        </a:ln>
                      </wps:spPr>
                      <wps:bodyPr rot="0">
                        <a:noAutofit/>
                      </wps:bodyPr>
                    </wps:wsp>
                  </a:graphicData>
                </a:graphic>
              </wp:anchor>
            </w:drawing>
          </mc:Choice>
          <mc:Fallback>
            <w:pict>
              <v:shape id="AutoShape 7" o:spid="_x0000_s1026" o:spt="32" type="#_x0000_t32" style="position:absolute;left:0pt;flip:y;margin-left:54.8pt;margin-top:58.15pt;height:7.7pt;width:28.7pt;z-index:251667456;mso-width-relative:page;mso-height-relative:page;" filled="f" stroked="t" coordsize="21600,21600" o:gfxdata="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">
                <v:fill on="f" focussize="0,0"/>
                <v:stroke color="#000000" joinstyle="round"/>
                <v:imagedata o:title=""/>
                <o:lock v:ext="edit" aspectratio="f"/>
              </v:shape>
            </w:pict>
          </mc:Fallback>
        </mc:AlternateContent>
      </w:r>
      <w:r>
        <w:rPr>
          <w:rFonts w:hint="default" w:ascii="宋体" w:hAnsi="宋体" w:eastAsia="宋体" w:cs="宋体"/>
          <w:sz w:val="24"/>
          <w:szCs w:val="24"/>
          <w:lang w:val="en-US" w:eastAsia="zh-CN" w:bidi="ar-SA"/>
        </w:rPr>
        <mc:AlternateContent>
          <mc:Choice Requires="wps">
            <w:drawing>
              <wp:anchor distT="0" distB="0" distL="114300" distR="114300" simplePos="0" relativeHeight="251666432" behindDoc="0" locked="0" layoutInCell="1" allowOverlap="1">
                <wp:simplePos x="0" y="0"/>
                <wp:positionH relativeFrom="column">
                  <wp:posOffset>4843145</wp:posOffset>
                </wp:positionH>
                <wp:positionV relativeFrom="paragraph">
                  <wp:posOffset>115570</wp:posOffset>
                </wp:positionV>
                <wp:extent cx="577215" cy="92075"/>
                <wp:effectExtent l="635" t="4445" r="12700" b="17780"/>
                <wp:wrapNone/>
                <wp:docPr id="51" name="AutoShape 8"/>
                <wp:cNvGraphicFramePr/>
                <a:graphic xmlns:a="http://schemas.openxmlformats.org/drawingml/2006/main">
                  <a:graphicData uri="http://schemas.microsoft.com/office/word/2010/wordprocessingShape">
                    <wps:wsp>
                      <wps:cNvCnPr/>
                      <wps:spPr bwMode="auto">
                        <a:xfrm flipV="1">
                          <a:off x="0" y="0"/>
                          <a:ext cx="577215" cy="92075"/>
                        </a:xfrm>
                        <a:prstGeom prst="straightConnector1">
                          <a:avLst/>
                        </a:prstGeom>
                        <a:noFill/>
                        <a:ln w="9525">
                          <a:solidFill>
                            <a:srgbClr val="000000"/>
                          </a:solidFill>
                          <a:round/>
                        </a:ln>
                      </wps:spPr>
                      <wps:bodyPr rot="0">
                        <a:noAutofit/>
                      </wps:bodyPr>
                    </wps:wsp>
                  </a:graphicData>
                </a:graphic>
              </wp:anchor>
            </w:drawing>
          </mc:Choice>
          <mc:Fallback>
            <w:pict>
              <v:shape id="AutoShape 8" o:spid="_x0000_s1026" o:spt="32" type="#_x0000_t32" style="position:absolute;left:0pt;flip:y;margin-left:381.35pt;margin-top:9.1pt;height:7.25pt;width:45.45pt;z-index:251666432;mso-width-relative:page;mso-height-relative:page;" filled="f" stroked="t" coordsize="21600,21600" o:gfxdata="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DDSVhT1gAAAAkBAAAPAAAAAAAAAAEAIAAAACIA&#10;AABkcnMvZG93bnJldi54bWxQSwECFAAUAAAACACHTuJAnscWRtIBAACwAwAADgAAAAAAAAABACAA&#10;AAAlAQAAZHJzL2Uyb0RvYy54bWxQSwUGAAAAAAYABgBZAQAAaQUAAAAA&#10;">
                <v:fill on="f" focussize="0,0"/>
                <v:stroke color="#000000" joinstyle="round"/>
                <v:imagedata o:title=""/>
                <o:lock v:ext="edit" aspectratio="f"/>
              </v:shape>
            </w:pict>
          </mc:Fallback>
        </mc:AlternateContent>
      </w:r>
      <w:r>
        <w:rPr>
          <w:rFonts w:hint="eastAsia" w:ascii="宋体" w:hAnsi="宋体" w:eastAsia="宋体" w:cs="宋体"/>
          <w:sz w:val="24"/>
          <w:szCs w:val="24"/>
          <w:shd w:val="clear" w:color="auto" w:fill="FFFFFF"/>
          <w:lang w:val="en-US" w:eastAsia="zh-CN" w:bidi="ar-SA"/>
        </w:rPr>
        <w:t>1.</w:t>
      </w:r>
      <w:r>
        <w:rPr>
          <w:rFonts w:hint="eastAsia" w:ascii="宋体" w:hAnsi="宋体" w:eastAsia="宋体" w:cs="宋体"/>
          <w:i w:val="0"/>
          <w:sz w:val="21"/>
          <w:szCs w:val="24"/>
          <w:u w:val="single"/>
          <w:shd w:val="clear" w:color="auto" w:fill="FFFFFF"/>
          <w:lang w:val="en-US" w:eastAsia="zh-CN" w:bidi="ar-SA"/>
        </w:rPr>
        <w:t>（产品名称1）</w:t>
      </w:r>
      <w:r>
        <w:rPr>
          <w:rFonts w:hint="eastAsia" w:ascii="宋体" w:hAnsi="宋体" w:eastAsia="宋体" w:cs="宋体"/>
          <w:i w:val="0"/>
          <w:sz w:val="21"/>
          <w:szCs w:val="24"/>
          <w:shd w:val="clear" w:color="auto" w:fill="FFFFFF"/>
          <w:vertAlign w:val="superscript"/>
          <w:lang w:val="en-US" w:eastAsia="zh-CN" w:bidi="ar-SA"/>
        </w:rPr>
        <w:t>1</w:t>
      </w:r>
      <w:r>
        <w:rPr>
          <w:rFonts w:hint="eastAsia" w:ascii="宋体" w:hAnsi="宋体" w:eastAsia="宋体" w:cs="宋体"/>
          <w:sz w:val="24"/>
          <w:szCs w:val="24"/>
          <w:shd w:val="clear" w:color="auto" w:fill="FFFFFF"/>
          <w:lang w:val="en-US" w:eastAsia="zh-CN" w:bidi="ar-SA"/>
        </w:rPr>
        <w:t>，生产厂为</w:t>
      </w:r>
      <w:r>
        <w:rPr>
          <w:rFonts w:hint="eastAsia" w:ascii="宋体" w:hAnsi="宋体" w:eastAsia="宋体" w:cs="宋体"/>
          <w:i w:val="0"/>
          <w:sz w:val="21"/>
          <w:szCs w:val="24"/>
          <w:u w:val="single"/>
          <w:shd w:val="clear" w:color="auto" w:fill="FFFFFF"/>
          <w:lang w:val="en-US" w:eastAsia="zh-CN" w:bidi="ar-SA"/>
        </w:rPr>
        <w:t>（厂名）</w:t>
      </w:r>
      <w:r>
        <w:rPr>
          <w:rFonts w:hint="eastAsia" w:ascii="宋体" w:hAnsi="宋体" w:eastAsia="宋体" w:cs="宋体"/>
          <w:i w:val="0"/>
          <w:sz w:val="21"/>
          <w:szCs w:val="24"/>
          <w:shd w:val="clear" w:color="auto" w:fill="FFFFFF"/>
          <w:vertAlign w:val="superscript"/>
          <w:lang w:val="en-US" w:eastAsia="zh-CN" w:bidi="ar-SA"/>
        </w:rPr>
        <w:t>2</w:t>
      </w:r>
      <w:r>
        <w:rPr>
          <w:rFonts w:hint="eastAsia" w:ascii="宋体" w:hAnsi="宋体" w:eastAsia="宋体" w:cs="宋体"/>
          <w:sz w:val="24"/>
          <w:szCs w:val="24"/>
          <w:shd w:val="clear" w:color="auto" w:fill="FFFFFF"/>
          <w:lang w:val="en-US" w:eastAsia="zh-CN" w:bidi="ar-SA"/>
        </w:rPr>
        <w:t>，厂址为</w:t>
      </w:r>
      <w:r>
        <w:rPr>
          <w:rFonts w:hint="eastAsia" w:ascii="宋体" w:hAnsi="宋体" w:eastAsia="宋体" w:cs="宋体"/>
          <w:i w:val="0"/>
          <w:sz w:val="21"/>
          <w:szCs w:val="24"/>
          <w:u w:val="single"/>
          <w:shd w:val="clear" w:color="auto" w:fill="FFFFFF"/>
          <w:lang w:val="en-US" w:eastAsia="zh-CN" w:bidi="ar-SA"/>
        </w:rPr>
        <w:t>（生产厂址）</w:t>
      </w:r>
      <w:r>
        <w:rPr>
          <w:rFonts w:hint="eastAsia" w:ascii="宋体" w:hAnsi="宋体" w:eastAsia="宋体" w:cs="宋体"/>
          <w:sz w:val="24"/>
          <w:szCs w:val="24"/>
          <w:shd w:val="clear" w:color="auto" w:fill="FFFFFF"/>
          <w:lang w:val="en-US" w:eastAsia="zh-CN" w:bidi="ar-SA"/>
        </w:rPr>
        <w:t>。</w:t>
      </w:r>
      <w:r>
        <w:rPr>
          <w:rFonts w:hint="eastAsia" w:ascii="宋体" w:hAnsi="宋体" w:eastAsia="宋体" w:cs="宋体"/>
          <w:sz w:val="24"/>
          <w:szCs w:val="24"/>
          <w:u w:val="single"/>
          <w:shd w:val="clear" w:color="auto" w:fill="FFFFFF"/>
          <w:lang w:val="en-US" w:eastAsia="zh-CN" w:bidi="ar-SA"/>
        </w:rPr>
        <w:t xml:space="preserve"> </w:t>
      </w:r>
      <w:r>
        <w:rPr>
          <w:rFonts w:hint="eastAsia" w:ascii="宋体" w:hAnsi="宋体" w:eastAsia="宋体" w:cs="宋体"/>
          <w:i w:val="0"/>
          <w:sz w:val="21"/>
          <w:szCs w:val="24"/>
          <w:u w:val="single"/>
          <w:shd w:val="clear" w:color="auto" w:fill="FFFFFF"/>
          <w:lang w:val="en-US" w:eastAsia="zh-CN" w:bidi="ar-SA"/>
        </w:rPr>
        <w:t xml:space="preserve">（产品名称1） </w:t>
      </w:r>
      <w:r>
        <w:rPr>
          <w:rFonts w:hint="eastAsia" w:ascii="宋体" w:hAnsi="宋体" w:eastAsia="宋体" w:cs="宋体"/>
          <w:sz w:val="24"/>
          <w:szCs w:val="24"/>
          <w:shd w:val="clear" w:color="auto" w:fill="FFFFFF"/>
          <w:lang w:val="en-US" w:eastAsia="zh-CN" w:bidi="ar-SA"/>
        </w:rPr>
        <w:t>的中国境内生产的组件成本占比≥</w:t>
      </w:r>
      <w:r>
        <w:rPr>
          <w:rFonts w:hint="eastAsia" w:ascii="宋体" w:hAnsi="宋体" w:eastAsia="宋体" w:cs="宋体"/>
          <w:i w:val="0"/>
          <w:sz w:val="21"/>
          <w:szCs w:val="24"/>
          <w:u w:val="single"/>
          <w:shd w:val="clear" w:color="auto" w:fill="FFFFFF"/>
          <w:lang w:val="en-US" w:eastAsia="zh-CN" w:bidi="ar-SA"/>
        </w:rPr>
        <w:t>（规定比例）</w:t>
      </w:r>
      <w:r>
        <w:rPr>
          <w:rFonts w:hint="eastAsia" w:ascii="宋体" w:hAnsi="宋体" w:eastAsia="宋体" w:cs="宋体"/>
          <w:i w:val="0"/>
          <w:sz w:val="21"/>
          <w:szCs w:val="24"/>
          <w:shd w:val="clear" w:color="auto" w:fill="FFFFFF"/>
          <w:vertAlign w:val="superscript"/>
          <w:lang w:val="en-US" w:eastAsia="zh-CN" w:bidi="ar-SA"/>
        </w:rPr>
        <w:t>3</w:t>
      </w:r>
      <w:r>
        <w:rPr>
          <w:rFonts w:hint="eastAsia" w:ascii="宋体" w:hAnsi="宋体" w:eastAsia="宋体" w:cs="宋体"/>
          <w:sz w:val="24"/>
          <w:szCs w:val="24"/>
          <w:shd w:val="clear" w:color="auto" w:fill="FFFFFF"/>
          <w:lang w:val="en-US" w:eastAsia="zh-CN" w:bidi="ar-SA"/>
        </w:rPr>
        <w:t>。</w:t>
      </w:r>
      <w:r>
        <w:rPr>
          <w:rFonts w:hint="eastAsia" w:ascii="宋体" w:hAnsi="宋体" w:eastAsia="宋体" w:cs="宋体"/>
          <w:i w:val="0"/>
          <w:sz w:val="21"/>
          <w:szCs w:val="24"/>
          <w:u w:val="single"/>
          <w:shd w:val="clear" w:color="auto" w:fill="FFFFFF"/>
          <w:lang w:val="en-US" w:eastAsia="zh-CN" w:bidi="ar-SA"/>
        </w:rPr>
        <w:t>（产品名称1）</w:t>
      </w:r>
      <w:r>
        <w:rPr>
          <w:rFonts w:hint="eastAsia" w:ascii="宋体" w:hAnsi="宋体" w:eastAsia="宋体" w:cs="宋体"/>
          <w:sz w:val="24"/>
          <w:szCs w:val="24"/>
          <w:shd w:val="clear" w:color="auto" w:fill="FFFFFF"/>
          <w:lang w:val="en-US" w:eastAsia="zh-CN" w:bidi="ar-SA"/>
        </w:rPr>
        <w:t>的</w:t>
      </w:r>
      <w:r>
        <w:rPr>
          <w:rFonts w:hint="eastAsia" w:ascii="宋体" w:hAnsi="宋体" w:eastAsia="宋体" w:cs="宋体"/>
          <w:i w:val="0"/>
          <w:sz w:val="21"/>
          <w:szCs w:val="24"/>
          <w:u w:val="single"/>
          <w:shd w:val="clear" w:color="auto" w:fill="FFFFFF"/>
          <w:lang w:val="en-US" w:eastAsia="zh-CN" w:bidi="ar-SA"/>
        </w:rPr>
        <w:t>（关键组件）</w:t>
      </w:r>
      <w:r>
        <w:rPr>
          <w:rFonts w:hint="eastAsia" w:ascii="宋体" w:hAnsi="宋体" w:eastAsia="宋体" w:cs="宋体"/>
          <w:i w:val="0"/>
          <w:sz w:val="21"/>
          <w:szCs w:val="24"/>
          <w:shd w:val="clear" w:color="auto" w:fill="FFFFFF"/>
          <w:vertAlign w:val="superscript"/>
          <w:lang w:val="en-US" w:eastAsia="zh-CN" w:bidi="ar-SA"/>
        </w:rPr>
        <w:t>4</w:t>
      </w:r>
      <w:r>
        <w:rPr>
          <w:rFonts w:hint="eastAsia" w:ascii="宋体" w:hAnsi="宋体" w:eastAsia="宋体" w:cs="宋体"/>
          <w:sz w:val="24"/>
          <w:szCs w:val="24"/>
          <w:shd w:val="clear" w:color="auto" w:fill="FFFFFF"/>
          <w:lang w:val="en-US" w:eastAsia="zh-CN" w:bidi="ar-SA"/>
        </w:rPr>
        <w:t>在中国境内生产。</w:t>
      </w:r>
      <w:r>
        <w:rPr>
          <w:rFonts w:hint="eastAsia" w:ascii="宋体" w:hAnsi="宋体" w:eastAsia="宋体" w:cs="宋体"/>
          <w:i w:val="0"/>
          <w:sz w:val="21"/>
          <w:szCs w:val="24"/>
          <w:u w:val="single"/>
          <w:shd w:val="clear" w:color="auto" w:fill="FFFFFF"/>
          <w:lang w:val="en-US" w:eastAsia="zh-CN" w:bidi="ar-SA"/>
        </w:rPr>
        <w:t>（产品名称1）</w:t>
      </w:r>
      <w:r>
        <w:rPr>
          <w:rFonts w:hint="eastAsia" w:ascii="宋体" w:hAnsi="宋体" w:eastAsia="宋体" w:cs="宋体"/>
          <w:sz w:val="24"/>
          <w:szCs w:val="24"/>
          <w:shd w:val="clear" w:color="auto" w:fill="FFFFFF"/>
          <w:lang w:val="en-US" w:eastAsia="zh-CN" w:bidi="ar-SA"/>
        </w:rPr>
        <w:t>的</w:t>
      </w:r>
      <w:r>
        <w:rPr>
          <w:rFonts w:hint="eastAsia" w:ascii="宋体" w:hAnsi="宋体" w:eastAsia="宋体" w:cs="宋体"/>
          <w:i w:val="0"/>
          <w:sz w:val="21"/>
          <w:szCs w:val="24"/>
          <w:u w:val="single"/>
          <w:shd w:val="clear" w:color="auto" w:fill="FFFFFF"/>
          <w:lang w:val="en-US" w:eastAsia="zh-CN" w:bidi="ar-SA"/>
        </w:rPr>
        <w:t>（关键工序）</w:t>
      </w:r>
      <w:r>
        <w:rPr>
          <w:rFonts w:hint="eastAsia" w:ascii="宋体" w:hAnsi="宋体" w:eastAsia="宋体" w:cs="宋体"/>
          <w:i w:val="0"/>
          <w:sz w:val="21"/>
          <w:szCs w:val="24"/>
          <w:shd w:val="clear" w:color="auto" w:fill="FFFFFF"/>
          <w:vertAlign w:val="superscript"/>
          <w:lang w:val="en-US" w:eastAsia="zh-CN" w:bidi="ar-SA"/>
        </w:rPr>
        <w:t>5</w:t>
      </w:r>
      <w:r>
        <w:rPr>
          <w:rFonts w:hint="eastAsia" w:ascii="宋体" w:hAnsi="宋体" w:eastAsia="宋体" w:cs="宋体"/>
          <w:sz w:val="24"/>
          <w:szCs w:val="24"/>
          <w:shd w:val="clear" w:color="auto" w:fill="FFFFFF"/>
          <w:lang w:val="en-US" w:eastAsia="zh-CN" w:bidi="ar-SA"/>
        </w:rPr>
        <w:t>在中国境内完成。</w:t>
      </w:r>
    </w:p>
    <w:p w14:paraId="3DEC2066">
      <w:pPr>
        <w:widowControl w:val="0"/>
        <w:spacing w:before="30" w:beforeAutospacing="0" w:after="30" w:afterAutospacing="0" w:line="360" w:lineRule="auto"/>
        <w:ind w:firstLine="420"/>
        <w:jc w:val="left"/>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mc:AlternateContent>
          <mc:Choice Requires="wps">
            <w:drawing>
              <wp:anchor distT="0" distB="0" distL="114300" distR="114300" simplePos="0" relativeHeight="251670528" behindDoc="0" locked="0" layoutInCell="1" allowOverlap="1">
                <wp:simplePos x="0" y="0"/>
                <wp:positionH relativeFrom="column">
                  <wp:posOffset>4714240</wp:posOffset>
                </wp:positionH>
                <wp:positionV relativeFrom="paragraph">
                  <wp:posOffset>78740</wp:posOffset>
                </wp:positionV>
                <wp:extent cx="718185" cy="97790"/>
                <wp:effectExtent l="635" t="4445" r="5080" b="12065"/>
                <wp:wrapNone/>
                <wp:docPr id="52" name="AutoShape 17"/>
                <wp:cNvGraphicFramePr/>
                <a:graphic xmlns:a="http://schemas.openxmlformats.org/drawingml/2006/main">
                  <a:graphicData uri="http://schemas.microsoft.com/office/word/2010/wordprocessingShape">
                    <wps:wsp>
                      <wps:cNvCnPr/>
                      <wps:spPr bwMode="auto">
                        <a:xfrm flipV="1">
                          <a:off x="0" y="0"/>
                          <a:ext cx="718185" cy="97790"/>
                        </a:xfrm>
                        <a:prstGeom prst="straightConnector1">
                          <a:avLst/>
                        </a:prstGeom>
                        <a:noFill/>
                        <a:ln w="9525">
                          <a:solidFill>
                            <a:srgbClr val="000000"/>
                          </a:solidFill>
                          <a:round/>
                        </a:ln>
                      </wps:spPr>
                      <wps:bodyPr rot="0">
                        <a:noAutofit/>
                      </wps:bodyPr>
                    </wps:wsp>
                  </a:graphicData>
                </a:graphic>
              </wp:anchor>
            </w:drawing>
          </mc:Choice>
          <mc:Fallback>
            <w:pict>
              <v:shape id="AutoShape 17" o:spid="_x0000_s1026" o:spt="32" type="#_x0000_t32" style="position:absolute;left:0pt;flip:y;margin-left:371.2pt;margin-top:6.2pt;height:7.7pt;width:56.55pt;z-index:251670528;mso-width-relative:page;mso-height-relative:page;" filled="f" stroked="t" coordsize="21600,21600" o:gfxdata="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fKKjXNcAAAAJAQAADwAAAAAAAAABACAA&#10;AAAiAAAAZHJzL2Rvd25yZXYueG1sUEsBAhQAFAAAAAgAh07iQNu0/PLVAQAAsQMAAA4AAAAAAAAA&#10;AQAgAAAAJgEAAGRycy9lMm9Eb2MueG1sUEsFBgAAAAAGAAYAWQEAAG0FAAAAAA==&#10;">
                <v:fill on="f" focussize="0,0"/>
                <v:stroke color="#000000" joinstyle="round"/>
                <v:imagedata o:title=""/>
                <o:lock v:ext="edit" aspectratio="f"/>
              </v:shape>
            </w:pict>
          </mc:Fallback>
        </mc:AlternateContent>
      </w:r>
      <w:r>
        <w:rPr>
          <w:rFonts w:hint="default" w:ascii="宋体" w:hAnsi="宋体" w:eastAsia="宋体" w:cs="宋体"/>
          <w:sz w:val="24"/>
          <w:szCs w:val="24"/>
          <w:lang w:val="en-US" w:eastAsia="zh-CN" w:bidi="ar-SA"/>
        </w:rPr>
        <mc:AlternateContent>
          <mc:Choice Requires="wps">
            <w:drawing>
              <wp:anchor distT="0" distB="0" distL="114300" distR="114300" simplePos="0" relativeHeight="251664384" behindDoc="0" locked="0" layoutInCell="1" allowOverlap="1">
                <wp:simplePos x="0" y="0"/>
                <wp:positionH relativeFrom="column">
                  <wp:posOffset>1210310</wp:posOffset>
                </wp:positionH>
                <wp:positionV relativeFrom="paragraph">
                  <wp:posOffset>673735</wp:posOffset>
                </wp:positionV>
                <wp:extent cx="908685" cy="140970"/>
                <wp:effectExtent l="635" t="4445" r="5080" b="6985"/>
                <wp:wrapNone/>
                <wp:docPr id="53" name="AutoShape 11"/>
                <wp:cNvGraphicFramePr/>
                <a:graphic xmlns:a="http://schemas.openxmlformats.org/drawingml/2006/main">
                  <a:graphicData uri="http://schemas.microsoft.com/office/word/2010/wordprocessingShape">
                    <wps:wsp>
                      <wps:cNvCnPr/>
                      <wps:spPr bwMode="auto">
                        <a:xfrm flipV="1">
                          <a:off x="0" y="0"/>
                          <a:ext cx="908685" cy="140970"/>
                        </a:xfrm>
                        <a:prstGeom prst="straightConnector1">
                          <a:avLst/>
                        </a:prstGeom>
                        <a:noFill/>
                        <a:ln w="9525">
                          <a:solidFill>
                            <a:srgbClr val="000000"/>
                          </a:solidFill>
                          <a:round/>
                        </a:ln>
                      </wps:spPr>
                      <wps:bodyPr rot="0">
                        <a:noAutofit/>
                      </wps:bodyPr>
                    </wps:wsp>
                  </a:graphicData>
                </a:graphic>
              </wp:anchor>
            </w:drawing>
          </mc:Choice>
          <mc:Fallback>
            <w:pict>
              <v:shape id="AutoShape 11" o:spid="_x0000_s1026" o:spt="32" type="#_x0000_t32" style="position:absolute;left:0pt;flip:y;margin-left:95.3pt;margin-top:53.05pt;height:11.1pt;width:71.55pt;z-index:251664384;mso-width-relative:page;mso-height-relative:page;" filled="f" stroked="t" coordsize="21600,21600" o:gfxdata="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ADO0bE2AAAAAsBAAAPAAAAAAAAAAEA&#10;IAAAACIAAABkcnMvZG93bnJldi54bWxQSwECFAAUAAAACACHTuJAXVYbktYBAACyAwAADgAAAAAA&#10;AAABACAAAAAnAQAAZHJzL2Uyb0RvYy54bWxQSwUGAAAAAAYABgBZAQAAbwUAAAAA&#10;">
                <v:fill on="f" focussize="0,0"/>
                <v:stroke color="#000000" joinstyle="round"/>
                <v:imagedata o:title=""/>
                <o:lock v:ext="edit" aspectratio="f"/>
              </v:shape>
            </w:pict>
          </mc:Fallback>
        </mc:AlternateContent>
      </w:r>
      <w:r>
        <w:rPr>
          <w:rFonts w:hint="default" w:ascii="宋体" w:hAnsi="宋体" w:eastAsia="宋体" w:cs="宋体"/>
          <w:sz w:val="24"/>
          <w:szCs w:val="24"/>
          <w:lang w:val="en-US" w:eastAsia="zh-CN" w:bidi="ar-SA"/>
        </w:rPr>
        <mc:AlternateContent>
          <mc:Choice Requires="wps">
            <w:drawing>
              <wp:anchor distT="0" distB="0" distL="114300" distR="114300" simplePos="0" relativeHeight="251665408" behindDoc="0" locked="0" layoutInCell="1" allowOverlap="1">
                <wp:simplePos x="0" y="0"/>
                <wp:positionH relativeFrom="column">
                  <wp:posOffset>123190</wp:posOffset>
                </wp:positionH>
                <wp:positionV relativeFrom="paragraph">
                  <wp:posOffset>692785</wp:posOffset>
                </wp:positionV>
                <wp:extent cx="821690" cy="102870"/>
                <wp:effectExtent l="635" t="4445" r="15875" b="6985"/>
                <wp:wrapNone/>
                <wp:docPr id="54" name="AutoShape 10"/>
                <wp:cNvGraphicFramePr/>
                <a:graphic xmlns:a="http://schemas.openxmlformats.org/drawingml/2006/main">
                  <a:graphicData uri="http://schemas.microsoft.com/office/word/2010/wordprocessingShape">
                    <wps:wsp>
                      <wps:cNvCnPr/>
                      <wps:spPr bwMode="auto">
                        <a:xfrm flipV="1">
                          <a:off x="0" y="0"/>
                          <a:ext cx="821689" cy="102870"/>
                        </a:xfrm>
                        <a:prstGeom prst="straightConnector1">
                          <a:avLst/>
                        </a:prstGeom>
                        <a:noFill/>
                        <a:ln w="9525">
                          <a:solidFill>
                            <a:srgbClr val="000000"/>
                          </a:solidFill>
                          <a:round/>
                        </a:ln>
                      </wps:spPr>
                      <wps:bodyPr rot="0">
                        <a:noAutofit/>
                      </wps:bodyPr>
                    </wps:wsp>
                  </a:graphicData>
                </a:graphic>
              </wp:anchor>
            </w:drawing>
          </mc:Choice>
          <mc:Fallback>
            <w:pict>
              <v:shape id="AutoShape 10" o:spid="_x0000_s1026" o:spt="32" type="#_x0000_t32" style="position:absolute;left:0pt;flip:y;margin-left:9.7pt;margin-top:54.55pt;height:8.1pt;width:64.7pt;z-index:251665408;mso-width-relative:page;mso-height-relative:page;" filled="f" stroked="t" coordsize="21600,21600" o:gfxdata="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Nd2rtHXAAAACgEAAA8AAAAAAAAAAQAg&#10;AAAAIgAAAGRycy9kb3ducmV2LnhtbFBLAQIUABQAAAAIAIdO4kBHYXXW1gEAALIDAAAOAAAAAAAA&#10;AAEAIAAAACYBAABkcnMvZTJvRG9jLnhtbFBLBQYAAAAABgAGAFkBAABuBQAAAAA=&#10;">
                <v:fill on="f" focussize="0,0"/>
                <v:stroke color="#000000" joinstyle="round"/>
                <v:imagedata o:title=""/>
                <o:lock v:ext="edit" aspectratio="f"/>
              </v:shape>
            </w:pict>
          </mc:Fallback>
        </mc:AlternateContent>
      </w:r>
      <w:r>
        <w:rPr>
          <w:rFonts w:hint="default" w:ascii="宋体" w:hAnsi="宋体" w:eastAsia="宋体" w:cs="宋体"/>
          <w:sz w:val="24"/>
          <w:szCs w:val="24"/>
          <w:lang w:val="en-US" w:eastAsia="zh-CN" w:bidi="ar-SA"/>
        </w:rPr>
        <mc:AlternateContent>
          <mc:Choice Requires="wps">
            <w:drawing>
              <wp:anchor distT="0" distB="0" distL="114300" distR="114300" simplePos="0" relativeHeight="251668480" behindDoc="0" locked="0" layoutInCell="1" allowOverlap="1">
                <wp:simplePos x="0" y="0"/>
                <wp:positionH relativeFrom="column">
                  <wp:posOffset>1718945</wp:posOffset>
                </wp:positionH>
                <wp:positionV relativeFrom="paragraph">
                  <wp:posOffset>324485</wp:posOffset>
                </wp:positionV>
                <wp:extent cx="816610" cy="147320"/>
                <wp:effectExtent l="635" t="4445" r="1905" b="19685"/>
                <wp:wrapNone/>
                <wp:docPr id="55" name="AutoShape 2"/>
                <wp:cNvGraphicFramePr/>
                <a:graphic xmlns:a="http://schemas.openxmlformats.org/drawingml/2006/main">
                  <a:graphicData uri="http://schemas.microsoft.com/office/word/2010/wordprocessingShape">
                    <wps:wsp>
                      <wps:cNvCnPr/>
                      <wps:spPr bwMode="auto">
                        <a:xfrm flipV="1">
                          <a:off x="0" y="0"/>
                          <a:ext cx="816610" cy="147320"/>
                        </a:xfrm>
                        <a:prstGeom prst="straightConnector1">
                          <a:avLst/>
                        </a:prstGeom>
                        <a:noFill/>
                        <a:ln w="9525">
                          <a:solidFill>
                            <a:srgbClr val="000000"/>
                          </a:solidFill>
                          <a:round/>
                        </a:ln>
                      </wps:spPr>
                      <wps:bodyPr rot="0">
                        <a:noAutofit/>
                      </wps:bodyPr>
                    </wps:wsp>
                  </a:graphicData>
                </a:graphic>
              </wp:anchor>
            </w:drawing>
          </mc:Choice>
          <mc:Fallback>
            <w:pict>
              <v:shape id="AutoShape 2" o:spid="_x0000_s1026" o:spt="32" type="#_x0000_t32" style="position:absolute;left:0pt;flip:y;margin-left:135.35pt;margin-top:25.55pt;height:11.6pt;width:64.3pt;z-index:251668480;mso-width-relative:page;mso-height-relative:page;" filled="f" stroked="t" coordsize="21600,21600" o:gfxdata="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N3y+D/YAAAACQEAAA8AAAAAAAAAAQAg&#10;AAAAIgAAAGRycy9kb3ducmV2LnhtbFBLAQIUABQAAAAIAIdO4kAojAkb1QEAALEDAAAOAAAAAAAA&#10;AAEAIAAAACcBAABkcnMvZTJvRG9jLnhtbFBLBQYAAAAABgAGAFkBAABuBQAAAAA=&#10;">
                <v:fill on="f" focussize="0,0"/>
                <v:stroke color="#000000" joinstyle="round"/>
                <v:imagedata o:title=""/>
                <o:lock v:ext="edit" aspectratio="f"/>
              </v:shape>
            </w:pict>
          </mc:Fallback>
        </mc:AlternateContent>
      </w:r>
      <w:r>
        <w:rPr>
          <w:rFonts w:hint="default" w:ascii="宋体" w:hAnsi="宋体" w:eastAsia="宋体" w:cs="宋体"/>
          <w:sz w:val="24"/>
          <w:szCs w:val="24"/>
          <w:lang w:val="en-US" w:eastAsia="zh-CN" w:bidi="ar-SA"/>
        </w:rPr>
        <mc:AlternateContent>
          <mc:Choice Requires="wps">
            <w:drawing>
              <wp:anchor distT="0" distB="0" distL="114300" distR="114300" simplePos="0" relativeHeight="251662336" behindDoc="0" locked="0" layoutInCell="1" allowOverlap="1">
                <wp:simplePos x="0" y="0"/>
                <wp:positionH relativeFrom="column">
                  <wp:posOffset>2592705</wp:posOffset>
                </wp:positionH>
                <wp:positionV relativeFrom="paragraph">
                  <wp:posOffset>376555</wp:posOffset>
                </wp:positionV>
                <wp:extent cx="843915" cy="125730"/>
                <wp:effectExtent l="635" t="4445" r="12700" b="22225"/>
                <wp:wrapNone/>
                <wp:docPr id="56" name="AutoShape 12"/>
                <wp:cNvGraphicFramePr/>
                <a:graphic xmlns:a="http://schemas.openxmlformats.org/drawingml/2006/main">
                  <a:graphicData uri="http://schemas.microsoft.com/office/word/2010/wordprocessingShape">
                    <wps:wsp>
                      <wps:cNvCnPr/>
                      <wps:spPr bwMode="auto">
                        <a:xfrm flipV="1">
                          <a:off x="0" y="0"/>
                          <a:ext cx="843915" cy="125730"/>
                        </a:xfrm>
                        <a:prstGeom prst="straightConnector1">
                          <a:avLst/>
                        </a:prstGeom>
                        <a:noFill/>
                        <a:ln w="9525">
                          <a:solidFill>
                            <a:srgbClr val="000000"/>
                          </a:solidFill>
                          <a:round/>
                        </a:ln>
                      </wps:spPr>
                      <wps:bodyPr rot="0">
                        <a:noAutofit/>
                      </wps:bodyPr>
                    </wps:wsp>
                  </a:graphicData>
                </a:graphic>
              </wp:anchor>
            </w:drawing>
          </mc:Choice>
          <mc:Fallback>
            <w:pict>
              <v:shape id="AutoShape 12" o:spid="_x0000_s1026" o:spt="32" type="#_x0000_t32" style="position:absolute;left:0pt;flip:y;margin-left:204.15pt;margin-top:29.65pt;height:9.9pt;width:66.45pt;z-index:251662336;mso-width-relative:page;mso-height-relative:page;" filled="f" stroked="t" coordsize="21600,21600" o:gfxdata="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0n7THNgAAAAJAQAADwAAAAAAAAAB&#10;ACAAAAAiAAAAZHJzL2Rvd25yZXYueG1sUEsBAhQAFAAAAAgAh07iQFHHZRvXAQAAsgMAAA4AAAAA&#10;AAAAAQAgAAAAJwEAAGRycy9lMm9Eb2MueG1sUEsFBgAAAAAGAAYAWQEAAHAFAAAAAA==&#10;">
                <v:fill on="f" focussize="0,0"/>
                <v:stroke color="#000000" joinstyle="round"/>
                <v:imagedata o:title=""/>
                <o:lock v:ext="edit" aspectratio="f"/>
              </v:shape>
            </w:pict>
          </mc:Fallback>
        </mc:AlternateContent>
      </w:r>
      <w:r>
        <w:rPr>
          <w:rFonts w:hint="default" w:ascii="宋体" w:hAnsi="宋体" w:eastAsia="宋体" w:cs="宋体"/>
          <w:sz w:val="24"/>
          <w:szCs w:val="24"/>
          <w:lang w:val="en-US" w:eastAsia="zh-CN" w:bidi="ar-SA"/>
        </w:rPr>
        <mc:AlternateContent>
          <mc:Choice Requires="wps">
            <w:drawing>
              <wp:anchor distT="0" distB="0" distL="114300" distR="114300" simplePos="0" relativeHeight="251663360" behindDoc="0" locked="0" layoutInCell="1" allowOverlap="1">
                <wp:simplePos x="0" y="0"/>
                <wp:positionH relativeFrom="column">
                  <wp:posOffset>3682365</wp:posOffset>
                </wp:positionH>
                <wp:positionV relativeFrom="paragraph">
                  <wp:posOffset>372745</wp:posOffset>
                </wp:positionV>
                <wp:extent cx="849630" cy="120015"/>
                <wp:effectExtent l="635" t="4445" r="6985" b="8890"/>
                <wp:wrapNone/>
                <wp:docPr id="57" name="AutoShape 13"/>
                <wp:cNvGraphicFramePr/>
                <a:graphic xmlns:a="http://schemas.openxmlformats.org/drawingml/2006/main">
                  <a:graphicData uri="http://schemas.microsoft.com/office/word/2010/wordprocessingShape">
                    <wps:wsp>
                      <wps:cNvCnPr/>
                      <wps:spPr bwMode="auto">
                        <a:xfrm flipV="1">
                          <a:off x="0" y="0"/>
                          <a:ext cx="849630" cy="120015"/>
                        </a:xfrm>
                        <a:prstGeom prst="straightConnector1">
                          <a:avLst/>
                        </a:prstGeom>
                        <a:noFill/>
                        <a:ln w="9525">
                          <a:solidFill>
                            <a:srgbClr val="000000"/>
                          </a:solidFill>
                          <a:round/>
                        </a:ln>
                      </wps:spPr>
                      <wps:bodyPr rot="0">
                        <a:noAutofit/>
                      </wps:bodyPr>
                    </wps:wsp>
                  </a:graphicData>
                </a:graphic>
              </wp:anchor>
            </w:drawing>
          </mc:Choice>
          <mc:Fallback>
            <w:pict>
              <v:shape id="AutoShape 13" o:spid="_x0000_s1026" o:spt="32" type="#_x0000_t32" style="position:absolute;left:0pt;flip:y;margin-left:289.95pt;margin-top:29.35pt;height:9.45pt;width:66.9pt;z-index:251663360;mso-width-relative:page;mso-height-relative:page;" filled="f" stroked="t" coordsize="21600,21600" o:gfxdata="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">
                <v:fill on="f" focussize="0,0"/>
                <v:stroke color="#000000" joinstyle="round"/>
                <v:imagedata o:title=""/>
                <o:lock v:ext="edit" aspectratio="f"/>
              </v:shape>
            </w:pict>
          </mc:Fallback>
        </mc:AlternateContent>
      </w:r>
      <w:r>
        <w:rPr>
          <w:rFonts w:hint="default" w:ascii="宋体" w:hAnsi="宋体" w:eastAsia="宋体" w:cs="宋体"/>
          <w:sz w:val="24"/>
          <w:szCs w:val="24"/>
          <w:lang w:val="en-US" w:eastAsia="zh-CN" w:bidi="ar-SA"/>
        </w:rPr>
        <mc:AlternateContent>
          <mc:Choice Requires="wps">
            <w:drawing>
              <wp:anchor distT="0" distB="0" distL="114300" distR="114300" simplePos="0" relativeHeight="251671552" behindDoc="0" locked="0" layoutInCell="1" allowOverlap="1">
                <wp:simplePos x="0" y="0"/>
                <wp:positionH relativeFrom="column">
                  <wp:posOffset>4780915</wp:posOffset>
                </wp:positionH>
                <wp:positionV relativeFrom="paragraph">
                  <wp:posOffset>271780</wp:posOffset>
                </wp:positionV>
                <wp:extent cx="462280" cy="147320"/>
                <wp:effectExtent l="1270" t="4445" r="12700" b="19685"/>
                <wp:wrapNone/>
                <wp:docPr id="58" name="AutoShape 14"/>
                <wp:cNvGraphicFramePr/>
                <a:graphic xmlns:a="http://schemas.openxmlformats.org/drawingml/2006/main">
                  <a:graphicData uri="http://schemas.microsoft.com/office/word/2010/wordprocessingShape">
                    <wps:wsp>
                      <wps:cNvCnPr/>
                      <wps:spPr bwMode="auto">
                        <a:xfrm flipV="1">
                          <a:off x="0" y="0"/>
                          <a:ext cx="462280" cy="147320"/>
                        </a:xfrm>
                        <a:prstGeom prst="straightConnector1">
                          <a:avLst/>
                        </a:prstGeom>
                        <a:noFill/>
                        <a:ln w="9525">
                          <a:solidFill>
                            <a:srgbClr val="000000"/>
                          </a:solidFill>
                          <a:round/>
                        </a:ln>
                      </wps:spPr>
                      <wps:bodyPr rot="0">
                        <a:noAutofit/>
                      </wps:bodyPr>
                    </wps:wsp>
                  </a:graphicData>
                </a:graphic>
              </wp:anchor>
            </w:drawing>
          </mc:Choice>
          <mc:Fallback>
            <w:pict>
              <v:shape id="AutoShape 14" o:spid="_x0000_s1026" o:spt="32" type="#_x0000_t32" style="position:absolute;left:0pt;flip:y;margin-left:376.45pt;margin-top:21.4pt;height:11.6pt;width:36.4pt;z-index:251671552;mso-width-relative:page;mso-height-relative:page;" filled="f" stroked="t" coordsize="21600,21600" o:gfxdata="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APRW+TXAAAACQEAAA8AAAAAAAAAAQAg&#10;AAAAIgAAAGRycy9kb3ducmV2LnhtbFBLAQIUABQAAAAIAIdO4kA9vj6C1gEAALIDAAAOAAAAAAAA&#10;AAEAIAAAACYBAABkcnMvZTJvRG9jLnhtbFBLBQYAAAAABgAGAFkBAABuBQAAAAA=&#10;">
                <v:fill on="f" focussize="0,0"/>
                <v:stroke color="#000000" joinstyle="round"/>
                <v:imagedata o:title=""/>
                <o:lock v:ext="edit" aspectratio="f"/>
              </v:shape>
            </w:pict>
          </mc:Fallback>
        </mc:AlternateContent>
      </w:r>
      <w:r>
        <w:rPr>
          <w:rFonts w:hint="eastAsia" w:ascii="宋体" w:hAnsi="宋体" w:eastAsia="宋体" w:cs="宋体"/>
          <w:sz w:val="24"/>
          <w:szCs w:val="24"/>
          <w:shd w:val="clear" w:color="auto" w:fill="FFFFFF"/>
          <w:lang w:val="en-US" w:eastAsia="zh-CN" w:bidi="ar-SA"/>
        </w:rPr>
        <w:t>2.</w:t>
      </w:r>
      <w:r>
        <w:rPr>
          <w:rFonts w:hint="eastAsia" w:ascii="宋体" w:hAnsi="宋体" w:eastAsia="宋体" w:cs="宋体"/>
          <w:i w:val="0"/>
          <w:sz w:val="21"/>
          <w:szCs w:val="24"/>
          <w:u w:val="single"/>
          <w:shd w:val="clear" w:color="auto" w:fill="FFFFFF"/>
          <w:lang w:val="en-US" w:eastAsia="zh-CN" w:bidi="ar-SA"/>
        </w:rPr>
        <w:t>（产品名称2）</w:t>
      </w:r>
      <w:r>
        <w:rPr>
          <w:rFonts w:hint="eastAsia" w:ascii="宋体" w:hAnsi="宋体" w:eastAsia="宋体" w:cs="宋体"/>
          <w:sz w:val="24"/>
          <w:szCs w:val="24"/>
          <w:shd w:val="clear" w:color="auto" w:fill="FFFFFF"/>
          <w:lang w:val="en-US" w:eastAsia="zh-CN" w:bidi="ar-SA"/>
        </w:rPr>
        <w:t>，生产厂为</w:t>
      </w:r>
      <w:r>
        <w:rPr>
          <w:rFonts w:hint="eastAsia" w:ascii="宋体" w:hAnsi="宋体" w:eastAsia="宋体" w:cs="宋体"/>
          <w:i w:val="0"/>
          <w:sz w:val="21"/>
          <w:szCs w:val="24"/>
          <w:u w:val="single"/>
          <w:shd w:val="clear" w:color="auto" w:fill="FFFFFF"/>
          <w:lang w:val="en-US" w:eastAsia="zh-CN" w:bidi="ar-SA"/>
        </w:rPr>
        <w:t>（厂名）</w:t>
      </w:r>
      <w:r>
        <w:rPr>
          <w:rFonts w:hint="eastAsia" w:ascii="宋体" w:hAnsi="宋体" w:eastAsia="宋体" w:cs="宋体"/>
          <w:sz w:val="24"/>
          <w:szCs w:val="24"/>
          <w:shd w:val="clear" w:color="auto" w:fill="FFFFFF"/>
          <w:lang w:val="en-US" w:eastAsia="zh-CN" w:bidi="ar-SA"/>
        </w:rPr>
        <w:t>，厂址为</w:t>
      </w:r>
      <w:r>
        <w:rPr>
          <w:rFonts w:hint="eastAsia" w:ascii="宋体" w:hAnsi="宋体" w:eastAsia="宋体" w:cs="宋体"/>
          <w:i w:val="0"/>
          <w:sz w:val="21"/>
          <w:szCs w:val="24"/>
          <w:u w:val="single"/>
          <w:shd w:val="clear" w:color="auto" w:fill="FFFFFF"/>
          <w:lang w:val="en-US" w:eastAsia="zh-CN" w:bidi="ar-SA"/>
        </w:rPr>
        <w:t>（生产厂址）</w:t>
      </w:r>
      <w:r>
        <w:rPr>
          <w:rFonts w:hint="eastAsia" w:ascii="宋体" w:hAnsi="宋体" w:eastAsia="宋体" w:cs="宋体"/>
          <w:sz w:val="24"/>
          <w:szCs w:val="24"/>
          <w:shd w:val="clear" w:color="auto" w:fill="FFFFFF"/>
          <w:lang w:val="en-US" w:eastAsia="zh-CN" w:bidi="ar-SA"/>
        </w:rPr>
        <w:t>。</w:t>
      </w:r>
      <w:r>
        <w:rPr>
          <w:rFonts w:hint="eastAsia" w:ascii="宋体" w:hAnsi="宋体" w:eastAsia="宋体" w:cs="宋体"/>
          <w:i w:val="0"/>
          <w:sz w:val="21"/>
          <w:szCs w:val="24"/>
          <w:u w:val="single"/>
          <w:shd w:val="clear" w:color="auto" w:fill="FFFFFF"/>
          <w:lang w:val="en-US" w:eastAsia="zh-CN" w:bidi="ar-SA"/>
        </w:rPr>
        <w:t>（产品名称2）</w:t>
      </w:r>
      <w:r>
        <w:rPr>
          <w:rFonts w:hint="eastAsia" w:ascii="宋体" w:hAnsi="宋体" w:eastAsia="宋体" w:cs="宋体"/>
          <w:sz w:val="24"/>
          <w:szCs w:val="24"/>
          <w:shd w:val="clear" w:color="auto" w:fill="FFFFFF"/>
          <w:lang w:val="en-US" w:eastAsia="zh-CN" w:bidi="ar-SA"/>
        </w:rPr>
        <w:t>的中国境内生产的组件成本占比≥</w:t>
      </w:r>
      <w:r>
        <w:rPr>
          <w:rFonts w:hint="eastAsia" w:ascii="宋体" w:hAnsi="宋体" w:eastAsia="宋体" w:cs="宋体"/>
          <w:i w:val="0"/>
          <w:sz w:val="21"/>
          <w:szCs w:val="24"/>
          <w:u w:val="single"/>
          <w:shd w:val="clear" w:color="auto" w:fill="FFFFFF"/>
          <w:lang w:val="en-US" w:eastAsia="zh-CN" w:bidi="ar-SA"/>
        </w:rPr>
        <w:t>（规定比例）</w:t>
      </w:r>
      <w:r>
        <w:rPr>
          <w:rFonts w:hint="eastAsia" w:ascii="宋体" w:hAnsi="宋体" w:eastAsia="宋体" w:cs="宋体"/>
          <w:sz w:val="24"/>
          <w:szCs w:val="24"/>
          <w:shd w:val="clear" w:color="auto" w:fill="FFFFFF"/>
          <w:lang w:val="en-US" w:eastAsia="zh-CN" w:bidi="ar-SA"/>
        </w:rPr>
        <w:t>。</w:t>
      </w:r>
      <w:r>
        <w:rPr>
          <w:rFonts w:hint="eastAsia" w:ascii="宋体" w:hAnsi="宋体" w:eastAsia="宋体" w:cs="宋体"/>
          <w:i w:val="0"/>
          <w:sz w:val="21"/>
          <w:szCs w:val="24"/>
          <w:u w:val="single"/>
          <w:shd w:val="clear" w:color="auto" w:fill="FFFFFF"/>
          <w:lang w:val="en-US" w:eastAsia="zh-CN" w:bidi="ar-SA"/>
        </w:rPr>
        <w:t>（产品名称2）</w:t>
      </w:r>
      <w:r>
        <w:rPr>
          <w:rFonts w:hint="eastAsia" w:ascii="宋体" w:hAnsi="宋体" w:eastAsia="宋体" w:cs="宋体"/>
          <w:sz w:val="24"/>
          <w:szCs w:val="24"/>
          <w:shd w:val="clear" w:color="auto" w:fill="FFFFFF"/>
          <w:lang w:val="en-US" w:eastAsia="zh-CN" w:bidi="ar-SA"/>
        </w:rPr>
        <w:t>的</w:t>
      </w:r>
      <w:r>
        <w:rPr>
          <w:rFonts w:hint="eastAsia" w:ascii="宋体" w:hAnsi="宋体" w:eastAsia="宋体" w:cs="宋体"/>
          <w:i w:val="0"/>
          <w:sz w:val="21"/>
          <w:szCs w:val="24"/>
          <w:u w:val="single"/>
          <w:shd w:val="clear" w:color="auto" w:fill="FFFFFF"/>
          <w:lang w:val="en-US" w:eastAsia="zh-CN" w:bidi="ar-SA"/>
        </w:rPr>
        <w:t>（关键组件）</w:t>
      </w:r>
      <w:r>
        <w:rPr>
          <w:rFonts w:hint="eastAsia" w:ascii="宋体" w:hAnsi="宋体" w:eastAsia="宋体" w:cs="宋体"/>
          <w:sz w:val="24"/>
          <w:szCs w:val="24"/>
          <w:shd w:val="clear" w:color="auto" w:fill="FFFFFF"/>
          <w:lang w:val="en-US" w:eastAsia="zh-CN" w:bidi="ar-SA"/>
        </w:rPr>
        <w:t>在中国境内生产。</w:t>
      </w:r>
      <w:r>
        <w:rPr>
          <w:rFonts w:hint="eastAsia" w:ascii="宋体" w:hAnsi="宋体" w:eastAsia="宋体" w:cs="宋体"/>
          <w:i w:val="0"/>
          <w:sz w:val="21"/>
          <w:szCs w:val="24"/>
          <w:u w:val="single"/>
          <w:shd w:val="clear" w:color="auto" w:fill="FFFFFF"/>
          <w:lang w:val="en-US" w:eastAsia="zh-CN" w:bidi="ar-SA"/>
        </w:rPr>
        <w:t>（产品名称2）</w:t>
      </w:r>
      <w:r>
        <w:rPr>
          <w:rFonts w:hint="eastAsia" w:ascii="宋体" w:hAnsi="宋体" w:eastAsia="宋体" w:cs="宋体"/>
          <w:sz w:val="24"/>
          <w:szCs w:val="24"/>
          <w:shd w:val="clear" w:color="auto" w:fill="FFFFFF"/>
          <w:lang w:val="en-US" w:eastAsia="zh-CN" w:bidi="ar-SA"/>
        </w:rPr>
        <w:t>的</w:t>
      </w:r>
      <w:r>
        <w:rPr>
          <w:rFonts w:hint="eastAsia" w:ascii="宋体" w:hAnsi="宋体" w:eastAsia="宋体" w:cs="宋体"/>
          <w:i w:val="0"/>
          <w:sz w:val="21"/>
          <w:szCs w:val="24"/>
          <w:u w:val="single"/>
          <w:shd w:val="clear" w:color="auto" w:fill="FFFFFF"/>
          <w:lang w:val="en-US" w:eastAsia="zh-CN" w:bidi="ar-SA"/>
        </w:rPr>
        <w:t>（关键工序）</w:t>
      </w:r>
      <w:r>
        <w:rPr>
          <w:rFonts w:hint="eastAsia" w:ascii="宋体" w:hAnsi="宋体" w:eastAsia="宋体" w:cs="宋体"/>
          <w:sz w:val="24"/>
          <w:szCs w:val="24"/>
          <w:shd w:val="clear" w:color="auto" w:fill="FFFFFF"/>
          <w:lang w:val="en-US" w:eastAsia="zh-CN" w:bidi="ar-SA"/>
        </w:rPr>
        <w:t>在中国境内完成。</w:t>
      </w:r>
    </w:p>
    <w:p w14:paraId="425E384E">
      <w:pPr>
        <w:widowControl w:val="0"/>
        <w:spacing w:before="30" w:beforeAutospacing="0" w:after="30" w:afterAutospacing="0" w:line="360" w:lineRule="auto"/>
        <w:ind w:firstLine="420"/>
        <w:jc w:val="left"/>
        <w:rPr>
          <w:rFonts w:hint="default" w:ascii="宋体" w:hAnsi="宋体" w:eastAsia="宋体" w:cs="宋体"/>
          <w:sz w:val="24"/>
          <w:szCs w:val="24"/>
          <w:lang w:val="en-US" w:eastAsia="zh-CN" w:bidi="ar-SA"/>
        </w:rPr>
      </w:pPr>
      <w:r>
        <w:rPr>
          <w:rFonts w:hint="eastAsia" w:ascii="宋体" w:hAnsi="宋体" w:eastAsia="宋体" w:cs="宋体"/>
          <w:sz w:val="24"/>
          <w:szCs w:val="24"/>
          <w:shd w:val="clear" w:color="auto" w:fill="FFFFFF"/>
          <w:lang w:val="en-US" w:eastAsia="zh-CN" w:bidi="ar-SA"/>
        </w:rPr>
        <w:t>……</w:t>
      </w:r>
    </w:p>
    <w:p w14:paraId="2D04DC07">
      <w:pPr>
        <w:widowControl w:val="0"/>
        <w:spacing w:before="30" w:beforeAutospacing="0" w:after="30" w:afterAutospacing="0" w:line="360" w:lineRule="auto"/>
        <w:ind w:firstLine="420"/>
        <w:jc w:val="left"/>
        <w:rPr>
          <w:rFonts w:hint="default" w:ascii="宋体" w:hAnsi="宋体" w:eastAsia="宋体" w:cs="宋体"/>
          <w:sz w:val="24"/>
          <w:szCs w:val="24"/>
          <w:lang w:val="en-US" w:eastAsia="zh-CN" w:bidi="ar-SA"/>
        </w:rPr>
      </w:pPr>
      <w:r>
        <w:rPr>
          <w:rFonts w:hint="eastAsia" w:ascii="宋体" w:hAnsi="宋体" w:eastAsia="宋体" w:cs="宋体"/>
          <w:sz w:val="24"/>
          <w:szCs w:val="24"/>
          <w:shd w:val="clear" w:color="auto" w:fill="FFFFFF"/>
          <w:lang w:val="en-US" w:eastAsia="zh-CN" w:bidi="ar-SA"/>
        </w:rPr>
        <w:t>本公司（单位）对上述声明内容的真实性负责。如有虚假，愿承担相应法律责任。</w:t>
      </w:r>
    </w:p>
    <w:p w14:paraId="2FD2FD77">
      <w:pPr>
        <w:widowControl w:val="0"/>
        <w:spacing w:before="30" w:beforeAutospacing="0" w:after="30" w:afterAutospacing="0" w:line="360" w:lineRule="auto"/>
        <w:jc w:val="left"/>
        <w:rPr>
          <w:rFonts w:hint="default" w:ascii="宋体" w:hAnsi="宋体" w:eastAsia="宋体" w:cs="宋体"/>
          <w:sz w:val="24"/>
          <w:szCs w:val="24"/>
          <w:lang w:val="en-US" w:eastAsia="zh-CN" w:bidi="ar-SA"/>
        </w:rPr>
      </w:pPr>
    </w:p>
    <w:p w14:paraId="6A66C660">
      <w:pPr>
        <w:widowControl w:val="0"/>
        <w:spacing w:before="30" w:beforeAutospacing="0" w:after="30" w:afterAutospacing="0" w:line="360" w:lineRule="auto"/>
        <w:ind w:right="480" w:firstLine="4728"/>
        <w:jc w:val="left"/>
        <w:rPr>
          <w:rFonts w:hint="default" w:ascii="宋体" w:hAnsi="宋体" w:eastAsia="宋体" w:cs="宋体"/>
          <w:sz w:val="24"/>
          <w:szCs w:val="24"/>
          <w:lang w:val="en-US" w:eastAsia="zh-CN" w:bidi="ar-SA"/>
        </w:rPr>
      </w:pPr>
      <w:r>
        <w:rPr>
          <w:rFonts w:hint="eastAsia" w:ascii="宋体" w:hAnsi="宋体" w:eastAsia="宋体" w:cs="宋体"/>
          <w:sz w:val="24"/>
          <w:szCs w:val="24"/>
          <w:shd w:val="clear" w:color="auto" w:fill="FFFFFF"/>
          <w:lang w:val="en-US" w:eastAsia="zh-CN" w:bidi="ar-SA"/>
        </w:rPr>
        <w:t>公司（单位）名称（盖章）：　                                        日期：　   年　  月　  日         </w:t>
      </w:r>
    </w:p>
    <w:p w14:paraId="68F541FD">
      <w:pPr>
        <w:keepNext w:val="0"/>
        <w:keepLines w:val="0"/>
        <w:pageBreakBefore w:val="0"/>
        <w:widowControl w:val="0"/>
        <w:spacing w:before="30" w:beforeAutospacing="0" w:after="30" w:afterAutospacing="0" w:line="360" w:lineRule="auto"/>
        <w:jc w:val="left"/>
        <w:rPr>
          <w:rFonts w:hint="eastAsia" w:ascii="宋体" w:hAnsi="宋体" w:eastAsia="宋体" w:cs="宋体"/>
          <w:sz w:val="24"/>
          <w:szCs w:val="24"/>
          <w:lang w:val="en-US" w:eastAsia="zh-CN" w:bidi="ar-SA"/>
        </w:rPr>
      </w:pPr>
      <w:r>
        <w:rPr>
          <w:rFonts w:hint="eastAsia" w:ascii="宋体" w:hAnsi="宋体" w:eastAsia="宋体" w:cs="宋体"/>
          <w:sz w:val="24"/>
          <w:szCs w:val="24"/>
          <w:shd w:val="clear" w:color="auto" w:fill="FFFFFF"/>
          <w:lang w:val="en-US" w:eastAsia="zh-CN" w:bidi="ar-SA"/>
        </w:rPr>
        <w:t>1.产品如有型号，请在“产品名称”栏一并填写。</w:t>
      </w:r>
    </w:p>
    <w:p w14:paraId="6BAA0D0A">
      <w:pPr>
        <w:keepNext w:val="0"/>
        <w:keepLines w:val="0"/>
        <w:pageBreakBefore w:val="0"/>
        <w:widowControl w:val="0"/>
        <w:spacing w:before="30" w:beforeAutospacing="0" w:after="30" w:afterAutospacing="0" w:line="360" w:lineRule="auto"/>
        <w:jc w:val="left"/>
        <w:rPr>
          <w:rFonts w:hint="eastAsia" w:ascii="宋体" w:hAnsi="宋体" w:eastAsia="宋体" w:cs="宋体"/>
          <w:sz w:val="24"/>
          <w:szCs w:val="24"/>
          <w:lang w:val="en-US" w:eastAsia="zh-CN" w:bidi="ar-SA"/>
        </w:rPr>
      </w:pPr>
      <w:r>
        <w:rPr>
          <w:rFonts w:hint="eastAsia" w:ascii="宋体" w:hAnsi="宋体" w:eastAsia="宋体" w:cs="宋体"/>
          <w:sz w:val="24"/>
          <w:szCs w:val="24"/>
          <w:shd w:val="clear" w:color="auto" w:fill="FFFFFF"/>
          <w:lang w:val="en-US" w:eastAsia="zh-CN" w:bidi="ar-SA"/>
        </w:rPr>
        <w:t>2.生产厂名与厂址应与生产厂营业执照载明的相关信息保持一致。</w:t>
      </w:r>
    </w:p>
    <w:p w14:paraId="3F9F4687">
      <w:pPr>
        <w:keepNext w:val="0"/>
        <w:keepLines w:val="0"/>
        <w:pageBreakBefore w:val="0"/>
        <w:widowControl w:val="0"/>
        <w:spacing w:before="30" w:beforeAutospacing="0" w:after="30" w:afterAutospacing="0" w:line="360" w:lineRule="auto"/>
        <w:jc w:val="left"/>
        <w:rPr>
          <w:rFonts w:hint="eastAsia" w:ascii="宋体" w:hAnsi="宋体" w:eastAsia="宋体" w:cs="宋体"/>
          <w:sz w:val="24"/>
          <w:szCs w:val="24"/>
          <w:lang w:val="en-US" w:eastAsia="zh-CN" w:bidi="ar-SA"/>
        </w:rPr>
      </w:pPr>
      <w:r>
        <w:rPr>
          <w:rFonts w:hint="eastAsia" w:ascii="宋体" w:hAnsi="宋体" w:eastAsia="宋体" w:cs="宋体"/>
          <w:sz w:val="24"/>
          <w:szCs w:val="24"/>
          <w:shd w:val="clear" w:color="auto" w:fill="FFFFFF"/>
          <w:lang w:val="en-US" w:eastAsia="zh-CN" w:bidi="ar-SA"/>
        </w:rPr>
        <w:t>3.该产品的中国境内生产的组件成本占比相关要求实施前，“规定比例”栏可不填，下同。</w:t>
      </w:r>
    </w:p>
    <w:p w14:paraId="4A74F307">
      <w:pPr>
        <w:keepNext w:val="0"/>
        <w:keepLines w:val="0"/>
        <w:pageBreakBefore w:val="0"/>
        <w:widowControl w:val="0"/>
        <w:spacing w:before="30" w:beforeAutospacing="0" w:after="30" w:afterAutospacing="0" w:line="360" w:lineRule="auto"/>
        <w:jc w:val="left"/>
        <w:rPr>
          <w:rFonts w:hint="eastAsia" w:ascii="宋体" w:hAnsi="宋体" w:eastAsia="宋体" w:cs="宋体"/>
          <w:sz w:val="24"/>
          <w:szCs w:val="24"/>
          <w:lang w:val="en-US" w:eastAsia="zh-CN" w:bidi="ar-SA"/>
        </w:rPr>
      </w:pPr>
      <w:r>
        <w:rPr>
          <w:rFonts w:hint="eastAsia" w:ascii="宋体" w:hAnsi="宋体" w:eastAsia="宋体" w:cs="宋体"/>
          <w:sz w:val="24"/>
          <w:szCs w:val="24"/>
          <w:shd w:val="clear" w:color="auto" w:fill="FFFFFF"/>
          <w:lang w:val="en-US" w:eastAsia="zh-CN" w:bidi="ar-SA"/>
        </w:rPr>
        <w:t>4.该产品的关键组件要求实施前，“关键组件”栏可不填，下同。</w:t>
      </w:r>
    </w:p>
    <w:p w14:paraId="6A224B2C">
      <w:pPr>
        <w:keepNext w:val="0"/>
        <w:keepLines w:val="0"/>
        <w:pageBreakBefore w:val="0"/>
        <w:widowControl w:val="0"/>
        <w:spacing w:before="30" w:beforeAutospacing="0" w:after="30" w:afterAutospacing="0" w:line="360" w:lineRule="auto"/>
        <w:jc w:val="left"/>
        <w:rPr>
          <w:rFonts w:hint="eastAsia" w:ascii="宋体" w:hAnsi="宋体" w:eastAsia="宋体" w:cs="宋体"/>
          <w:sz w:val="24"/>
          <w:szCs w:val="24"/>
          <w:shd w:val="clear" w:color="auto" w:fill="FFFFFF"/>
          <w:lang w:val="en-US" w:eastAsia="zh-CN" w:bidi="ar-SA"/>
        </w:rPr>
      </w:pPr>
      <w:r>
        <w:rPr>
          <w:rFonts w:hint="eastAsia" w:ascii="宋体" w:hAnsi="宋体" w:eastAsia="宋体" w:cs="宋体"/>
          <w:sz w:val="24"/>
          <w:szCs w:val="24"/>
          <w:shd w:val="clear" w:color="auto" w:fill="FFFFFF"/>
          <w:lang w:val="en-US" w:eastAsia="zh-CN" w:bidi="ar-SA"/>
        </w:rPr>
        <w:t>5.该产品的关键工序要求实施前，“关键工序”栏可不填，下同。</w:t>
      </w:r>
    </w:p>
    <w:p w14:paraId="37626F1E">
      <w:pPr>
        <w:keepNext w:val="0"/>
        <w:keepLines w:val="0"/>
        <w:pageBreakBefore w:val="0"/>
        <w:spacing w:line="360" w:lineRule="auto"/>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6.用斜线划除的地方无需填写。</w:t>
      </w:r>
    </w:p>
    <w:p w14:paraId="615A667B">
      <w:pPr>
        <w:keepNext w:val="0"/>
        <w:keepLines w:val="0"/>
        <w:pageBreakBefore w:val="0"/>
        <w:spacing w:line="360" w:lineRule="auto"/>
        <w:jc w:val="left"/>
        <w:rPr>
          <w:rFonts w:hint="eastAsia" w:ascii="宋体" w:hAnsi="宋体" w:eastAsia="宋体" w:cs="宋体"/>
          <w:sz w:val="24"/>
          <w:szCs w:val="24"/>
        </w:rPr>
      </w:pPr>
      <w:r>
        <w:rPr>
          <w:rFonts w:hint="eastAsia" w:ascii="宋体" w:hAnsi="宋体" w:eastAsia="宋体" w:cs="宋体"/>
          <w:sz w:val="24"/>
          <w:szCs w:val="24"/>
        </w:rPr>
        <w:t>7.请供应商如实填写，如填写有误，将承担一切不利后果。</w:t>
      </w:r>
    </w:p>
    <w:p w14:paraId="74AADCC6">
      <w:pPr>
        <w:keepNext w:val="0"/>
        <w:keepLines w:val="0"/>
        <w:pageBreakBefore w:val="0"/>
        <w:widowControl/>
        <w:shd w:val="clear" w:color="auto" w:fill="FFFFFF"/>
        <w:spacing w:before="0" w:beforeAutospacing="0" w:after="150" w:afterAutospacing="0" w:line="360" w:lineRule="auto"/>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8.供应商提供虚假《声明函》、虚假证明文件谋取中标的，依照《中华人民共和国政府采购法》等法律法规规定追究相应责任。</w:t>
      </w:r>
    </w:p>
    <w:p w14:paraId="776CC4CD">
      <w:pPr>
        <w:rPr>
          <w:rFonts w:hint="eastAsia" w:ascii="宋体" w:hAnsi="宋体" w:eastAsia="宋体" w:cs="宋体"/>
          <w:iCs/>
          <w:sz w:val="21"/>
          <w:szCs w:val="21"/>
        </w:rPr>
      </w:pPr>
      <w:r>
        <w:rPr>
          <w:rFonts w:hint="eastAsia" w:ascii="宋体" w:hAnsi="宋体" w:eastAsia="宋体" w:cs="宋体"/>
          <w:color w:val="333333"/>
          <w:sz w:val="24"/>
          <w:szCs w:val="24"/>
          <w:shd w:val="clear" w:color="auto" w:fill="FFFFFF"/>
          <w:lang w:val="en-US" w:eastAsia="zh-CN" w:bidi="ar-SA"/>
        </w:rPr>
        <w:t>9.</w:t>
      </w:r>
      <w:r>
        <w:rPr>
          <w:rFonts w:hint="eastAsia" w:ascii="宋体" w:hAnsi="宋体" w:eastAsia="宋体" w:cs="宋体"/>
          <w:sz w:val="24"/>
          <w:szCs w:val="24"/>
          <w:lang w:val="en-US" w:eastAsia="zh-CN" w:bidi="ar-SA"/>
        </w:rPr>
        <w:t>中标人的</w:t>
      </w:r>
      <w:r>
        <w:rPr>
          <w:rFonts w:hint="eastAsia" w:ascii="宋体" w:hAnsi="宋体" w:eastAsia="宋体" w:cs="宋体"/>
          <w:color w:val="333333"/>
          <w:sz w:val="24"/>
          <w:szCs w:val="24"/>
          <w:shd w:val="clear" w:color="auto" w:fill="FFFFFF"/>
          <w:lang w:val="en-US" w:eastAsia="zh-CN" w:bidi="ar-SA"/>
        </w:rPr>
        <w:t>《声明函》或有关证明文件</w:t>
      </w:r>
      <w:r>
        <w:rPr>
          <w:rFonts w:hint="eastAsia" w:ascii="宋体" w:hAnsi="宋体" w:eastAsia="宋体" w:cs="宋体"/>
          <w:sz w:val="24"/>
          <w:szCs w:val="24"/>
          <w:lang w:val="en-US" w:eastAsia="zh-CN" w:bidi="ar-SA"/>
        </w:rPr>
        <w:t>随中标结果公开，接受社会监督</w:t>
      </w:r>
    </w:p>
    <w:p w14:paraId="5D541652">
      <w:pPr>
        <w:keepNext/>
        <w:keepLines/>
        <w:spacing w:before="360" w:after="200" w:line="360" w:lineRule="auto"/>
        <w:jc w:val="left"/>
        <w:outlineLvl w:val="1"/>
        <w:rPr>
          <w:rFonts w:hint="eastAsia" w:ascii="宋体" w:hAnsi="宋体" w:eastAsia="宋体" w:cs="宋体"/>
          <w:iCs/>
          <w:sz w:val="21"/>
          <w:szCs w:val="21"/>
        </w:rPr>
      </w:pPr>
      <w:r>
        <w:rPr>
          <w:rFonts w:hint="eastAsia" w:ascii="宋体" w:hAnsi="宋体" w:cs="宋体"/>
          <w:iCs/>
          <w:sz w:val="21"/>
          <w:szCs w:val="21"/>
          <w:lang w:eastAsia="zh-CN"/>
        </w:rPr>
        <w:t>十五、</w:t>
      </w:r>
      <w:r>
        <w:rPr>
          <w:rFonts w:hint="eastAsia" w:ascii="宋体" w:hAnsi="宋体" w:eastAsia="宋体" w:cs="宋体"/>
          <w:iCs/>
          <w:sz w:val="21"/>
          <w:szCs w:val="21"/>
        </w:rPr>
        <w:t>技术要求响应及偏离表</w:t>
      </w:r>
    </w:p>
    <w:p w14:paraId="1A06EA9E">
      <w:pPr>
        <w:tabs>
          <w:tab w:val="left" w:pos="360"/>
        </w:tabs>
        <w:spacing w:line="360" w:lineRule="auto"/>
        <w:jc w:val="center"/>
        <w:rPr>
          <w:rFonts w:hint="eastAsia" w:ascii="宋体" w:hAnsi="宋体" w:eastAsia="宋体" w:cs="宋体"/>
          <w:bCs/>
          <w:sz w:val="21"/>
          <w:szCs w:val="21"/>
        </w:rPr>
      </w:pPr>
      <w:r>
        <w:rPr>
          <w:rFonts w:hint="eastAsia" w:ascii="宋体" w:hAnsi="宋体" w:eastAsia="宋体" w:cs="宋体"/>
          <w:bCs/>
          <w:sz w:val="21"/>
          <w:szCs w:val="21"/>
        </w:rPr>
        <w:t>技术要求响应及偏离表</w:t>
      </w:r>
    </w:p>
    <w:p w14:paraId="6C914867">
      <w:pPr>
        <w:spacing w:line="360" w:lineRule="auto"/>
        <w:jc w:val="left"/>
        <w:rPr>
          <w:rFonts w:hint="eastAsia" w:ascii="宋体" w:hAnsi="宋体" w:eastAsia="宋体" w:cs="宋体"/>
          <w:sz w:val="21"/>
          <w:szCs w:val="21"/>
        </w:rPr>
      </w:pPr>
      <w:r>
        <w:rPr>
          <w:rFonts w:hint="eastAsia" w:ascii="宋体" w:hAnsi="宋体" w:eastAsia="宋体" w:cs="宋体"/>
          <w:color w:val="000000"/>
          <w:sz w:val="21"/>
          <w:szCs w:val="21"/>
        </w:rPr>
        <w:t>项目名称：      项目编号：      分包号：</w:t>
      </w:r>
    </w:p>
    <w:tbl>
      <w:tblPr>
        <w:tblStyle w:val="34"/>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09"/>
        <w:gridCol w:w="3273"/>
        <w:gridCol w:w="3024"/>
        <w:gridCol w:w="1399"/>
      </w:tblGrid>
      <w:tr w14:paraId="2F5D17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809" w:type="dxa"/>
            <w:noWrap w:val="0"/>
            <w:vAlign w:val="center"/>
          </w:tcPr>
          <w:p w14:paraId="14AC3FD4">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序号</w:t>
            </w:r>
          </w:p>
        </w:tc>
        <w:tc>
          <w:tcPr>
            <w:tcW w:w="3273" w:type="dxa"/>
            <w:noWrap w:val="0"/>
            <w:vAlign w:val="center"/>
          </w:tcPr>
          <w:p w14:paraId="2562E128">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招标文件要求</w:t>
            </w:r>
          </w:p>
        </w:tc>
        <w:tc>
          <w:tcPr>
            <w:tcW w:w="3024" w:type="dxa"/>
            <w:noWrap w:val="0"/>
            <w:vAlign w:val="center"/>
          </w:tcPr>
          <w:p w14:paraId="07FF113B">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投标响应情况</w:t>
            </w:r>
          </w:p>
        </w:tc>
        <w:tc>
          <w:tcPr>
            <w:tcW w:w="1399" w:type="dxa"/>
            <w:noWrap w:val="0"/>
            <w:vAlign w:val="center"/>
          </w:tcPr>
          <w:p w14:paraId="698E0D80">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超出、符合或偏离</w:t>
            </w:r>
          </w:p>
        </w:tc>
      </w:tr>
      <w:tr w14:paraId="19FCBD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noWrap w:val="0"/>
            <w:vAlign w:val="center"/>
          </w:tcPr>
          <w:p w14:paraId="2DC2F767">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1</w:t>
            </w:r>
          </w:p>
        </w:tc>
        <w:tc>
          <w:tcPr>
            <w:tcW w:w="3273" w:type="dxa"/>
            <w:noWrap w:val="0"/>
            <w:vAlign w:val="center"/>
          </w:tcPr>
          <w:p w14:paraId="4A074506">
            <w:pPr>
              <w:jc w:val="center"/>
              <w:rPr>
                <w:rFonts w:hint="eastAsia" w:ascii="宋体" w:hAnsi="宋体" w:eastAsia="宋体" w:cs="宋体"/>
                <w:color w:val="000000"/>
                <w:sz w:val="21"/>
                <w:szCs w:val="21"/>
              </w:rPr>
            </w:pPr>
          </w:p>
        </w:tc>
        <w:tc>
          <w:tcPr>
            <w:tcW w:w="3024" w:type="dxa"/>
            <w:noWrap w:val="0"/>
            <w:vAlign w:val="center"/>
          </w:tcPr>
          <w:p w14:paraId="56F4D55D">
            <w:pPr>
              <w:jc w:val="center"/>
              <w:rPr>
                <w:rFonts w:hint="eastAsia" w:ascii="宋体" w:hAnsi="宋体" w:eastAsia="宋体" w:cs="宋体"/>
                <w:color w:val="000000"/>
                <w:sz w:val="21"/>
                <w:szCs w:val="21"/>
              </w:rPr>
            </w:pPr>
          </w:p>
        </w:tc>
        <w:tc>
          <w:tcPr>
            <w:tcW w:w="1399" w:type="dxa"/>
            <w:noWrap w:val="0"/>
            <w:vAlign w:val="center"/>
          </w:tcPr>
          <w:p w14:paraId="198AF359">
            <w:pPr>
              <w:jc w:val="center"/>
              <w:rPr>
                <w:rFonts w:hint="eastAsia" w:ascii="宋体" w:hAnsi="宋体" w:eastAsia="宋体" w:cs="宋体"/>
                <w:color w:val="000000"/>
                <w:sz w:val="21"/>
                <w:szCs w:val="21"/>
              </w:rPr>
            </w:pPr>
          </w:p>
        </w:tc>
      </w:tr>
      <w:tr w14:paraId="358536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noWrap w:val="0"/>
            <w:vAlign w:val="center"/>
          </w:tcPr>
          <w:p w14:paraId="6EA25DB1">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2</w:t>
            </w:r>
          </w:p>
        </w:tc>
        <w:tc>
          <w:tcPr>
            <w:tcW w:w="3273" w:type="dxa"/>
            <w:noWrap w:val="0"/>
            <w:vAlign w:val="center"/>
          </w:tcPr>
          <w:p w14:paraId="2519F440">
            <w:pPr>
              <w:jc w:val="center"/>
              <w:rPr>
                <w:rFonts w:hint="eastAsia" w:ascii="宋体" w:hAnsi="宋体" w:eastAsia="宋体" w:cs="宋体"/>
                <w:color w:val="000000"/>
                <w:sz w:val="21"/>
                <w:szCs w:val="21"/>
              </w:rPr>
            </w:pPr>
          </w:p>
        </w:tc>
        <w:tc>
          <w:tcPr>
            <w:tcW w:w="3024" w:type="dxa"/>
            <w:noWrap w:val="0"/>
            <w:vAlign w:val="center"/>
          </w:tcPr>
          <w:p w14:paraId="0958849E">
            <w:pPr>
              <w:jc w:val="center"/>
              <w:rPr>
                <w:rFonts w:hint="eastAsia" w:ascii="宋体" w:hAnsi="宋体" w:eastAsia="宋体" w:cs="宋体"/>
                <w:color w:val="000000"/>
                <w:sz w:val="21"/>
                <w:szCs w:val="21"/>
              </w:rPr>
            </w:pPr>
          </w:p>
        </w:tc>
        <w:tc>
          <w:tcPr>
            <w:tcW w:w="1399" w:type="dxa"/>
            <w:noWrap w:val="0"/>
            <w:vAlign w:val="center"/>
          </w:tcPr>
          <w:p w14:paraId="4A43F158">
            <w:pPr>
              <w:jc w:val="center"/>
              <w:rPr>
                <w:rFonts w:hint="eastAsia" w:ascii="宋体" w:hAnsi="宋体" w:eastAsia="宋体" w:cs="宋体"/>
                <w:color w:val="000000"/>
                <w:sz w:val="21"/>
                <w:szCs w:val="21"/>
              </w:rPr>
            </w:pPr>
          </w:p>
        </w:tc>
      </w:tr>
      <w:tr w14:paraId="18B7A6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noWrap w:val="0"/>
            <w:vAlign w:val="center"/>
          </w:tcPr>
          <w:p w14:paraId="12E1BDEB">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3</w:t>
            </w:r>
          </w:p>
        </w:tc>
        <w:tc>
          <w:tcPr>
            <w:tcW w:w="3273" w:type="dxa"/>
            <w:noWrap w:val="0"/>
            <w:vAlign w:val="center"/>
          </w:tcPr>
          <w:p w14:paraId="00237815">
            <w:pPr>
              <w:jc w:val="center"/>
              <w:rPr>
                <w:rFonts w:hint="eastAsia" w:ascii="宋体" w:hAnsi="宋体" w:eastAsia="宋体" w:cs="宋体"/>
                <w:color w:val="000000"/>
                <w:sz w:val="21"/>
                <w:szCs w:val="21"/>
              </w:rPr>
            </w:pPr>
          </w:p>
        </w:tc>
        <w:tc>
          <w:tcPr>
            <w:tcW w:w="3024" w:type="dxa"/>
            <w:noWrap w:val="0"/>
            <w:vAlign w:val="center"/>
          </w:tcPr>
          <w:p w14:paraId="483AFA46">
            <w:pPr>
              <w:jc w:val="center"/>
              <w:rPr>
                <w:rFonts w:hint="eastAsia" w:ascii="宋体" w:hAnsi="宋体" w:eastAsia="宋体" w:cs="宋体"/>
                <w:color w:val="000000"/>
                <w:sz w:val="21"/>
                <w:szCs w:val="21"/>
              </w:rPr>
            </w:pPr>
          </w:p>
        </w:tc>
        <w:tc>
          <w:tcPr>
            <w:tcW w:w="1399" w:type="dxa"/>
            <w:noWrap w:val="0"/>
            <w:vAlign w:val="center"/>
          </w:tcPr>
          <w:p w14:paraId="30E1A546">
            <w:pPr>
              <w:jc w:val="center"/>
              <w:rPr>
                <w:rFonts w:hint="eastAsia" w:ascii="宋体" w:hAnsi="宋体" w:eastAsia="宋体" w:cs="宋体"/>
                <w:color w:val="000000"/>
                <w:sz w:val="21"/>
                <w:szCs w:val="21"/>
              </w:rPr>
            </w:pPr>
          </w:p>
        </w:tc>
      </w:tr>
      <w:tr w14:paraId="10D966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noWrap w:val="0"/>
            <w:vAlign w:val="center"/>
          </w:tcPr>
          <w:p w14:paraId="4CBF3549">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273" w:type="dxa"/>
            <w:noWrap w:val="0"/>
            <w:vAlign w:val="center"/>
          </w:tcPr>
          <w:p w14:paraId="337D7B1B">
            <w:pPr>
              <w:jc w:val="center"/>
              <w:rPr>
                <w:rFonts w:hint="eastAsia" w:ascii="宋体" w:hAnsi="宋体" w:eastAsia="宋体" w:cs="宋体"/>
                <w:color w:val="000000"/>
                <w:sz w:val="21"/>
                <w:szCs w:val="21"/>
              </w:rPr>
            </w:pPr>
          </w:p>
        </w:tc>
        <w:tc>
          <w:tcPr>
            <w:tcW w:w="3024" w:type="dxa"/>
            <w:noWrap w:val="0"/>
            <w:vAlign w:val="center"/>
          </w:tcPr>
          <w:p w14:paraId="68C705D8">
            <w:pPr>
              <w:jc w:val="center"/>
              <w:rPr>
                <w:rFonts w:hint="eastAsia" w:ascii="宋体" w:hAnsi="宋体" w:eastAsia="宋体" w:cs="宋体"/>
                <w:color w:val="000000"/>
                <w:sz w:val="21"/>
                <w:szCs w:val="21"/>
              </w:rPr>
            </w:pPr>
          </w:p>
        </w:tc>
        <w:tc>
          <w:tcPr>
            <w:tcW w:w="1399" w:type="dxa"/>
            <w:noWrap w:val="0"/>
            <w:vAlign w:val="center"/>
          </w:tcPr>
          <w:p w14:paraId="4C244F56">
            <w:pPr>
              <w:jc w:val="center"/>
              <w:rPr>
                <w:rFonts w:hint="eastAsia" w:ascii="宋体" w:hAnsi="宋体" w:eastAsia="宋体" w:cs="宋体"/>
                <w:color w:val="000000"/>
                <w:sz w:val="21"/>
                <w:szCs w:val="21"/>
              </w:rPr>
            </w:pPr>
          </w:p>
        </w:tc>
      </w:tr>
    </w:tbl>
    <w:p w14:paraId="0A0639A9">
      <w:pPr>
        <w:spacing w:line="500" w:lineRule="exact"/>
        <w:ind w:firstLine="480"/>
        <w:rPr>
          <w:rFonts w:hint="eastAsia" w:ascii="宋体" w:hAnsi="宋体" w:eastAsia="宋体" w:cs="宋体"/>
          <w:color w:val="000000"/>
          <w:sz w:val="21"/>
          <w:szCs w:val="21"/>
        </w:rPr>
      </w:pPr>
    </w:p>
    <w:p w14:paraId="3FFBBDC8">
      <w:pPr>
        <w:spacing w:line="500" w:lineRule="exact"/>
        <w:ind w:firstLine="480"/>
        <w:rPr>
          <w:rFonts w:hint="eastAsia" w:ascii="宋体" w:hAnsi="宋体" w:eastAsia="宋体" w:cs="宋体"/>
          <w:color w:val="000000"/>
          <w:sz w:val="21"/>
          <w:szCs w:val="21"/>
        </w:rPr>
      </w:pPr>
    </w:p>
    <w:p w14:paraId="43F49226">
      <w:pPr>
        <w:spacing w:line="360" w:lineRule="auto"/>
        <w:ind w:firstLine="480"/>
        <w:rPr>
          <w:rFonts w:hint="eastAsia" w:ascii="宋体" w:hAnsi="宋体" w:eastAsia="宋体" w:cs="宋体"/>
          <w:color w:val="000000"/>
          <w:sz w:val="21"/>
          <w:szCs w:val="21"/>
        </w:rPr>
      </w:pPr>
      <w:r>
        <w:rPr>
          <w:rFonts w:hint="eastAsia" w:ascii="宋体" w:hAnsi="宋体" w:eastAsia="宋体" w:cs="宋体"/>
          <w:color w:val="000000"/>
          <w:sz w:val="21"/>
          <w:szCs w:val="21"/>
        </w:rPr>
        <w:t>投标人（盖章）：</w:t>
      </w:r>
    </w:p>
    <w:p w14:paraId="28A48575">
      <w:pPr>
        <w:spacing w:line="360" w:lineRule="auto"/>
        <w:ind w:firstLine="480"/>
        <w:rPr>
          <w:rFonts w:hint="eastAsia" w:ascii="宋体" w:hAnsi="宋体" w:eastAsia="宋体" w:cs="宋体"/>
          <w:color w:val="000000"/>
          <w:sz w:val="21"/>
          <w:szCs w:val="21"/>
        </w:rPr>
      </w:pPr>
      <w:r>
        <w:rPr>
          <w:rFonts w:hint="eastAsia" w:ascii="宋体" w:hAnsi="宋体" w:eastAsia="宋体" w:cs="宋体"/>
          <w:color w:val="000000"/>
          <w:sz w:val="21"/>
          <w:szCs w:val="21"/>
        </w:rPr>
        <w:t>法定代表人</w:t>
      </w:r>
      <w:r>
        <w:rPr>
          <w:rFonts w:hint="eastAsia" w:ascii="宋体" w:hAnsi="宋体" w:eastAsia="宋体" w:cs="宋体"/>
          <w:sz w:val="21"/>
          <w:szCs w:val="21"/>
        </w:rPr>
        <w:t>（单位负责人）</w:t>
      </w:r>
      <w:r>
        <w:rPr>
          <w:rFonts w:hint="eastAsia" w:ascii="宋体" w:hAnsi="宋体" w:eastAsia="宋体" w:cs="宋体"/>
          <w:color w:val="000000"/>
          <w:sz w:val="21"/>
          <w:szCs w:val="21"/>
        </w:rPr>
        <w:t>或委托代理人（签字或盖章）：</w:t>
      </w:r>
    </w:p>
    <w:p w14:paraId="1A44159A">
      <w:pPr>
        <w:spacing w:line="500" w:lineRule="exact"/>
        <w:ind w:firstLine="480"/>
        <w:rPr>
          <w:rFonts w:hint="eastAsia" w:ascii="宋体" w:hAnsi="宋体" w:eastAsia="宋体" w:cs="宋体"/>
          <w:color w:val="000000"/>
          <w:sz w:val="21"/>
          <w:szCs w:val="21"/>
        </w:rPr>
      </w:pPr>
      <w:r>
        <w:rPr>
          <w:rFonts w:hint="eastAsia" w:ascii="宋体" w:hAnsi="宋体" w:eastAsia="宋体" w:cs="宋体"/>
          <w:color w:val="000000"/>
          <w:sz w:val="21"/>
          <w:szCs w:val="21"/>
        </w:rPr>
        <w:t>日期：    年     月     日</w:t>
      </w:r>
    </w:p>
    <w:p w14:paraId="193423A0">
      <w:pPr>
        <w:rPr>
          <w:rFonts w:hint="eastAsia" w:ascii="宋体" w:hAnsi="宋体" w:eastAsia="宋体" w:cs="宋体"/>
          <w:sz w:val="21"/>
          <w:szCs w:val="21"/>
        </w:rPr>
      </w:pPr>
    </w:p>
    <w:p w14:paraId="67246682">
      <w:pPr>
        <w:rPr>
          <w:rFonts w:hint="eastAsia" w:ascii="宋体" w:hAnsi="宋体" w:eastAsia="宋体" w:cs="宋体"/>
          <w:sz w:val="21"/>
          <w:szCs w:val="21"/>
        </w:rPr>
      </w:pPr>
    </w:p>
    <w:p w14:paraId="31458EDE">
      <w:pPr>
        <w:rPr>
          <w:rFonts w:hint="eastAsia" w:ascii="宋体" w:hAnsi="宋体" w:eastAsia="宋体" w:cs="宋体"/>
          <w:i/>
          <w:iCs/>
          <w:sz w:val="21"/>
          <w:szCs w:val="21"/>
          <w:u w:val="single"/>
        </w:rPr>
      </w:pPr>
      <w:bookmarkStart w:id="14" w:name="_Hlt26955054"/>
      <w:bookmarkEnd w:id="14"/>
      <w:r>
        <w:rPr>
          <w:rFonts w:hint="eastAsia" w:ascii="宋体" w:hAnsi="宋体" w:eastAsia="宋体" w:cs="宋体"/>
          <w:i/>
          <w:iCs/>
          <w:sz w:val="21"/>
          <w:szCs w:val="21"/>
          <w:u w:val="single"/>
        </w:rPr>
        <w:br w:type="page" w:clear="all"/>
      </w:r>
    </w:p>
    <w:p w14:paraId="5138D273">
      <w:pPr>
        <w:keepNext/>
        <w:keepLines/>
        <w:spacing w:before="360" w:after="200" w:line="360" w:lineRule="auto"/>
        <w:jc w:val="left"/>
        <w:outlineLvl w:val="1"/>
        <w:rPr>
          <w:rFonts w:hint="eastAsia" w:ascii="宋体" w:hAnsi="宋体" w:eastAsia="宋体" w:cs="宋体"/>
          <w:iCs/>
          <w:sz w:val="21"/>
          <w:szCs w:val="21"/>
        </w:rPr>
      </w:pPr>
      <w:r>
        <w:rPr>
          <w:rFonts w:hint="eastAsia" w:ascii="宋体" w:hAnsi="宋体" w:eastAsia="宋体" w:cs="宋体"/>
          <w:iCs/>
          <w:sz w:val="21"/>
          <w:szCs w:val="21"/>
        </w:rPr>
        <w:t>十六、商务要求响应及偏离表</w:t>
      </w:r>
    </w:p>
    <w:p w14:paraId="6A38C929">
      <w:pPr>
        <w:tabs>
          <w:tab w:val="left" w:pos="360"/>
        </w:tabs>
        <w:spacing w:line="360" w:lineRule="auto"/>
        <w:jc w:val="center"/>
        <w:rPr>
          <w:rFonts w:hint="eastAsia" w:ascii="宋体" w:hAnsi="宋体" w:eastAsia="宋体" w:cs="宋体"/>
          <w:bCs/>
          <w:sz w:val="21"/>
          <w:szCs w:val="21"/>
        </w:rPr>
      </w:pPr>
      <w:r>
        <w:rPr>
          <w:rFonts w:hint="eastAsia" w:ascii="宋体" w:hAnsi="宋体" w:eastAsia="宋体" w:cs="宋体"/>
          <w:bCs/>
          <w:sz w:val="21"/>
          <w:szCs w:val="21"/>
        </w:rPr>
        <w:t>商务要求响应及偏离表</w:t>
      </w:r>
    </w:p>
    <w:p w14:paraId="15BE3CD9">
      <w:pPr>
        <w:spacing w:line="360" w:lineRule="auto"/>
        <w:jc w:val="left"/>
        <w:rPr>
          <w:rFonts w:hint="eastAsia" w:ascii="宋体" w:hAnsi="宋体" w:eastAsia="宋体" w:cs="宋体"/>
          <w:sz w:val="21"/>
          <w:szCs w:val="21"/>
        </w:rPr>
      </w:pPr>
      <w:r>
        <w:rPr>
          <w:rFonts w:hint="eastAsia" w:ascii="宋体" w:hAnsi="宋体" w:eastAsia="宋体" w:cs="宋体"/>
          <w:color w:val="000000"/>
          <w:sz w:val="21"/>
          <w:szCs w:val="21"/>
        </w:rPr>
        <w:t>项目名称：      项目编号：      分包号：</w:t>
      </w:r>
    </w:p>
    <w:tbl>
      <w:tblPr>
        <w:tblStyle w:val="34"/>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7"/>
        <w:gridCol w:w="3263"/>
        <w:gridCol w:w="3034"/>
        <w:gridCol w:w="1391"/>
      </w:tblGrid>
      <w:tr w14:paraId="1C7278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817" w:type="dxa"/>
            <w:noWrap w:val="0"/>
            <w:vAlign w:val="center"/>
          </w:tcPr>
          <w:p w14:paraId="48E90545">
            <w:pPr>
              <w:jc w:val="center"/>
              <w:rPr>
                <w:rFonts w:hint="eastAsia" w:ascii="宋体" w:hAnsi="宋体" w:eastAsia="宋体" w:cs="宋体"/>
                <w:color w:val="000000"/>
                <w:sz w:val="21"/>
                <w:szCs w:val="21"/>
              </w:rPr>
            </w:pPr>
            <w:bookmarkStart w:id="15" w:name="_Hlt26955056"/>
            <w:bookmarkEnd w:id="15"/>
            <w:bookmarkStart w:id="16" w:name="_Hlt26671343"/>
            <w:bookmarkEnd w:id="16"/>
            <w:bookmarkStart w:id="17" w:name="_Hlt26955064"/>
            <w:bookmarkEnd w:id="17"/>
            <w:bookmarkStart w:id="18" w:name="_Hlt26671372"/>
            <w:bookmarkEnd w:id="18"/>
            <w:bookmarkStart w:id="19" w:name="_Hlt26609391"/>
            <w:bookmarkEnd w:id="19"/>
            <w:bookmarkStart w:id="20" w:name="_Hlt26580838"/>
            <w:bookmarkEnd w:id="20"/>
            <w:bookmarkStart w:id="21" w:name="_Hlt26782999"/>
            <w:bookmarkEnd w:id="21"/>
            <w:bookmarkStart w:id="22" w:name="_Hlt24879081"/>
            <w:bookmarkEnd w:id="22"/>
            <w:r>
              <w:rPr>
                <w:rFonts w:hint="eastAsia" w:ascii="宋体" w:hAnsi="宋体" w:eastAsia="宋体" w:cs="宋体"/>
                <w:color w:val="000000"/>
                <w:sz w:val="21"/>
                <w:szCs w:val="21"/>
              </w:rPr>
              <w:t>序号</w:t>
            </w:r>
          </w:p>
        </w:tc>
        <w:tc>
          <w:tcPr>
            <w:tcW w:w="3263" w:type="dxa"/>
            <w:noWrap w:val="0"/>
            <w:vAlign w:val="center"/>
          </w:tcPr>
          <w:p w14:paraId="340BBC13">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招标文件要求</w:t>
            </w:r>
          </w:p>
        </w:tc>
        <w:tc>
          <w:tcPr>
            <w:tcW w:w="3034" w:type="dxa"/>
            <w:noWrap w:val="0"/>
            <w:vAlign w:val="center"/>
          </w:tcPr>
          <w:p w14:paraId="539CFC69">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投标响应情况</w:t>
            </w:r>
          </w:p>
        </w:tc>
        <w:tc>
          <w:tcPr>
            <w:tcW w:w="1391" w:type="dxa"/>
            <w:noWrap w:val="0"/>
            <w:vAlign w:val="center"/>
          </w:tcPr>
          <w:p w14:paraId="60213CCE">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超出、符合或偏离</w:t>
            </w:r>
          </w:p>
        </w:tc>
      </w:tr>
      <w:tr w14:paraId="5829E9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14:paraId="079DE03C">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1</w:t>
            </w:r>
          </w:p>
        </w:tc>
        <w:tc>
          <w:tcPr>
            <w:tcW w:w="3263" w:type="dxa"/>
            <w:noWrap w:val="0"/>
            <w:vAlign w:val="center"/>
          </w:tcPr>
          <w:p w14:paraId="11FFA447">
            <w:pPr>
              <w:jc w:val="center"/>
              <w:rPr>
                <w:rFonts w:hint="eastAsia" w:ascii="宋体" w:hAnsi="宋体" w:eastAsia="宋体" w:cs="宋体"/>
                <w:color w:val="000000"/>
                <w:sz w:val="21"/>
                <w:szCs w:val="21"/>
              </w:rPr>
            </w:pPr>
          </w:p>
        </w:tc>
        <w:tc>
          <w:tcPr>
            <w:tcW w:w="3034" w:type="dxa"/>
            <w:noWrap w:val="0"/>
            <w:vAlign w:val="center"/>
          </w:tcPr>
          <w:p w14:paraId="545FDAB3">
            <w:pPr>
              <w:jc w:val="center"/>
              <w:rPr>
                <w:rFonts w:hint="eastAsia" w:ascii="宋体" w:hAnsi="宋体" w:eastAsia="宋体" w:cs="宋体"/>
                <w:color w:val="000000"/>
                <w:sz w:val="21"/>
                <w:szCs w:val="21"/>
              </w:rPr>
            </w:pPr>
          </w:p>
        </w:tc>
        <w:tc>
          <w:tcPr>
            <w:tcW w:w="1391" w:type="dxa"/>
            <w:noWrap w:val="0"/>
            <w:vAlign w:val="center"/>
          </w:tcPr>
          <w:p w14:paraId="4452AA46">
            <w:pPr>
              <w:jc w:val="center"/>
              <w:rPr>
                <w:rFonts w:hint="eastAsia" w:ascii="宋体" w:hAnsi="宋体" w:eastAsia="宋体" w:cs="宋体"/>
                <w:color w:val="000000"/>
                <w:sz w:val="21"/>
                <w:szCs w:val="21"/>
              </w:rPr>
            </w:pPr>
          </w:p>
        </w:tc>
      </w:tr>
      <w:tr w14:paraId="2E9EB7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14:paraId="6AE18DE1">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2</w:t>
            </w:r>
          </w:p>
        </w:tc>
        <w:tc>
          <w:tcPr>
            <w:tcW w:w="3263" w:type="dxa"/>
            <w:noWrap w:val="0"/>
            <w:vAlign w:val="center"/>
          </w:tcPr>
          <w:p w14:paraId="1E8F0B75">
            <w:pPr>
              <w:jc w:val="center"/>
              <w:rPr>
                <w:rFonts w:hint="eastAsia" w:ascii="宋体" w:hAnsi="宋体" w:eastAsia="宋体" w:cs="宋体"/>
                <w:color w:val="000000"/>
                <w:sz w:val="21"/>
                <w:szCs w:val="21"/>
              </w:rPr>
            </w:pPr>
          </w:p>
        </w:tc>
        <w:tc>
          <w:tcPr>
            <w:tcW w:w="3034" w:type="dxa"/>
            <w:noWrap w:val="0"/>
            <w:vAlign w:val="center"/>
          </w:tcPr>
          <w:p w14:paraId="05AB4B44">
            <w:pPr>
              <w:jc w:val="center"/>
              <w:rPr>
                <w:rFonts w:hint="eastAsia" w:ascii="宋体" w:hAnsi="宋体" w:eastAsia="宋体" w:cs="宋体"/>
                <w:color w:val="000000"/>
                <w:sz w:val="21"/>
                <w:szCs w:val="21"/>
              </w:rPr>
            </w:pPr>
          </w:p>
        </w:tc>
        <w:tc>
          <w:tcPr>
            <w:tcW w:w="1391" w:type="dxa"/>
            <w:noWrap w:val="0"/>
            <w:vAlign w:val="center"/>
          </w:tcPr>
          <w:p w14:paraId="74628B33">
            <w:pPr>
              <w:jc w:val="center"/>
              <w:rPr>
                <w:rFonts w:hint="eastAsia" w:ascii="宋体" w:hAnsi="宋体" w:eastAsia="宋体" w:cs="宋体"/>
                <w:color w:val="000000"/>
                <w:sz w:val="21"/>
                <w:szCs w:val="21"/>
              </w:rPr>
            </w:pPr>
          </w:p>
        </w:tc>
      </w:tr>
      <w:tr w14:paraId="360D6F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14:paraId="51D7596A">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3</w:t>
            </w:r>
          </w:p>
        </w:tc>
        <w:tc>
          <w:tcPr>
            <w:tcW w:w="3263" w:type="dxa"/>
            <w:noWrap w:val="0"/>
            <w:vAlign w:val="center"/>
          </w:tcPr>
          <w:p w14:paraId="4DC1B6A4">
            <w:pPr>
              <w:jc w:val="center"/>
              <w:rPr>
                <w:rFonts w:hint="eastAsia" w:ascii="宋体" w:hAnsi="宋体" w:eastAsia="宋体" w:cs="宋体"/>
                <w:color w:val="000000"/>
                <w:sz w:val="21"/>
                <w:szCs w:val="21"/>
              </w:rPr>
            </w:pPr>
          </w:p>
        </w:tc>
        <w:tc>
          <w:tcPr>
            <w:tcW w:w="3034" w:type="dxa"/>
            <w:noWrap w:val="0"/>
            <w:vAlign w:val="center"/>
          </w:tcPr>
          <w:p w14:paraId="1D5F2A0F">
            <w:pPr>
              <w:jc w:val="center"/>
              <w:rPr>
                <w:rFonts w:hint="eastAsia" w:ascii="宋体" w:hAnsi="宋体" w:eastAsia="宋体" w:cs="宋体"/>
                <w:color w:val="000000"/>
                <w:sz w:val="21"/>
                <w:szCs w:val="21"/>
              </w:rPr>
            </w:pPr>
          </w:p>
        </w:tc>
        <w:tc>
          <w:tcPr>
            <w:tcW w:w="1391" w:type="dxa"/>
            <w:noWrap w:val="0"/>
            <w:vAlign w:val="center"/>
          </w:tcPr>
          <w:p w14:paraId="22BE48F5">
            <w:pPr>
              <w:jc w:val="center"/>
              <w:rPr>
                <w:rFonts w:hint="eastAsia" w:ascii="宋体" w:hAnsi="宋体" w:eastAsia="宋体" w:cs="宋体"/>
                <w:color w:val="000000"/>
                <w:sz w:val="21"/>
                <w:szCs w:val="21"/>
              </w:rPr>
            </w:pPr>
          </w:p>
        </w:tc>
      </w:tr>
      <w:tr w14:paraId="5BEC74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14:paraId="6A30F180">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3263" w:type="dxa"/>
            <w:noWrap w:val="0"/>
            <w:vAlign w:val="center"/>
          </w:tcPr>
          <w:p w14:paraId="54FB9774">
            <w:pPr>
              <w:jc w:val="center"/>
              <w:rPr>
                <w:rFonts w:hint="eastAsia" w:ascii="宋体" w:hAnsi="宋体" w:eastAsia="宋体" w:cs="宋体"/>
                <w:color w:val="000000"/>
                <w:sz w:val="21"/>
                <w:szCs w:val="21"/>
              </w:rPr>
            </w:pPr>
          </w:p>
        </w:tc>
        <w:tc>
          <w:tcPr>
            <w:tcW w:w="3034" w:type="dxa"/>
            <w:noWrap w:val="0"/>
            <w:vAlign w:val="center"/>
          </w:tcPr>
          <w:p w14:paraId="619C02EF">
            <w:pPr>
              <w:jc w:val="center"/>
              <w:rPr>
                <w:rFonts w:hint="eastAsia" w:ascii="宋体" w:hAnsi="宋体" w:eastAsia="宋体" w:cs="宋体"/>
                <w:color w:val="000000"/>
                <w:sz w:val="21"/>
                <w:szCs w:val="21"/>
              </w:rPr>
            </w:pPr>
          </w:p>
        </w:tc>
        <w:tc>
          <w:tcPr>
            <w:tcW w:w="1391" w:type="dxa"/>
            <w:noWrap w:val="0"/>
            <w:vAlign w:val="center"/>
          </w:tcPr>
          <w:p w14:paraId="6958B4ED">
            <w:pPr>
              <w:jc w:val="center"/>
              <w:rPr>
                <w:rFonts w:hint="eastAsia" w:ascii="宋体" w:hAnsi="宋体" w:eastAsia="宋体" w:cs="宋体"/>
                <w:color w:val="000000"/>
                <w:sz w:val="21"/>
                <w:szCs w:val="21"/>
              </w:rPr>
            </w:pPr>
          </w:p>
        </w:tc>
      </w:tr>
    </w:tbl>
    <w:p w14:paraId="37536BB1">
      <w:pPr>
        <w:spacing w:line="500" w:lineRule="exact"/>
        <w:ind w:firstLine="480"/>
        <w:rPr>
          <w:rFonts w:hint="eastAsia" w:ascii="宋体" w:hAnsi="宋体" w:eastAsia="宋体" w:cs="宋体"/>
          <w:color w:val="000000"/>
          <w:sz w:val="21"/>
          <w:szCs w:val="21"/>
        </w:rPr>
      </w:pPr>
    </w:p>
    <w:p w14:paraId="072C4B1E">
      <w:pPr>
        <w:spacing w:line="500" w:lineRule="exact"/>
        <w:ind w:firstLine="480"/>
        <w:rPr>
          <w:rFonts w:hint="eastAsia" w:ascii="宋体" w:hAnsi="宋体" w:eastAsia="宋体" w:cs="宋体"/>
          <w:color w:val="000000"/>
          <w:sz w:val="21"/>
          <w:szCs w:val="21"/>
        </w:rPr>
      </w:pPr>
    </w:p>
    <w:p w14:paraId="2CA86D93">
      <w:pPr>
        <w:spacing w:line="360" w:lineRule="auto"/>
        <w:ind w:firstLine="480"/>
        <w:rPr>
          <w:rFonts w:hint="eastAsia" w:ascii="宋体" w:hAnsi="宋体" w:eastAsia="宋体" w:cs="宋体"/>
          <w:color w:val="000000"/>
          <w:sz w:val="21"/>
          <w:szCs w:val="21"/>
        </w:rPr>
      </w:pPr>
      <w:r>
        <w:rPr>
          <w:rFonts w:hint="eastAsia" w:ascii="宋体" w:hAnsi="宋体" w:eastAsia="宋体" w:cs="宋体"/>
          <w:color w:val="000000"/>
          <w:sz w:val="21"/>
          <w:szCs w:val="21"/>
        </w:rPr>
        <w:t>投标人（盖章）：</w:t>
      </w:r>
    </w:p>
    <w:p w14:paraId="1344E611">
      <w:pPr>
        <w:spacing w:line="360" w:lineRule="auto"/>
        <w:ind w:firstLine="480"/>
        <w:rPr>
          <w:rFonts w:hint="eastAsia" w:ascii="宋体" w:hAnsi="宋体" w:eastAsia="宋体" w:cs="宋体"/>
          <w:color w:val="000000"/>
          <w:sz w:val="21"/>
          <w:szCs w:val="21"/>
        </w:rPr>
      </w:pPr>
      <w:r>
        <w:rPr>
          <w:rFonts w:hint="eastAsia" w:ascii="宋体" w:hAnsi="宋体" w:eastAsia="宋体" w:cs="宋体"/>
          <w:color w:val="000000"/>
          <w:sz w:val="21"/>
          <w:szCs w:val="21"/>
        </w:rPr>
        <w:t>法定代表人</w:t>
      </w:r>
      <w:r>
        <w:rPr>
          <w:rFonts w:hint="eastAsia" w:ascii="宋体" w:hAnsi="宋体" w:eastAsia="宋体" w:cs="宋体"/>
          <w:sz w:val="21"/>
          <w:szCs w:val="21"/>
        </w:rPr>
        <w:t>（单位负责人）</w:t>
      </w:r>
      <w:r>
        <w:rPr>
          <w:rFonts w:hint="eastAsia" w:ascii="宋体" w:hAnsi="宋体" w:eastAsia="宋体" w:cs="宋体"/>
          <w:color w:val="000000"/>
          <w:sz w:val="21"/>
          <w:szCs w:val="21"/>
        </w:rPr>
        <w:t>或委托代理人（签字或盖章）：</w:t>
      </w:r>
    </w:p>
    <w:p w14:paraId="03118AA9">
      <w:pPr>
        <w:spacing w:line="500" w:lineRule="exact"/>
        <w:ind w:firstLine="480"/>
        <w:rPr>
          <w:rFonts w:hint="eastAsia" w:ascii="宋体" w:hAnsi="宋体" w:eastAsia="宋体" w:cs="宋体"/>
          <w:color w:val="000000"/>
          <w:sz w:val="21"/>
          <w:szCs w:val="21"/>
        </w:rPr>
      </w:pPr>
      <w:r>
        <w:rPr>
          <w:rFonts w:hint="eastAsia" w:ascii="宋体" w:hAnsi="宋体" w:eastAsia="宋体" w:cs="宋体"/>
          <w:color w:val="000000"/>
          <w:sz w:val="21"/>
          <w:szCs w:val="21"/>
        </w:rPr>
        <w:t>日期：    年     月     日</w:t>
      </w:r>
    </w:p>
    <w:p w14:paraId="342C41DD">
      <w:pPr>
        <w:rPr>
          <w:rFonts w:hint="eastAsia" w:ascii="宋体" w:hAnsi="宋体" w:eastAsia="宋体" w:cs="宋体"/>
          <w:sz w:val="21"/>
          <w:szCs w:val="21"/>
        </w:rPr>
      </w:pPr>
      <w:bookmarkStart w:id="23" w:name="_Hlt26609389"/>
      <w:bookmarkEnd w:id="23"/>
      <w:bookmarkStart w:id="24" w:name="_格式2__法定代表人授权书"/>
      <w:bookmarkEnd w:id="24"/>
      <w:bookmarkStart w:id="25" w:name="_Hlt26955066"/>
      <w:bookmarkEnd w:id="25"/>
      <w:bookmarkStart w:id="26" w:name="_Hlt26671374"/>
      <w:bookmarkEnd w:id="26"/>
    </w:p>
    <w:p w14:paraId="0FF84F4C">
      <w:pPr>
        <w:rPr>
          <w:rFonts w:hint="eastAsia" w:ascii="宋体" w:hAnsi="宋体" w:eastAsia="宋体" w:cs="宋体"/>
          <w:sz w:val="21"/>
          <w:szCs w:val="21"/>
        </w:rPr>
      </w:pPr>
    </w:p>
    <w:p w14:paraId="43D6A618">
      <w:pPr>
        <w:rPr>
          <w:rFonts w:hint="eastAsia" w:ascii="宋体" w:hAnsi="宋体" w:eastAsia="宋体" w:cs="宋体"/>
          <w:iCs/>
          <w:sz w:val="21"/>
          <w:szCs w:val="21"/>
        </w:rPr>
      </w:pPr>
      <w:r>
        <w:rPr>
          <w:rFonts w:hint="eastAsia" w:ascii="宋体" w:hAnsi="宋体" w:eastAsia="宋体" w:cs="宋体"/>
          <w:iCs/>
          <w:sz w:val="21"/>
          <w:szCs w:val="21"/>
        </w:rPr>
        <w:br w:type="page" w:clear="all"/>
      </w:r>
    </w:p>
    <w:p w14:paraId="39F987FB">
      <w:pPr>
        <w:keepNext/>
        <w:keepLines/>
        <w:spacing w:before="360" w:after="200" w:line="360" w:lineRule="auto"/>
        <w:jc w:val="left"/>
        <w:outlineLvl w:val="1"/>
        <w:rPr>
          <w:rFonts w:hint="eastAsia" w:ascii="宋体" w:hAnsi="宋体" w:eastAsia="宋体" w:cs="宋体"/>
          <w:iCs/>
          <w:sz w:val="21"/>
          <w:szCs w:val="21"/>
        </w:rPr>
      </w:pPr>
      <w:r>
        <w:rPr>
          <w:rFonts w:hint="eastAsia" w:ascii="宋体" w:hAnsi="宋体" w:eastAsia="宋体" w:cs="宋体"/>
          <w:iCs/>
          <w:sz w:val="21"/>
          <w:szCs w:val="21"/>
        </w:rPr>
        <w:t>十七、类似项目业绩一览表</w:t>
      </w:r>
    </w:p>
    <w:p w14:paraId="3C5C4082">
      <w:pPr>
        <w:tabs>
          <w:tab w:val="left" w:pos="360"/>
        </w:tabs>
        <w:spacing w:line="360" w:lineRule="auto"/>
        <w:jc w:val="center"/>
        <w:rPr>
          <w:rFonts w:hint="eastAsia" w:ascii="宋体" w:hAnsi="宋体" w:eastAsia="宋体" w:cs="宋体"/>
          <w:bCs/>
          <w:sz w:val="21"/>
          <w:szCs w:val="21"/>
        </w:rPr>
      </w:pPr>
      <w:r>
        <w:rPr>
          <w:rFonts w:hint="eastAsia" w:ascii="宋体" w:hAnsi="宋体" w:eastAsia="宋体" w:cs="宋体"/>
          <w:bCs/>
          <w:sz w:val="21"/>
          <w:szCs w:val="21"/>
        </w:rPr>
        <w:t>类似项目业绩一览表</w:t>
      </w:r>
    </w:p>
    <w:p w14:paraId="06055B16">
      <w:pPr>
        <w:spacing w:line="360" w:lineRule="auto"/>
        <w:jc w:val="left"/>
        <w:rPr>
          <w:rFonts w:hint="eastAsia" w:ascii="宋体" w:hAnsi="宋体" w:eastAsia="宋体" w:cs="宋体"/>
          <w:sz w:val="21"/>
          <w:szCs w:val="21"/>
        </w:rPr>
      </w:pPr>
      <w:r>
        <w:rPr>
          <w:rFonts w:hint="eastAsia" w:ascii="宋体" w:hAnsi="宋体" w:eastAsia="宋体" w:cs="宋体"/>
          <w:color w:val="000000"/>
          <w:sz w:val="21"/>
          <w:szCs w:val="21"/>
        </w:rPr>
        <w:t>项目名称：      项目编号：      分包号：</w:t>
      </w:r>
    </w:p>
    <w:tbl>
      <w:tblPr>
        <w:tblStyle w:val="34"/>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5"/>
        <w:gridCol w:w="2686"/>
        <w:gridCol w:w="1850"/>
        <w:gridCol w:w="1985"/>
        <w:gridCol w:w="1309"/>
      </w:tblGrid>
      <w:tr w14:paraId="5DE509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675" w:type="dxa"/>
            <w:noWrap w:val="0"/>
            <w:vAlign w:val="center"/>
          </w:tcPr>
          <w:p w14:paraId="34DF37BC">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序号</w:t>
            </w:r>
          </w:p>
        </w:tc>
        <w:tc>
          <w:tcPr>
            <w:tcW w:w="2686" w:type="dxa"/>
            <w:noWrap w:val="0"/>
            <w:vAlign w:val="center"/>
          </w:tcPr>
          <w:p w14:paraId="5088AE1C">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项目名称</w:t>
            </w:r>
          </w:p>
        </w:tc>
        <w:tc>
          <w:tcPr>
            <w:tcW w:w="1850" w:type="dxa"/>
            <w:noWrap w:val="0"/>
            <w:vAlign w:val="center"/>
          </w:tcPr>
          <w:p w14:paraId="7AD9CF3C">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签订时间</w:t>
            </w:r>
          </w:p>
        </w:tc>
        <w:tc>
          <w:tcPr>
            <w:tcW w:w="1985" w:type="dxa"/>
            <w:noWrap w:val="0"/>
            <w:vAlign w:val="center"/>
          </w:tcPr>
          <w:p w14:paraId="2E097D45">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采购单位</w:t>
            </w:r>
          </w:p>
        </w:tc>
        <w:tc>
          <w:tcPr>
            <w:tcW w:w="1309" w:type="dxa"/>
            <w:noWrap w:val="0"/>
            <w:vAlign w:val="center"/>
          </w:tcPr>
          <w:p w14:paraId="46F112F2">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主要标的</w:t>
            </w:r>
          </w:p>
        </w:tc>
      </w:tr>
      <w:tr w14:paraId="0B31A0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675" w:type="dxa"/>
            <w:noWrap w:val="0"/>
            <w:vAlign w:val="center"/>
          </w:tcPr>
          <w:p w14:paraId="49F38DCF">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1</w:t>
            </w:r>
          </w:p>
        </w:tc>
        <w:tc>
          <w:tcPr>
            <w:tcW w:w="2686" w:type="dxa"/>
            <w:noWrap w:val="0"/>
            <w:vAlign w:val="center"/>
          </w:tcPr>
          <w:p w14:paraId="7C734F9D">
            <w:pPr>
              <w:jc w:val="center"/>
              <w:rPr>
                <w:rFonts w:hint="eastAsia" w:ascii="宋体" w:hAnsi="宋体" w:eastAsia="宋体" w:cs="宋体"/>
                <w:color w:val="000000"/>
                <w:sz w:val="21"/>
                <w:szCs w:val="21"/>
              </w:rPr>
            </w:pPr>
          </w:p>
        </w:tc>
        <w:tc>
          <w:tcPr>
            <w:tcW w:w="1850" w:type="dxa"/>
            <w:noWrap w:val="0"/>
            <w:vAlign w:val="top"/>
          </w:tcPr>
          <w:p w14:paraId="2C512C83">
            <w:pPr>
              <w:jc w:val="center"/>
              <w:rPr>
                <w:rFonts w:hint="eastAsia" w:ascii="宋体" w:hAnsi="宋体" w:eastAsia="宋体" w:cs="宋体"/>
                <w:color w:val="000000"/>
                <w:sz w:val="21"/>
                <w:szCs w:val="21"/>
              </w:rPr>
            </w:pPr>
          </w:p>
        </w:tc>
        <w:tc>
          <w:tcPr>
            <w:tcW w:w="1985" w:type="dxa"/>
            <w:noWrap w:val="0"/>
            <w:vAlign w:val="center"/>
          </w:tcPr>
          <w:p w14:paraId="6A533A19">
            <w:pPr>
              <w:jc w:val="center"/>
              <w:rPr>
                <w:rFonts w:hint="eastAsia" w:ascii="宋体" w:hAnsi="宋体" w:eastAsia="宋体" w:cs="宋体"/>
                <w:color w:val="000000"/>
                <w:sz w:val="21"/>
                <w:szCs w:val="21"/>
              </w:rPr>
            </w:pPr>
          </w:p>
        </w:tc>
        <w:tc>
          <w:tcPr>
            <w:tcW w:w="1309" w:type="dxa"/>
            <w:noWrap w:val="0"/>
            <w:vAlign w:val="center"/>
          </w:tcPr>
          <w:p w14:paraId="6ED63536">
            <w:pPr>
              <w:jc w:val="center"/>
              <w:rPr>
                <w:rFonts w:hint="eastAsia" w:ascii="宋体" w:hAnsi="宋体" w:eastAsia="宋体" w:cs="宋体"/>
                <w:color w:val="000000"/>
                <w:sz w:val="21"/>
                <w:szCs w:val="21"/>
              </w:rPr>
            </w:pPr>
          </w:p>
        </w:tc>
      </w:tr>
      <w:tr w14:paraId="7A19F7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675" w:type="dxa"/>
            <w:noWrap w:val="0"/>
            <w:vAlign w:val="center"/>
          </w:tcPr>
          <w:p w14:paraId="36148795">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2</w:t>
            </w:r>
          </w:p>
        </w:tc>
        <w:tc>
          <w:tcPr>
            <w:tcW w:w="2686" w:type="dxa"/>
            <w:noWrap w:val="0"/>
            <w:vAlign w:val="center"/>
          </w:tcPr>
          <w:p w14:paraId="63A9CE9D">
            <w:pPr>
              <w:jc w:val="center"/>
              <w:rPr>
                <w:rFonts w:hint="eastAsia" w:ascii="宋体" w:hAnsi="宋体" w:eastAsia="宋体" w:cs="宋体"/>
                <w:color w:val="000000"/>
                <w:sz w:val="21"/>
                <w:szCs w:val="21"/>
              </w:rPr>
            </w:pPr>
          </w:p>
        </w:tc>
        <w:tc>
          <w:tcPr>
            <w:tcW w:w="1850" w:type="dxa"/>
            <w:noWrap w:val="0"/>
            <w:vAlign w:val="top"/>
          </w:tcPr>
          <w:p w14:paraId="0F957B58">
            <w:pPr>
              <w:jc w:val="center"/>
              <w:rPr>
                <w:rFonts w:hint="eastAsia" w:ascii="宋体" w:hAnsi="宋体" w:eastAsia="宋体" w:cs="宋体"/>
                <w:color w:val="000000"/>
                <w:sz w:val="21"/>
                <w:szCs w:val="21"/>
              </w:rPr>
            </w:pPr>
          </w:p>
        </w:tc>
        <w:tc>
          <w:tcPr>
            <w:tcW w:w="1985" w:type="dxa"/>
            <w:noWrap w:val="0"/>
            <w:vAlign w:val="center"/>
          </w:tcPr>
          <w:p w14:paraId="73823773">
            <w:pPr>
              <w:jc w:val="center"/>
              <w:rPr>
                <w:rFonts w:hint="eastAsia" w:ascii="宋体" w:hAnsi="宋体" w:eastAsia="宋体" w:cs="宋体"/>
                <w:color w:val="000000"/>
                <w:sz w:val="21"/>
                <w:szCs w:val="21"/>
              </w:rPr>
            </w:pPr>
          </w:p>
        </w:tc>
        <w:tc>
          <w:tcPr>
            <w:tcW w:w="1309" w:type="dxa"/>
            <w:noWrap w:val="0"/>
            <w:vAlign w:val="center"/>
          </w:tcPr>
          <w:p w14:paraId="700847B0">
            <w:pPr>
              <w:jc w:val="center"/>
              <w:rPr>
                <w:rFonts w:hint="eastAsia" w:ascii="宋体" w:hAnsi="宋体" w:eastAsia="宋体" w:cs="宋体"/>
                <w:color w:val="000000"/>
                <w:sz w:val="21"/>
                <w:szCs w:val="21"/>
              </w:rPr>
            </w:pPr>
          </w:p>
        </w:tc>
      </w:tr>
      <w:tr w14:paraId="6F1B06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675" w:type="dxa"/>
            <w:noWrap w:val="0"/>
            <w:vAlign w:val="center"/>
          </w:tcPr>
          <w:p w14:paraId="36B1E874">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3</w:t>
            </w:r>
          </w:p>
        </w:tc>
        <w:tc>
          <w:tcPr>
            <w:tcW w:w="2686" w:type="dxa"/>
            <w:noWrap w:val="0"/>
            <w:vAlign w:val="center"/>
          </w:tcPr>
          <w:p w14:paraId="77616F3E">
            <w:pPr>
              <w:jc w:val="center"/>
              <w:rPr>
                <w:rFonts w:hint="eastAsia" w:ascii="宋体" w:hAnsi="宋体" w:eastAsia="宋体" w:cs="宋体"/>
                <w:color w:val="000000"/>
                <w:sz w:val="21"/>
                <w:szCs w:val="21"/>
              </w:rPr>
            </w:pPr>
          </w:p>
        </w:tc>
        <w:tc>
          <w:tcPr>
            <w:tcW w:w="1850" w:type="dxa"/>
            <w:noWrap w:val="0"/>
            <w:vAlign w:val="top"/>
          </w:tcPr>
          <w:p w14:paraId="639B82CF">
            <w:pPr>
              <w:jc w:val="center"/>
              <w:rPr>
                <w:rFonts w:hint="eastAsia" w:ascii="宋体" w:hAnsi="宋体" w:eastAsia="宋体" w:cs="宋体"/>
                <w:color w:val="000000"/>
                <w:sz w:val="21"/>
                <w:szCs w:val="21"/>
              </w:rPr>
            </w:pPr>
          </w:p>
        </w:tc>
        <w:tc>
          <w:tcPr>
            <w:tcW w:w="1985" w:type="dxa"/>
            <w:noWrap w:val="0"/>
            <w:vAlign w:val="center"/>
          </w:tcPr>
          <w:p w14:paraId="31E053BA">
            <w:pPr>
              <w:jc w:val="center"/>
              <w:rPr>
                <w:rFonts w:hint="eastAsia" w:ascii="宋体" w:hAnsi="宋体" w:eastAsia="宋体" w:cs="宋体"/>
                <w:color w:val="000000"/>
                <w:sz w:val="21"/>
                <w:szCs w:val="21"/>
              </w:rPr>
            </w:pPr>
          </w:p>
        </w:tc>
        <w:tc>
          <w:tcPr>
            <w:tcW w:w="1309" w:type="dxa"/>
            <w:noWrap w:val="0"/>
            <w:vAlign w:val="center"/>
          </w:tcPr>
          <w:p w14:paraId="22D6B1D1">
            <w:pPr>
              <w:jc w:val="center"/>
              <w:rPr>
                <w:rFonts w:hint="eastAsia" w:ascii="宋体" w:hAnsi="宋体" w:eastAsia="宋体" w:cs="宋体"/>
                <w:color w:val="000000"/>
                <w:sz w:val="21"/>
                <w:szCs w:val="21"/>
              </w:rPr>
            </w:pPr>
          </w:p>
        </w:tc>
      </w:tr>
      <w:tr w14:paraId="0B2C83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675" w:type="dxa"/>
            <w:noWrap w:val="0"/>
            <w:vAlign w:val="center"/>
          </w:tcPr>
          <w:p w14:paraId="3000012F">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2686" w:type="dxa"/>
            <w:noWrap w:val="0"/>
            <w:vAlign w:val="center"/>
          </w:tcPr>
          <w:p w14:paraId="18135522">
            <w:pPr>
              <w:jc w:val="center"/>
              <w:rPr>
                <w:rFonts w:hint="eastAsia" w:ascii="宋体" w:hAnsi="宋体" w:eastAsia="宋体" w:cs="宋体"/>
                <w:color w:val="000000"/>
                <w:sz w:val="21"/>
                <w:szCs w:val="21"/>
              </w:rPr>
            </w:pPr>
          </w:p>
        </w:tc>
        <w:tc>
          <w:tcPr>
            <w:tcW w:w="1850" w:type="dxa"/>
            <w:noWrap w:val="0"/>
            <w:vAlign w:val="top"/>
          </w:tcPr>
          <w:p w14:paraId="29729B60">
            <w:pPr>
              <w:jc w:val="center"/>
              <w:rPr>
                <w:rFonts w:hint="eastAsia" w:ascii="宋体" w:hAnsi="宋体" w:eastAsia="宋体" w:cs="宋体"/>
                <w:color w:val="000000"/>
                <w:sz w:val="21"/>
                <w:szCs w:val="21"/>
              </w:rPr>
            </w:pPr>
          </w:p>
        </w:tc>
        <w:tc>
          <w:tcPr>
            <w:tcW w:w="1985" w:type="dxa"/>
            <w:noWrap w:val="0"/>
            <w:vAlign w:val="center"/>
          </w:tcPr>
          <w:p w14:paraId="299F9899">
            <w:pPr>
              <w:jc w:val="center"/>
              <w:rPr>
                <w:rFonts w:hint="eastAsia" w:ascii="宋体" w:hAnsi="宋体" w:eastAsia="宋体" w:cs="宋体"/>
                <w:color w:val="000000"/>
                <w:sz w:val="21"/>
                <w:szCs w:val="21"/>
              </w:rPr>
            </w:pPr>
          </w:p>
        </w:tc>
        <w:tc>
          <w:tcPr>
            <w:tcW w:w="1309" w:type="dxa"/>
            <w:noWrap w:val="0"/>
            <w:vAlign w:val="center"/>
          </w:tcPr>
          <w:p w14:paraId="1381C41B">
            <w:pPr>
              <w:jc w:val="center"/>
              <w:rPr>
                <w:rFonts w:hint="eastAsia" w:ascii="宋体" w:hAnsi="宋体" w:eastAsia="宋体" w:cs="宋体"/>
                <w:color w:val="000000"/>
                <w:sz w:val="21"/>
                <w:szCs w:val="21"/>
              </w:rPr>
            </w:pPr>
          </w:p>
        </w:tc>
      </w:tr>
    </w:tbl>
    <w:p w14:paraId="4E2FAAB5">
      <w:pPr>
        <w:spacing w:line="500" w:lineRule="exact"/>
        <w:ind w:firstLine="480"/>
        <w:rPr>
          <w:rFonts w:hint="eastAsia" w:ascii="宋体" w:hAnsi="宋体" w:eastAsia="宋体" w:cs="宋体"/>
          <w:color w:val="000000"/>
          <w:sz w:val="21"/>
          <w:szCs w:val="21"/>
        </w:rPr>
      </w:pPr>
    </w:p>
    <w:p w14:paraId="7319AFC5">
      <w:pPr>
        <w:spacing w:line="500" w:lineRule="exact"/>
        <w:ind w:firstLine="480"/>
        <w:rPr>
          <w:rFonts w:hint="eastAsia" w:ascii="宋体" w:hAnsi="宋体" w:eastAsia="宋体" w:cs="宋体"/>
          <w:color w:val="000000"/>
          <w:sz w:val="21"/>
          <w:szCs w:val="21"/>
        </w:rPr>
      </w:pPr>
    </w:p>
    <w:p w14:paraId="1B5B033F">
      <w:pPr>
        <w:spacing w:line="360" w:lineRule="auto"/>
        <w:ind w:firstLine="480"/>
        <w:rPr>
          <w:rFonts w:hint="eastAsia" w:ascii="宋体" w:hAnsi="宋体" w:eastAsia="宋体" w:cs="宋体"/>
          <w:color w:val="000000"/>
          <w:sz w:val="21"/>
          <w:szCs w:val="21"/>
        </w:rPr>
      </w:pPr>
      <w:r>
        <w:rPr>
          <w:rFonts w:hint="eastAsia" w:ascii="宋体" w:hAnsi="宋体" w:eastAsia="宋体" w:cs="宋体"/>
          <w:color w:val="000000"/>
          <w:sz w:val="21"/>
          <w:szCs w:val="21"/>
        </w:rPr>
        <w:t>投标人（盖章）：</w:t>
      </w:r>
    </w:p>
    <w:p w14:paraId="164595D9">
      <w:pPr>
        <w:spacing w:line="360" w:lineRule="auto"/>
        <w:ind w:firstLine="480"/>
        <w:rPr>
          <w:rFonts w:hint="eastAsia" w:ascii="宋体" w:hAnsi="宋体" w:eastAsia="宋体" w:cs="宋体"/>
          <w:color w:val="000000"/>
          <w:sz w:val="21"/>
          <w:szCs w:val="21"/>
        </w:rPr>
      </w:pPr>
      <w:r>
        <w:rPr>
          <w:rFonts w:hint="eastAsia" w:ascii="宋体" w:hAnsi="宋体" w:eastAsia="宋体" w:cs="宋体"/>
          <w:color w:val="000000"/>
          <w:sz w:val="21"/>
          <w:szCs w:val="21"/>
        </w:rPr>
        <w:t>法定代表人</w:t>
      </w:r>
      <w:r>
        <w:rPr>
          <w:rFonts w:hint="eastAsia" w:ascii="宋体" w:hAnsi="宋体" w:eastAsia="宋体" w:cs="宋体"/>
          <w:sz w:val="21"/>
          <w:szCs w:val="21"/>
        </w:rPr>
        <w:t>（单位负责人）</w:t>
      </w:r>
      <w:r>
        <w:rPr>
          <w:rFonts w:hint="eastAsia" w:ascii="宋体" w:hAnsi="宋体" w:eastAsia="宋体" w:cs="宋体"/>
          <w:color w:val="000000"/>
          <w:sz w:val="21"/>
          <w:szCs w:val="21"/>
        </w:rPr>
        <w:t>或委托代理人（签字或盖章）：</w:t>
      </w:r>
    </w:p>
    <w:p w14:paraId="42C6DD13">
      <w:pPr>
        <w:spacing w:line="500" w:lineRule="exact"/>
        <w:ind w:firstLine="480"/>
        <w:rPr>
          <w:rFonts w:hint="eastAsia" w:ascii="宋体" w:hAnsi="宋体" w:eastAsia="宋体" w:cs="宋体"/>
          <w:color w:val="000000"/>
          <w:sz w:val="21"/>
          <w:szCs w:val="21"/>
        </w:rPr>
      </w:pPr>
      <w:r>
        <w:rPr>
          <w:rFonts w:hint="eastAsia" w:ascii="宋体" w:hAnsi="宋体" w:eastAsia="宋体" w:cs="宋体"/>
          <w:color w:val="000000"/>
          <w:sz w:val="21"/>
          <w:szCs w:val="21"/>
        </w:rPr>
        <w:t>日期：    年     月     日</w:t>
      </w:r>
    </w:p>
    <w:p w14:paraId="036D1A8D">
      <w:pPr>
        <w:rPr>
          <w:rFonts w:hint="eastAsia" w:ascii="宋体" w:hAnsi="宋体" w:eastAsia="宋体" w:cs="宋体"/>
          <w:sz w:val="21"/>
          <w:szCs w:val="21"/>
        </w:rPr>
      </w:pPr>
    </w:p>
    <w:p w14:paraId="36688DCF">
      <w:pPr>
        <w:rPr>
          <w:rFonts w:hint="eastAsia" w:ascii="宋体" w:hAnsi="宋体" w:eastAsia="宋体" w:cs="宋体"/>
          <w:sz w:val="21"/>
          <w:szCs w:val="21"/>
        </w:rPr>
      </w:pPr>
    </w:p>
    <w:p w14:paraId="366D6886">
      <w:pPr>
        <w:rPr>
          <w:rFonts w:hint="eastAsia" w:ascii="宋体" w:hAnsi="宋体" w:eastAsia="宋体" w:cs="宋体"/>
          <w:iCs/>
          <w:sz w:val="21"/>
          <w:szCs w:val="21"/>
        </w:rPr>
      </w:pPr>
      <w:r>
        <w:rPr>
          <w:rFonts w:hint="eastAsia" w:ascii="宋体" w:hAnsi="宋体" w:eastAsia="宋体" w:cs="宋体"/>
          <w:iCs/>
          <w:sz w:val="21"/>
          <w:szCs w:val="21"/>
        </w:rPr>
        <w:br w:type="page" w:clear="all"/>
      </w:r>
    </w:p>
    <w:p w14:paraId="4F95E69F">
      <w:pPr>
        <w:keepNext/>
        <w:keepLines/>
        <w:pageBreakBefore w:val="0"/>
        <w:widowControl w:val="0"/>
        <w:spacing w:line="360" w:lineRule="auto"/>
        <w:jc w:val="left"/>
        <w:outlineLvl w:val="1"/>
        <w:rPr>
          <w:rFonts w:hint="eastAsia" w:ascii="宋体" w:hAnsi="宋体" w:eastAsia="宋体" w:cs="宋体"/>
          <w:iCs/>
          <w:sz w:val="21"/>
          <w:szCs w:val="21"/>
        </w:rPr>
      </w:pPr>
      <w:r>
        <w:rPr>
          <w:rFonts w:hint="eastAsia" w:ascii="宋体" w:hAnsi="宋体" w:eastAsia="宋体" w:cs="宋体"/>
          <w:iCs/>
          <w:sz w:val="21"/>
          <w:szCs w:val="21"/>
        </w:rPr>
        <w:t>十八、开标一览表</w:t>
      </w:r>
    </w:p>
    <w:p w14:paraId="456A3EA5">
      <w:pPr>
        <w:spacing w:line="500" w:lineRule="exact"/>
        <w:ind w:firstLine="480"/>
        <w:rPr>
          <w:rFonts w:hint="eastAsia" w:ascii="宋体" w:hAnsi="宋体" w:eastAsia="宋体" w:cs="Times New Roman"/>
          <w:color w:val="000000"/>
          <w:sz w:val="24"/>
          <w:szCs w:val="24"/>
        </w:rPr>
      </w:pPr>
    </w:p>
    <w:p w14:paraId="6F8AEA68">
      <w:pPr>
        <w:spacing w:line="500" w:lineRule="exact"/>
        <w:ind w:firstLine="480"/>
        <w:rPr>
          <w:rFonts w:ascii="宋体" w:hAnsi="宋体" w:eastAsia="宋体" w:cs="Times New Roman"/>
          <w:color w:val="000000"/>
          <w:sz w:val="24"/>
          <w:szCs w:val="24"/>
        </w:rPr>
      </w:pPr>
      <w:r>
        <w:rPr>
          <w:rFonts w:hint="eastAsia" w:ascii="宋体" w:hAnsi="宋体" w:eastAsia="宋体" w:cs="Times New Roman"/>
          <w:color w:val="000000"/>
          <w:sz w:val="24"/>
          <w:szCs w:val="24"/>
        </w:rPr>
        <w:t>投标人全称（CA公章）：</w:t>
      </w:r>
    </w:p>
    <w:p w14:paraId="469326F6">
      <w:pPr>
        <w:spacing w:line="500" w:lineRule="exact"/>
        <w:ind w:firstLine="480"/>
        <w:rPr>
          <w:rFonts w:ascii="宋体" w:hAnsi="宋体" w:eastAsia="宋体" w:cs="Times New Roman"/>
          <w:color w:val="000000"/>
          <w:sz w:val="24"/>
          <w:szCs w:val="24"/>
        </w:rPr>
      </w:pPr>
      <w:r>
        <w:rPr>
          <w:rFonts w:hint="eastAsia" w:ascii="宋体" w:hAnsi="宋体" w:eastAsia="宋体" w:cs="Times New Roman"/>
          <w:color w:val="000000"/>
          <w:sz w:val="24"/>
          <w:szCs w:val="24"/>
        </w:rPr>
        <w:t>项目名称：</w:t>
      </w:r>
    </w:p>
    <w:p w14:paraId="75F7107B">
      <w:pPr>
        <w:spacing w:line="500" w:lineRule="exact"/>
        <w:ind w:firstLine="480"/>
        <w:rPr>
          <w:rFonts w:ascii="宋体" w:hAnsi="宋体" w:eastAsia="宋体" w:cs="Times New Roman"/>
          <w:color w:val="000000"/>
          <w:sz w:val="24"/>
          <w:szCs w:val="24"/>
        </w:rPr>
      </w:pPr>
      <w:r>
        <w:rPr>
          <w:rFonts w:hint="eastAsia" w:ascii="宋体" w:hAnsi="宋体" w:eastAsia="宋体" w:cs="Times New Roman"/>
          <w:color w:val="000000"/>
          <w:sz w:val="24"/>
          <w:szCs w:val="24"/>
        </w:rPr>
        <w:t>项目编号：                                   分包号：</w:t>
      </w:r>
    </w:p>
    <w:tbl>
      <w:tblPr>
        <w:tblStyle w:val="35"/>
        <w:tblW w:w="974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85"/>
        <w:gridCol w:w="6662"/>
      </w:tblGrid>
      <w:tr w14:paraId="64F408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85" w:type="dxa"/>
            <w:noWrap w:val="0"/>
          </w:tcPr>
          <w:p w14:paraId="019D8DB5">
            <w:pPr>
              <w:spacing w:after="0" w:line="500" w:lineRule="exact"/>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投标货物名称</w:t>
            </w:r>
          </w:p>
        </w:tc>
        <w:tc>
          <w:tcPr>
            <w:tcW w:w="6662" w:type="dxa"/>
            <w:noWrap w:val="0"/>
          </w:tcPr>
          <w:p w14:paraId="46A98CF6">
            <w:pPr>
              <w:spacing w:after="0" w:line="500" w:lineRule="exact"/>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总价（小写）</w:t>
            </w:r>
          </w:p>
        </w:tc>
      </w:tr>
      <w:tr w14:paraId="3101D9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85" w:type="dxa"/>
            <w:noWrap w:val="0"/>
          </w:tcPr>
          <w:p w14:paraId="1317C91E">
            <w:pPr>
              <w:spacing w:after="0" w:line="500" w:lineRule="exact"/>
              <w:jc w:val="center"/>
              <w:rPr>
                <w:rFonts w:ascii="宋体" w:hAnsi="宋体" w:eastAsia="宋体" w:cs="Times New Roman"/>
                <w:color w:val="000000"/>
                <w:sz w:val="24"/>
                <w:szCs w:val="24"/>
              </w:rPr>
            </w:pPr>
          </w:p>
        </w:tc>
        <w:tc>
          <w:tcPr>
            <w:tcW w:w="6662" w:type="dxa"/>
            <w:noWrap w:val="0"/>
          </w:tcPr>
          <w:p w14:paraId="25D146D0">
            <w:pPr>
              <w:spacing w:after="0" w:line="500" w:lineRule="exact"/>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                          元</w:t>
            </w:r>
          </w:p>
        </w:tc>
      </w:tr>
      <w:tr w14:paraId="5084CD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85" w:type="dxa"/>
            <w:noWrap w:val="0"/>
          </w:tcPr>
          <w:p w14:paraId="25A2EE67">
            <w:pPr>
              <w:spacing w:after="0" w:line="500" w:lineRule="exact"/>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核心产品</w:t>
            </w:r>
          </w:p>
        </w:tc>
        <w:tc>
          <w:tcPr>
            <w:tcW w:w="6662" w:type="dxa"/>
            <w:noWrap w:val="0"/>
          </w:tcPr>
          <w:p w14:paraId="3A6B9C50">
            <w:pPr>
              <w:spacing w:after="0" w:line="500" w:lineRule="exact"/>
              <w:jc w:val="center"/>
              <w:rPr>
                <w:rFonts w:ascii="宋体" w:hAnsi="宋体" w:eastAsia="宋体" w:cs="Times New Roman"/>
                <w:color w:val="000000"/>
                <w:sz w:val="24"/>
                <w:szCs w:val="24"/>
              </w:rPr>
            </w:pPr>
          </w:p>
        </w:tc>
      </w:tr>
    </w:tbl>
    <w:p w14:paraId="2AFE2FFA">
      <w:pPr>
        <w:spacing w:line="500" w:lineRule="exact"/>
        <w:ind w:firstLine="480"/>
        <w:jc w:val="righ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   年     月     日</w:t>
      </w:r>
    </w:p>
    <w:p w14:paraId="08EC8DCC">
      <w:pPr>
        <w:rPr>
          <w:rFonts w:hint="eastAsia" w:ascii="宋体" w:hAnsi="宋体" w:eastAsia="宋体" w:cs="宋体"/>
          <w:b/>
          <w:bCs w:val="0"/>
          <w:color w:val="000000"/>
          <w:sz w:val="21"/>
          <w:szCs w:val="21"/>
        </w:rPr>
      </w:pPr>
      <w:r>
        <w:rPr>
          <w:rFonts w:hint="eastAsia" w:ascii="宋体" w:hAnsi="宋体" w:eastAsia="宋体" w:cs="宋体"/>
          <w:b/>
          <w:bCs w:val="0"/>
          <w:color w:val="000000"/>
          <w:sz w:val="21"/>
          <w:szCs w:val="21"/>
        </w:rPr>
        <w:br w:type="page" w:clear="all"/>
      </w:r>
    </w:p>
    <w:p w14:paraId="535C61B6">
      <w:pPr>
        <w:keepNext w:val="0"/>
        <w:keepLines w:val="0"/>
        <w:pageBreakBefore w:val="0"/>
        <w:spacing w:line="360" w:lineRule="auto"/>
        <w:jc w:val="center"/>
        <w:rPr>
          <w:rFonts w:hint="eastAsia" w:ascii="宋体" w:hAnsi="宋体" w:eastAsia="宋体" w:cs="宋体"/>
          <w:bCs/>
          <w:color w:val="000000"/>
          <w:sz w:val="21"/>
          <w:szCs w:val="21"/>
        </w:rPr>
      </w:pPr>
      <w:r>
        <w:rPr>
          <w:rFonts w:hint="eastAsia" w:ascii="宋体" w:hAnsi="宋体" w:eastAsia="宋体" w:cs="宋体"/>
          <w:b/>
          <w:bCs w:val="0"/>
          <w:color w:val="000000"/>
          <w:sz w:val="21"/>
          <w:szCs w:val="21"/>
        </w:rPr>
        <w:t>质疑函范本</w:t>
      </w:r>
    </w:p>
    <w:p w14:paraId="652BDB2A">
      <w:pPr>
        <w:keepNext w:val="0"/>
        <w:keepLines w:val="0"/>
        <w:pageBreakBefore w:val="0"/>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一、质疑供应商基本信息</w:t>
      </w:r>
    </w:p>
    <w:p w14:paraId="17849F89">
      <w:pPr>
        <w:keepNext w:val="0"/>
        <w:keepLines w:val="0"/>
        <w:pageBreakBefore w:val="0"/>
        <w:spacing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rPr>
        <w:t>质疑供应商：</w:t>
      </w:r>
    </w:p>
    <w:p w14:paraId="7695648E">
      <w:pPr>
        <w:keepNext w:val="0"/>
        <w:keepLines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地址：</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rPr>
        <w:t>邮编：</w:t>
      </w:r>
    </w:p>
    <w:p w14:paraId="0759F918">
      <w:pPr>
        <w:keepNext w:val="0"/>
        <w:keepLines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联系人：</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rPr>
        <w:t>联系电话：</w:t>
      </w:r>
    </w:p>
    <w:p w14:paraId="3C41B1F3">
      <w:pPr>
        <w:keepNext w:val="0"/>
        <w:keepLines w:val="0"/>
        <w:pageBreakBefore w:val="0"/>
        <w:spacing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rPr>
        <w:t>授权代表：</w:t>
      </w:r>
    </w:p>
    <w:p w14:paraId="75B846C0">
      <w:pPr>
        <w:keepNext w:val="0"/>
        <w:keepLines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联系电话：</w:t>
      </w:r>
    </w:p>
    <w:p w14:paraId="1B529B73">
      <w:pPr>
        <w:keepNext w:val="0"/>
        <w:keepLines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地址：</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rPr>
        <w:t>邮编：</w:t>
      </w:r>
    </w:p>
    <w:p w14:paraId="31E6A4BA">
      <w:pPr>
        <w:keepNext w:val="0"/>
        <w:keepLines w:val="0"/>
        <w:pageBreakBefore w:val="0"/>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二、质疑项目基本情况</w:t>
      </w:r>
    </w:p>
    <w:p w14:paraId="57F8D789">
      <w:pPr>
        <w:keepNext w:val="0"/>
        <w:keepLines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质疑项目的名称：</w:t>
      </w:r>
    </w:p>
    <w:p w14:paraId="565CD678">
      <w:pPr>
        <w:keepNext w:val="0"/>
        <w:keepLines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质疑项目的编号：</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rPr>
        <w:t>包号：</w:t>
      </w:r>
    </w:p>
    <w:p w14:paraId="14278AA5">
      <w:pPr>
        <w:keepNext w:val="0"/>
        <w:keepLines w:val="0"/>
        <w:pageBreakBefore w:val="0"/>
        <w:spacing w:line="360" w:lineRule="auto"/>
        <w:rPr>
          <w:rFonts w:hint="eastAsia" w:ascii="宋体" w:hAnsi="宋体" w:eastAsia="宋体" w:cs="宋体"/>
          <w:color w:val="000000"/>
          <w:sz w:val="21"/>
          <w:szCs w:val="21"/>
          <w:u w:val="single"/>
        </w:rPr>
      </w:pPr>
      <w:r>
        <w:rPr>
          <w:rFonts w:hint="eastAsia" w:ascii="宋体" w:hAnsi="宋体" w:cs="宋体"/>
          <w:color w:val="000000"/>
          <w:sz w:val="21"/>
          <w:szCs w:val="21"/>
          <w:lang w:eastAsia="zh-CN"/>
        </w:rPr>
        <w:t>招标人</w:t>
      </w:r>
      <w:r>
        <w:rPr>
          <w:rFonts w:hint="eastAsia" w:ascii="宋体" w:hAnsi="宋体" w:eastAsia="宋体" w:cs="宋体"/>
          <w:color w:val="000000"/>
          <w:sz w:val="21"/>
          <w:szCs w:val="21"/>
        </w:rPr>
        <w:t>名称：</w:t>
      </w:r>
    </w:p>
    <w:p w14:paraId="27A49281">
      <w:pPr>
        <w:keepNext w:val="0"/>
        <w:keepLines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采购文件获取日期：</w:t>
      </w:r>
    </w:p>
    <w:p w14:paraId="0BD62606">
      <w:pPr>
        <w:keepNext w:val="0"/>
        <w:keepLines w:val="0"/>
        <w:pageBreakBefore w:val="0"/>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三、质疑事项具体内容</w:t>
      </w:r>
    </w:p>
    <w:p w14:paraId="2EDA8298">
      <w:pPr>
        <w:keepNext w:val="0"/>
        <w:keepLines w:val="0"/>
        <w:pageBreakBefore w:val="0"/>
        <w:spacing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rPr>
        <w:t>质疑事项1：</w:t>
      </w:r>
    </w:p>
    <w:p w14:paraId="655FAF2C">
      <w:pPr>
        <w:keepNext w:val="0"/>
        <w:keepLines w:val="0"/>
        <w:pageBreakBefore w:val="0"/>
        <w:spacing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rPr>
        <w:t>事实依据：</w:t>
      </w:r>
    </w:p>
    <w:p w14:paraId="4ED73AB6">
      <w:pPr>
        <w:keepNext w:val="0"/>
        <w:keepLines w:val="0"/>
        <w:pageBreakBefore w:val="0"/>
        <w:spacing w:line="360" w:lineRule="auto"/>
        <w:rPr>
          <w:rFonts w:hint="eastAsia" w:ascii="宋体" w:hAnsi="宋体" w:eastAsia="宋体" w:cs="宋体"/>
          <w:color w:val="000000"/>
          <w:sz w:val="21"/>
          <w:szCs w:val="21"/>
        </w:rPr>
      </w:pPr>
    </w:p>
    <w:p w14:paraId="78D79827">
      <w:pPr>
        <w:keepNext w:val="0"/>
        <w:keepLines w:val="0"/>
        <w:pageBreakBefore w:val="0"/>
        <w:spacing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rPr>
        <w:t>法律依据：</w:t>
      </w:r>
    </w:p>
    <w:p w14:paraId="5C80BD14">
      <w:pPr>
        <w:keepNext w:val="0"/>
        <w:keepLines w:val="0"/>
        <w:pageBreakBefore w:val="0"/>
        <w:spacing w:line="360" w:lineRule="auto"/>
        <w:rPr>
          <w:rFonts w:hint="eastAsia" w:ascii="宋体" w:hAnsi="宋体" w:eastAsia="宋体" w:cs="宋体"/>
          <w:color w:val="000000"/>
          <w:sz w:val="21"/>
          <w:szCs w:val="21"/>
          <w:u w:val="single"/>
        </w:rPr>
      </w:pPr>
    </w:p>
    <w:p w14:paraId="17E081C5">
      <w:pPr>
        <w:keepNext w:val="0"/>
        <w:keepLines w:val="0"/>
        <w:pageBreakBefore w:val="0"/>
        <w:spacing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rPr>
        <w:t>质疑事项2</w:t>
      </w:r>
    </w:p>
    <w:p w14:paraId="76A26518">
      <w:pPr>
        <w:keepNext w:val="0"/>
        <w:keepLines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w:t>
      </w:r>
    </w:p>
    <w:p w14:paraId="20FD5A04">
      <w:pPr>
        <w:keepNext w:val="0"/>
        <w:keepLines w:val="0"/>
        <w:pageBreakBefore w:val="0"/>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四、与质疑事项相关的质疑请求</w:t>
      </w:r>
    </w:p>
    <w:p w14:paraId="25D386D0">
      <w:pPr>
        <w:keepNext w:val="0"/>
        <w:keepLines w:val="0"/>
        <w:pageBreakBefore w:val="0"/>
        <w:spacing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rPr>
        <w:t>请求：</w:t>
      </w:r>
    </w:p>
    <w:p w14:paraId="4390D5B6">
      <w:pPr>
        <w:keepNext w:val="0"/>
        <w:keepLines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签字（签章）：                   公章：                      </w:t>
      </w:r>
    </w:p>
    <w:p w14:paraId="6F901587">
      <w:pPr>
        <w:keepNext w:val="0"/>
        <w:keepLines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日期：    </w:t>
      </w:r>
    </w:p>
    <w:p w14:paraId="07348EF8">
      <w:pPr>
        <w:keepNext w:val="0"/>
        <w:keepLines w:val="0"/>
        <w:pageBreakBefore w:val="0"/>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t>质疑函制作说明：</w:t>
      </w:r>
    </w:p>
    <w:p w14:paraId="093296A9">
      <w:pPr>
        <w:keepNext w:val="0"/>
        <w:keepLines w:val="0"/>
        <w:pageBreakBefore w:val="0"/>
        <w:widowControl/>
        <w:spacing w:line="360" w:lineRule="auto"/>
        <w:ind w:firstLine="480"/>
        <w:jc w:val="left"/>
        <w:rPr>
          <w:rFonts w:hint="eastAsia" w:ascii="宋体" w:hAnsi="宋体" w:eastAsia="宋体" w:cs="宋体"/>
          <w:color w:val="000000"/>
          <w:sz w:val="21"/>
          <w:szCs w:val="21"/>
        </w:rPr>
      </w:pPr>
      <w:r>
        <w:rPr>
          <w:rFonts w:hint="eastAsia" w:ascii="宋体" w:hAnsi="宋体" w:eastAsia="宋体" w:cs="宋体"/>
          <w:color w:val="000000"/>
          <w:sz w:val="21"/>
          <w:szCs w:val="21"/>
        </w:rPr>
        <w:t>1.供应商提出质疑时，应提交质疑函和必要的证明材料。</w:t>
      </w:r>
    </w:p>
    <w:p w14:paraId="0EB4624F">
      <w:pPr>
        <w:keepNext w:val="0"/>
        <w:keepLines w:val="0"/>
        <w:pageBreakBefore w:val="0"/>
        <w:widowControl/>
        <w:spacing w:line="360" w:lineRule="auto"/>
        <w:ind w:firstLine="480"/>
        <w:jc w:val="left"/>
        <w:rPr>
          <w:rFonts w:hint="eastAsia" w:ascii="宋体" w:hAnsi="宋体" w:eastAsia="宋体" w:cs="宋体"/>
          <w:color w:val="000000"/>
          <w:sz w:val="21"/>
          <w:szCs w:val="21"/>
        </w:rPr>
      </w:pPr>
      <w:r>
        <w:rPr>
          <w:rFonts w:hint="eastAsia" w:ascii="宋体" w:hAnsi="宋体" w:eastAsia="宋体" w:cs="宋体"/>
          <w:color w:val="000000"/>
          <w:sz w:val="21"/>
          <w:szCs w:val="21"/>
        </w:rPr>
        <w:t>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p>
    <w:p w14:paraId="0F0DDD36">
      <w:pPr>
        <w:keepNext w:val="0"/>
        <w:keepLines w:val="0"/>
        <w:pageBreakBefore w:val="0"/>
        <w:widowControl/>
        <w:spacing w:line="360" w:lineRule="auto"/>
        <w:ind w:firstLine="480"/>
        <w:jc w:val="left"/>
        <w:rPr>
          <w:rFonts w:hint="eastAsia" w:ascii="宋体" w:hAnsi="宋体" w:eastAsia="宋体" w:cs="宋体"/>
          <w:color w:val="000000"/>
          <w:sz w:val="21"/>
          <w:szCs w:val="21"/>
        </w:rPr>
      </w:pPr>
      <w:r>
        <w:rPr>
          <w:rFonts w:hint="eastAsia" w:ascii="宋体" w:hAnsi="宋体" w:eastAsia="宋体" w:cs="宋体"/>
          <w:color w:val="000000"/>
          <w:sz w:val="21"/>
          <w:szCs w:val="21"/>
        </w:rPr>
        <w:t>3.质疑供应商若对项目的某一分包进行质疑，质疑函中应列明具体分包号。</w:t>
      </w:r>
    </w:p>
    <w:p w14:paraId="44AB973F">
      <w:pPr>
        <w:keepNext w:val="0"/>
        <w:keepLines w:val="0"/>
        <w:pageBreakBefore w:val="0"/>
        <w:widowControl/>
        <w:spacing w:line="360" w:lineRule="auto"/>
        <w:ind w:firstLine="480"/>
        <w:jc w:val="left"/>
        <w:rPr>
          <w:rFonts w:hint="eastAsia" w:ascii="宋体" w:hAnsi="宋体" w:eastAsia="宋体" w:cs="宋体"/>
          <w:color w:val="000000"/>
          <w:sz w:val="21"/>
          <w:szCs w:val="21"/>
        </w:rPr>
      </w:pPr>
      <w:r>
        <w:rPr>
          <w:rFonts w:hint="eastAsia" w:ascii="宋体" w:hAnsi="宋体" w:eastAsia="宋体" w:cs="宋体"/>
          <w:color w:val="000000"/>
          <w:sz w:val="21"/>
          <w:szCs w:val="21"/>
        </w:rPr>
        <w:t>4.质疑函的质疑事项应具体、明确，并有必要的事实依据和法律依据。</w:t>
      </w:r>
    </w:p>
    <w:p w14:paraId="2F9D7FD4">
      <w:pPr>
        <w:keepNext w:val="0"/>
        <w:keepLines w:val="0"/>
        <w:pageBreakBefore w:val="0"/>
        <w:widowControl/>
        <w:spacing w:line="360" w:lineRule="auto"/>
        <w:ind w:firstLine="480"/>
        <w:jc w:val="left"/>
        <w:rPr>
          <w:rFonts w:hint="eastAsia" w:ascii="宋体" w:hAnsi="宋体" w:eastAsia="宋体" w:cs="宋体"/>
          <w:color w:val="000000"/>
          <w:sz w:val="21"/>
          <w:szCs w:val="21"/>
        </w:rPr>
      </w:pPr>
      <w:r>
        <w:rPr>
          <w:rFonts w:hint="eastAsia" w:ascii="宋体" w:hAnsi="宋体" w:eastAsia="宋体" w:cs="宋体"/>
          <w:color w:val="000000"/>
          <w:sz w:val="21"/>
          <w:szCs w:val="21"/>
        </w:rPr>
        <w:t>5.质疑函的质疑请求应与质疑事项相关。</w:t>
      </w:r>
    </w:p>
    <w:p w14:paraId="3FF33F39">
      <w:pPr>
        <w:keepNext w:val="0"/>
        <w:keepLines w:val="0"/>
        <w:pageBreakBefore w:val="0"/>
        <w:widowControl/>
        <w:spacing w:line="360" w:lineRule="auto"/>
        <w:ind w:firstLine="480"/>
        <w:jc w:val="left"/>
        <w:rPr>
          <w:rFonts w:hint="eastAsia" w:ascii="宋体" w:hAnsi="宋体" w:eastAsia="宋体" w:cs="宋体"/>
          <w:b/>
          <w:color w:val="auto"/>
          <w:sz w:val="21"/>
          <w:szCs w:val="21"/>
        </w:rPr>
      </w:pPr>
      <w:r>
        <w:rPr>
          <w:rFonts w:hint="eastAsia" w:ascii="宋体" w:hAnsi="宋体" w:eastAsia="宋体" w:cs="宋体"/>
          <w:b/>
          <w:color w:val="auto"/>
          <w:sz w:val="21"/>
          <w:szCs w:val="21"/>
        </w:rPr>
        <w:t>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p>
    <w:sectPr>
      <w:footerReference r:id="rId6" w:type="default"/>
      <w:pgSz w:w="11906" w:h="16838"/>
      <w:pgMar w:top="1440" w:right="1803" w:bottom="1440" w:left="1803" w:header="851" w:footer="992" w:gutter="0"/>
      <w:pgNumType w:start="119"/>
      <w:cols w:space="0" w:num="1"/>
      <w:rtlGutter w:val="0"/>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MS Mincho">
    <w:panose1 w:val="02020609040205080304"/>
    <w:charset w:val="80"/>
    <w:family w:val="auto"/>
    <w:pitch w:val="default"/>
    <w:sig w:usb0="E00002FF" w:usb1="6AC7FDFB" w:usb2="00000012" w:usb3="00000000" w:csb0="4002009F" w:csb1="DFD70000"/>
  </w:font>
  <w:font w:name="CG Times">
    <w:altName w:val="Malgun Gothic"/>
    <w:panose1 w:val="020B0503020202020204"/>
    <w:charset w:val="00"/>
    <w:family w:val="auto"/>
    <w:pitch w:val="default"/>
    <w:sig w:usb0="00000000" w:usb1="00000000" w:usb2="00000000" w:usb3="00000000" w:csb0="00000000" w:csb1="00000000"/>
  </w:font>
  <w:font w:name="Malgun Gothic">
    <w:panose1 w:val="020B0503020000020004"/>
    <w:charset w:val="81"/>
    <w:family w:val="auto"/>
    <w:pitch w:val="default"/>
    <w:sig w:usb0="900002AF" w:usb1="01D77CFB" w:usb2="00000012" w:usb3="00000000" w:csb0="00080001"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auto"/>
    <w:pitch w:val="default"/>
    <w:sig w:usb0="E00002FF" w:usb1="400004FF" w:usb2="00000000" w:usb3="00000000" w:csb0="2000019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华文楷体">
    <w:panose1 w:val="02010600040101010101"/>
    <w:charset w:val="86"/>
    <w:family w:val="auto"/>
    <w:pitch w:val="default"/>
    <w:sig w:usb0="00000287" w:usb1="080F0000" w:usb2="00000000" w:usb3="00000000" w:csb0="0004009F" w:csb1="DFD70000"/>
  </w:font>
  <w:font w:name="汉仪书宋二S">
    <w:altName w:val="宋体"/>
    <w:panose1 w:val="020B0503020202020204"/>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AC0B21">
    <w:pPr>
      <w:pStyle w:val="210"/>
      <w:jc w:val="center"/>
    </w:pPr>
    <w:r>
      <w:fldChar w:fldCharType="begin"/>
    </w:r>
    <w:r>
      <w:instrText xml:space="preserve"> PAGE   \* MERGEFORMAT </w:instrText>
    </w:r>
    <w:r>
      <w:fldChar w:fldCharType="separate"/>
    </w:r>
    <w:r>
      <w:rPr>
        <w:lang w:val="zh-CN"/>
      </w:rPr>
      <w:t>3</w:t>
    </w:r>
    <w:r>
      <w:rPr>
        <w:lang w:val="zh-CN"/>
      </w:rPr>
      <w:fldChar w:fldCharType="end"/>
    </w:r>
  </w:p>
  <w:p w14:paraId="5DDB668B">
    <w:pPr>
      <w:pStyle w:val="21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1AD95E">
    <w:pPr>
      <w:pStyle w:val="210"/>
      <w:jc w:val="center"/>
    </w:pPr>
    <w:r>
      <w:fldChar w:fldCharType="begin"/>
    </w:r>
    <w:r>
      <w:instrText xml:space="preserve"> PAGE   \* MERGEFORMAT </w:instrText>
    </w:r>
    <w:r>
      <w:fldChar w:fldCharType="separate"/>
    </w:r>
    <w:r>
      <w:rPr>
        <w:lang w:val="zh-CN"/>
      </w:rPr>
      <w:t>3</w:t>
    </w:r>
    <w:r>
      <w:rPr>
        <w:lang w:val="zh-CN"/>
      </w:rPr>
      <w:fldChar w:fldCharType="end"/>
    </w:r>
  </w:p>
  <w:p w14:paraId="5B0F9669">
    <w:pPr>
      <w:pStyle w:val="21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D3C20A">
    <w:pPr>
      <w:pStyle w:val="210"/>
      <w:jc w:val="center"/>
    </w:pPr>
    <w:r>
      <w:fldChar w:fldCharType="begin"/>
    </w:r>
    <w:r>
      <w:instrText xml:space="preserve"> PAGE   \* MERGEFORMAT </w:instrText>
    </w:r>
    <w:r>
      <w:fldChar w:fldCharType="separate"/>
    </w:r>
    <w:r>
      <w:rPr>
        <w:lang w:val="zh-CN"/>
      </w:rPr>
      <w:t>3</w:t>
    </w:r>
    <w:r>
      <w:rPr>
        <w:lang w:val="zh-CN"/>
      </w:rPr>
      <w:fldChar w:fldCharType="end"/>
    </w:r>
  </w:p>
  <w:p w14:paraId="73F1314A">
    <w:pPr>
      <w:pStyle w:val="21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0D8DEA">
    <w:pPr>
      <w:pStyle w:val="210"/>
      <w:jc w:val="center"/>
    </w:pPr>
    <w:r>
      <w:fldChar w:fldCharType="begin"/>
    </w:r>
    <w:r>
      <w:instrText xml:space="preserve"> PAGE   \* MERGEFORMAT </w:instrText>
    </w:r>
    <w:r>
      <w:fldChar w:fldCharType="separate"/>
    </w:r>
    <w:r>
      <w:rPr>
        <w:lang w:val="zh-CN"/>
      </w:rPr>
      <w:t>3</w:t>
    </w:r>
    <w:r>
      <w:rPr>
        <w:lang w:val="zh-CN"/>
      </w:rPr>
      <w:fldChar w:fldCharType="end"/>
    </w:r>
  </w:p>
  <w:p w14:paraId="15C6581C">
    <w:pPr>
      <w:pStyle w:val="210"/>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77607BD"/>
    <w:multiLevelType w:val="singleLevel"/>
    <w:tmpl w:val="877607BD"/>
    <w:lvl w:ilvl="0" w:tentative="0">
      <w:start w:val="1"/>
      <w:numFmt w:val="decimal"/>
      <w:suff w:val="nothing"/>
      <w:lvlText w:val="%1、"/>
      <w:lvlJc w:val="left"/>
    </w:lvl>
  </w:abstractNum>
  <w:abstractNum w:abstractNumId="1">
    <w:nsid w:val="87AE1567"/>
    <w:multiLevelType w:val="singleLevel"/>
    <w:tmpl w:val="87AE1567"/>
    <w:lvl w:ilvl="0" w:tentative="0">
      <w:start w:val="1"/>
      <w:numFmt w:val="decimal"/>
      <w:lvlText w:val="%1."/>
      <w:lvlJc w:val="left"/>
      <w:pPr>
        <w:tabs>
          <w:tab w:val="left" w:pos="312"/>
        </w:tabs>
      </w:pPr>
    </w:lvl>
  </w:abstractNum>
  <w:abstractNum w:abstractNumId="2">
    <w:nsid w:val="99BFEBF8"/>
    <w:multiLevelType w:val="singleLevel"/>
    <w:tmpl w:val="99BFEBF8"/>
    <w:lvl w:ilvl="0" w:tentative="0">
      <w:start w:val="1"/>
      <w:numFmt w:val="decimal"/>
      <w:suff w:val="nothing"/>
      <w:lvlText w:val="%1、"/>
      <w:lvlJc w:val="left"/>
    </w:lvl>
  </w:abstractNum>
  <w:abstractNum w:abstractNumId="3">
    <w:nsid w:val="B5E306ED"/>
    <w:multiLevelType w:val="multilevel"/>
    <w:tmpl w:val="B5E306ED"/>
    <w:lvl w:ilvl="0" w:tentative="0">
      <w:start w:val="23"/>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BF205925"/>
    <w:multiLevelType w:val="multilevel"/>
    <w:tmpl w:val="BF205925"/>
    <w:lvl w:ilvl="0" w:tentative="0">
      <w:start w:val="16"/>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CF092B84"/>
    <w:multiLevelType w:val="multilevel"/>
    <w:tmpl w:val="CF092B84"/>
    <w:lvl w:ilvl="0" w:tentative="0">
      <w:start w:val="2"/>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0053208E"/>
    <w:multiLevelType w:val="multilevel"/>
    <w:tmpl w:val="0053208E"/>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7">
    <w:nsid w:val="1301FB00"/>
    <w:multiLevelType w:val="singleLevel"/>
    <w:tmpl w:val="1301FB00"/>
    <w:lvl w:ilvl="0" w:tentative="0">
      <w:start w:val="1"/>
      <w:numFmt w:val="decimal"/>
      <w:suff w:val="nothing"/>
      <w:lvlText w:val="%1．"/>
      <w:lvlJc w:val="left"/>
    </w:lvl>
  </w:abstractNum>
  <w:abstractNum w:abstractNumId="8">
    <w:nsid w:val="59ADCABA"/>
    <w:multiLevelType w:val="multilevel"/>
    <w:tmpl w:val="59ADCABA"/>
    <w:lvl w:ilvl="0" w:tentative="0">
      <w:start w:val="6"/>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9">
    <w:nsid w:val="74D6D297"/>
    <w:multiLevelType w:val="singleLevel"/>
    <w:tmpl w:val="74D6D297"/>
    <w:lvl w:ilvl="0" w:tentative="0">
      <w:start w:val="2"/>
      <w:numFmt w:val="chineseCounting"/>
      <w:suff w:val="nothing"/>
      <w:lvlText w:val="%1、"/>
      <w:lvlJc w:val="left"/>
      <w:rPr>
        <w:rFonts w:hint="eastAsia"/>
      </w:rPr>
    </w:lvl>
  </w:abstractNum>
  <w:num w:numId="1">
    <w:abstractNumId w:val="6"/>
  </w:num>
  <w:num w:numId="2">
    <w:abstractNumId w:val="5"/>
  </w:num>
  <w:num w:numId="3">
    <w:abstractNumId w:val="8"/>
  </w:num>
  <w:num w:numId="4">
    <w:abstractNumId w:val="4"/>
  </w:num>
  <w:num w:numId="5">
    <w:abstractNumId w:val="3"/>
  </w:num>
  <w:num w:numId="6">
    <w:abstractNumId w:val="9"/>
  </w:num>
  <w:num w:numId="7">
    <w:abstractNumId w:val="1"/>
  </w:num>
  <w:num w:numId="8">
    <w:abstractNumId w:val="2"/>
  </w:num>
  <w:num w:numId="9">
    <w:abstractNumId w:val="7"/>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420"/>
  <w:characterSpacingControl w:val="doNotCompress"/>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437592"/>
    <w:rsid w:val="00A67D58"/>
    <w:rsid w:val="01DF1D97"/>
    <w:rsid w:val="02B96BDA"/>
    <w:rsid w:val="02EE180E"/>
    <w:rsid w:val="02F32121"/>
    <w:rsid w:val="0CFF075E"/>
    <w:rsid w:val="10E06F65"/>
    <w:rsid w:val="13E71549"/>
    <w:rsid w:val="14DD0BC0"/>
    <w:rsid w:val="182108F5"/>
    <w:rsid w:val="193D5F80"/>
    <w:rsid w:val="1A143B2C"/>
    <w:rsid w:val="1A8C55EC"/>
    <w:rsid w:val="1D2B2EF5"/>
    <w:rsid w:val="1DD75116"/>
    <w:rsid w:val="1FFC1339"/>
    <w:rsid w:val="24593ED1"/>
    <w:rsid w:val="28D9032F"/>
    <w:rsid w:val="2CE43832"/>
    <w:rsid w:val="2DCC49F2"/>
    <w:rsid w:val="2E0D278E"/>
    <w:rsid w:val="2F9D7121"/>
    <w:rsid w:val="30F20B06"/>
    <w:rsid w:val="3272336E"/>
    <w:rsid w:val="34F32864"/>
    <w:rsid w:val="392461B6"/>
    <w:rsid w:val="3BB6283D"/>
    <w:rsid w:val="3D281519"/>
    <w:rsid w:val="3D6E10A1"/>
    <w:rsid w:val="3D9934A6"/>
    <w:rsid w:val="3EC860A1"/>
    <w:rsid w:val="407354C0"/>
    <w:rsid w:val="40F66761"/>
    <w:rsid w:val="41B05F10"/>
    <w:rsid w:val="43F837E8"/>
    <w:rsid w:val="4416031D"/>
    <w:rsid w:val="44DF2C9A"/>
    <w:rsid w:val="452503B2"/>
    <w:rsid w:val="4CFF13C5"/>
    <w:rsid w:val="4E197BE9"/>
    <w:rsid w:val="570606C5"/>
    <w:rsid w:val="5D2A656C"/>
    <w:rsid w:val="657A018B"/>
    <w:rsid w:val="67FC7743"/>
    <w:rsid w:val="68C00B69"/>
    <w:rsid w:val="69DD7BC5"/>
    <w:rsid w:val="6B595E89"/>
    <w:rsid w:val="6F8F0AD7"/>
    <w:rsid w:val="7355410F"/>
    <w:rsid w:val="7399049F"/>
    <w:rsid w:val="7610256F"/>
    <w:rsid w:val="76937428"/>
    <w:rsid w:val="7DFD0E17"/>
    <w:rsid w:val="7E476BFF"/>
    <w:rsid w:val="7F3948E4"/>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218"/>
    <w:qFormat/>
    <w:uiPriority w:val="0"/>
    <w:pPr>
      <w:widowControl w:val="0"/>
      <w:jc w:val="both"/>
    </w:pPr>
    <w:rPr>
      <w:rFonts w:hint="default" w:ascii="Calibri" w:hAnsi="Calibri" w:eastAsia="宋体" w:cs="Times New Roman"/>
      <w:sz w:val="21"/>
      <w:szCs w:val="22"/>
      <w:lang w:val="en-US" w:eastAsia="zh-CN" w:bidi="ar-SA"/>
    </w:rPr>
  </w:style>
  <w:style w:type="paragraph" w:styleId="3">
    <w:name w:val="heading 1"/>
    <w:basedOn w:val="1"/>
    <w:next w:val="1"/>
    <w:link w:val="47"/>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link w:val="48"/>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1"/>
    <w:link w:val="49"/>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link w:val="50"/>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51"/>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52"/>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53"/>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54"/>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55"/>
    <w:unhideWhenUsed/>
    <w:qFormat/>
    <w:uiPriority w:val="9"/>
    <w:pPr>
      <w:keepNext/>
      <w:keepLines/>
      <w:spacing w:before="320" w:after="200"/>
      <w:outlineLvl w:val="8"/>
    </w:pPr>
    <w:rPr>
      <w:rFonts w:ascii="Arial" w:hAnsi="Arial" w:eastAsia="Arial" w:cs="Arial"/>
      <w:i/>
      <w:iCs/>
      <w:sz w:val="21"/>
      <w:szCs w:val="21"/>
    </w:rPr>
  </w:style>
  <w:style w:type="character" w:default="1" w:styleId="36">
    <w:name w:val="Default Paragraph Font"/>
    <w:semiHidden/>
    <w:unhideWhenUsed/>
    <w:qFormat/>
    <w:uiPriority w:val="1"/>
  </w:style>
  <w:style w:type="table" w:default="1" w:styleId="34">
    <w:name w:val="Normal Table"/>
    <w:semiHidden/>
    <w:unhideWhenUsed/>
    <w:qFormat/>
    <w:uiPriority w:val="99"/>
    <w:tblPr>
      <w:tblCellMar>
        <w:top w:w="0" w:type="dxa"/>
        <w:left w:w="108" w:type="dxa"/>
        <w:bottom w:w="0" w:type="dxa"/>
        <w:right w:w="108" w:type="dxa"/>
      </w:tblCellMar>
    </w:tblPr>
  </w:style>
  <w:style w:type="paragraph" w:customStyle="1" w:styleId="2">
    <w:name w:val="Default"/>
    <w:qFormat/>
    <w:uiPriority w:val="99"/>
    <w:pPr>
      <w:widowControl w:val="0"/>
    </w:pPr>
    <w:rPr>
      <w:rFonts w:hint="default" w:ascii="MS Mincho" w:hAnsi="Calibri" w:eastAsia="宋体" w:cs="Times New Roman"/>
      <w:color w:val="000000"/>
      <w:sz w:val="21"/>
      <w:szCs w:val="24"/>
      <w:lang w:val="en-US" w:eastAsia="zh-CN" w:bidi="ar-SA"/>
    </w:rPr>
  </w:style>
  <w:style w:type="paragraph" w:styleId="12">
    <w:name w:val="toc 7"/>
    <w:basedOn w:val="1"/>
    <w:next w:val="1"/>
    <w:unhideWhenUsed/>
    <w:qFormat/>
    <w:uiPriority w:val="39"/>
    <w:pPr>
      <w:spacing w:after="57"/>
      <w:ind w:left="1701" w:right="0" w:firstLine="0"/>
    </w:p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annotation text"/>
    <w:basedOn w:val="1"/>
    <w:qFormat/>
    <w:uiPriority w:val="0"/>
    <w:pPr>
      <w:spacing w:line="360" w:lineRule="auto"/>
      <w:ind w:firstLine="420"/>
      <w:jc w:val="left"/>
    </w:pPr>
    <w:rPr>
      <w:rFonts w:ascii="Times New Roman" w:hAnsi="Times New Roman" w:eastAsia="宋体" w:cs="Times New Roman"/>
      <w:color w:val="FF0000"/>
      <w:szCs w:val="24"/>
    </w:rPr>
  </w:style>
  <w:style w:type="paragraph" w:styleId="15">
    <w:name w:val="Body Text"/>
    <w:basedOn w:val="1"/>
    <w:unhideWhenUsed/>
    <w:qFormat/>
    <w:uiPriority w:val="0"/>
    <w:pPr>
      <w:spacing w:after="120"/>
    </w:pPr>
    <w:rPr>
      <w:rFonts w:ascii="Calibri" w:hAnsi="Calibri" w:eastAsia="宋体" w:cs="Times New Roman"/>
    </w:rPr>
  </w:style>
  <w:style w:type="paragraph" w:styleId="16">
    <w:name w:val="Body Text Indent"/>
    <w:basedOn w:val="1"/>
    <w:qFormat/>
    <w:uiPriority w:val="0"/>
    <w:pPr>
      <w:spacing w:line="520" w:lineRule="exact"/>
      <w:ind w:firstLine="601"/>
    </w:pPr>
    <w:rPr>
      <w:rFonts w:ascii="CG Times" w:hAnsi="CG Times" w:eastAsia="仿宋_GB2312"/>
      <w:sz w:val="30"/>
      <w:szCs w:val="20"/>
    </w:rPr>
  </w:style>
  <w:style w:type="paragraph" w:styleId="17">
    <w:name w:val="toc 5"/>
    <w:basedOn w:val="1"/>
    <w:next w:val="1"/>
    <w:unhideWhenUsed/>
    <w:qFormat/>
    <w:uiPriority w:val="39"/>
    <w:pPr>
      <w:spacing w:after="57"/>
      <w:ind w:left="1134" w:right="0" w:firstLine="0"/>
    </w:pPr>
  </w:style>
  <w:style w:type="paragraph" w:styleId="18">
    <w:name w:val="toc 3"/>
    <w:basedOn w:val="1"/>
    <w:next w:val="1"/>
    <w:unhideWhenUsed/>
    <w:qFormat/>
    <w:uiPriority w:val="39"/>
    <w:pPr>
      <w:spacing w:after="57"/>
      <w:ind w:left="567" w:right="0" w:firstLine="0"/>
    </w:pPr>
  </w:style>
  <w:style w:type="paragraph" w:styleId="19">
    <w:name w:val="toc 8"/>
    <w:basedOn w:val="1"/>
    <w:next w:val="1"/>
    <w:unhideWhenUsed/>
    <w:qFormat/>
    <w:uiPriority w:val="39"/>
    <w:pPr>
      <w:spacing w:after="57"/>
      <w:ind w:left="1984" w:right="0" w:firstLine="0"/>
    </w:pPr>
  </w:style>
  <w:style w:type="paragraph" w:styleId="20">
    <w:name w:val="endnote text"/>
    <w:basedOn w:val="1"/>
    <w:link w:val="193"/>
    <w:semiHidden/>
    <w:unhideWhenUsed/>
    <w:qFormat/>
    <w:uiPriority w:val="99"/>
    <w:pPr>
      <w:spacing w:after="0" w:line="240" w:lineRule="auto"/>
    </w:pPr>
    <w:rPr>
      <w:sz w:val="20"/>
    </w:rPr>
  </w:style>
  <w:style w:type="paragraph" w:styleId="21">
    <w:name w:val="Balloon Text"/>
    <w:basedOn w:val="1"/>
    <w:unhideWhenUsed/>
    <w:qFormat/>
    <w:uiPriority w:val="99"/>
    <w:rPr>
      <w:sz w:val="18"/>
      <w:szCs w:val="18"/>
    </w:rPr>
  </w:style>
  <w:style w:type="paragraph" w:styleId="22">
    <w:name w:val="footer"/>
    <w:basedOn w:val="1"/>
    <w:link w:val="66"/>
    <w:unhideWhenUsed/>
    <w:qFormat/>
    <w:uiPriority w:val="99"/>
    <w:pPr>
      <w:tabs>
        <w:tab w:val="center" w:pos="7143"/>
        <w:tab w:val="right" w:pos="14287"/>
      </w:tabs>
      <w:spacing w:after="0" w:line="240" w:lineRule="auto"/>
    </w:pPr>
  </w:style>
  <w:style w:type="paragraph" w:styleId="23">
    <w:name w:val="header"/>
    <w:basedOn w:val="1"/>
    <w:link w:val="64"/>
    <w:unhideWhenUsed/>
    <w:qFormat/>
    <w:uiPriority w:val="99"/>
    <w:pPr>
      <w:tabs>
        <w:tab w:val="center" w:pos="7143"/>
        <w:tab w:val="right" w:pos="14287"/>
      </w:tabs>
      <w:spacing w:after="0" w:line="240" w:lineRule="auto"/>
    </w:pPr>
  </w:style>
  <w:style w:type="paragraph" w:styleId="24">
    <w:name w:val="toc 1"/>
    <w:basedOn w:val="1"/>
    <w:next w:val="1"/>
    <w:unhideWhenUsed/>
    <w:qFormat/>
    <w:uiPriority w:val="39"/>
    <w:pPr>
      <w:spacing w:after="57"/>
      <w:ind w:left="0" w:right="0" w:firstLine="0"/>
    </w:pPr>
  </w:style>
  <w:style w:type="paragraph" w:styleId="25">
    <w:name w:val="toc 4"/>
    <w:basedOn w:val="1"/>
    <w:next w:val="1"/>
    <w:unhideWhenUsed/>
    <w:qFormat/>
    <w:uiPriority w:val="39"/>
    <w:pPr>
      <w:spacing w:after="57"/>
      <w:ind w:left="850" w:right="0" w:firstLine="0"/>
    </w:pPr>
  </w:style>
  <w:style w:type="paragraph" w:styleId="26">
    <w:name w:val="Subtitle"/>
    <w:basedOn w:val="1"/>
    <w:next w:val="1"/>
    <w:link w:val="59"/>
    <w:qFormat/>
    <w:uiPriority w:val="11"/>
    <w:pPr>
      <w:spacing w:before="200" w:after="200"/>
    </w:pPr>
    <w:rPr>
      <w:sz w:val="24"/>
      <w:szCs w:val="24"/>
    </w:rPr>
  </w:style>
  <w:style w:type="paragraph" w:styleId="27">
    <w:name w:val="footnote text"/>
    <w:basedOn w:val="1"/>
    <w:link w:val="192"/>
    <w:semiHidden/>
    <w:unhideWhenUsed/>
    <w:qFormat/>
    <w:uiPriority w:val="99"/>
    <w:pPr>
      <w:spacing w:after="40" w:line="240" w:lineRule="auto"/>
    </w:pPr>
    <w:rPr>
      <w:sz w:val="18"/>
    </w:rPr>
  </w:style>
  <w:style w:type="paragraph" w:styleId="28">
    <w:name w:val="toc 6"/>
    <w:basedOn w:val="1"/>
    <w:next w:val="1"/>
    <w:unhideWhenUsed/>
    <w:qFormat/>
    <w:uiPriority w:val="39"/>
    <w:pPr>
      <w:spacing w:after="57"/>
      <w:ind w:left="1417" w:right="0" w:firstLine="0"/>
    </w:pPr>
  </w:style>
  <w:style w:type="paragraph" w:styleId="29">
    <w:name w:val="table of figures"/>
    <w:basedOn w:val="1"/>
    <w:next w:val="1"/>
    <w:unhideWhenUsed/>
    <w:qFormat/>
    <w:uiPriority w:val="99"/>
    <w:pPr>
      <w:spacing w:after="0" w:afterAutospacing="0"/>
    </w:pPr>
  </w:style>
  <w:style w:type="paragraph" w:styleId="30">
    <w:name w:val="toc 2"/>
    <w:basedOn w:val="1"/>
    <w:next w:val="1"/>
    <w:unhideWhenUsed/>
    <w:qFormat/>
    <w:uiPriority w:val="39"/>
    <w:pPr>
      <w:spacing w:after="57"/>
      <w:ind w:left="283" w:right="0" w:firstLine="0"/>
    </w:pPr>
  </w:style>
  <w:style w:type="paragraph" w:styleId="31">
    <w:name w:val="toc 9"/>
    <w:basedOn w:val="1"/>
    <w:next w:val="1"/>
    <w:unhideWhenUsed/>
    <w:qFormat/>
    <w:uiPriority w:val="39"/>
    <w:pPr>
      <w:spacing w:after="57"/>
      <w:ind w:left="2268" w:right="0" w:firstLine="0"/>
    </w:pPr>
  </w:style>
  <w:style w:type="paragraph" w:styleId="32">
    <w:name w:val="Title"/>
    <w:basedOn w:val="1"/>
    <w:next w:val="1"/>
    <w:link w:val="58"/>
    <w:qFormat/>
    <w:uiPriority w:val="10"/>
    <w:pPr>
      <w:spacing w:before="300" w:after="200"/>
      <w:contextualSpacing/>
    </w:pPr>
    <w:rPr>
      <w:sz w:val="48"/>
      <w:szCs w:val="48"/>
    </w:rPr>
  </w:style>
  <w:style w:type="paragraph" w:styleId="33">
    <w:name w:val="Body Text First Indent 2"/>
    <w:basedOn w:val="16"/>
    <w:next w:val="1"/>
    <w:qFormat/>
    <w:uiPriority w:val="0"/>
    <w:pPr>
      <w:spacing w:after="120" w:line="380" w:lineRule="exact"/>
      <w:ind w:left="420" w:firstLine="420"/>
    </w:pPr>
    <w:rPr>
      <w:sz w:val="21"/>
      <w:szCs w:val="24"/>
    </w:rPr>
  </w:style>
  <w:style w:type="table" w:styleId="35">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7">
    <w:name w:val="endnote reference"/>
    <w:semiHidden/>
    <w:unhideWhenUsed/>
    <w:qFormat/>
    <w:uiPriority w:val="99"/>
    <w:rPr>
      <w:vertAlign w:val="superscript"/>
    </w:rPr>
  </w:style>
  <w:style w:type="character" w:styleId="38">
    <w:name w:val="Hyperlink"/>
    <w:unhideWhenUsed/>
    <w:qFormat/>
    <w:uiPriority w:val="99"/>
    <w:rPr>
      <w:color w:val="0000FF" w:themeColor="hyperlink"/>
      <w:u w:val="single"/>
      <w14:textFill>
        <w14:solidFill>
          <w14:schemeClr w14:val="hlink"/>
        </w14:solidFill>
      </w14:textFill>
    </w:rPr>
  </w:style>
  <w:style w:type="character" w:styleId="39">
    <w:name w:val="footnote reference"/>
    <w:unhideWhenUsed/>
    <w:qFormat/>
    <w:uiPriority w:val="99"/>
    <w:rPr>
      <w:vertAlign w:val="superscript"/>
    </w:rPr>
  </w:style>
  <w:style w:type="character" w:customStyle="1" w:styleId="40">
    <w:name w:val="标题 2 Char"/>
    <w:basedOn w:val="41"/>
    <w:link w:val="42"/>
    <w:qFormat/>
    <w:uiPriority w:val="9"/>
    <w:rPr>
      <w:rFonts w:ascii="Cambria" w:hAnsi="Cambria" w:eastAsia="宋体" w:cs="Times New Roman"/>
      <w:b/>
      <w:bCs/>
      <w:sz w:val="32"/>
      <w:szCs w:val="32"/>
    </w:rPr>
  </w:style>
  <w:style w:type="character" w:customStyle="1" w:styleId="41">
    <w:name w:val="默认段落字体1"/>
    <w:link w:val="1"/>
    <w:unhideWhenUsed/>
    <w:qFormat/>
    <w:uiPriority w:val="1"/>
  </w:style>
  <w:style w:type="paragraph" w:customStyle="1" w:styleId="42">
    <w:name w:val="标题 21"/>
    <w:basedOn w:val="1"/>
    <w:next w:val="1"/>
    <w:link w:val="40"/>
    <w:qFormat/>
    <w:uiPriority w:val="9"/>
    <w:pPr>
      <w:keepNext/>
      <w:keepLines/>
      <w:spacing w:before="260" w:after="260" w:line="416" w:lineRule="auto"/>
      <w:outlineLvl w:val="1"/>
    </w:pPr>
    <w:rPr>
      <w:rFonts w:ascii="Cambria" w:hAnsi="Cambria" w:eastAsia="宋体" w:cs="Times New Roman"/>
      <w:b/>
      <w:bCs/>
      <w:sz w:val="32"/>
      <w:szCs w:val="32"/>
    </w:rPr>
  </w:style>
  <w:style w:type="character" w:customStyle="1" w:styleId="43">
    <w:name w:val="标题 1 Char"/>
    <w:basedOn w:val="41"/>
    <w:link w:val="44"/>
    <w:qFormat/>
    <w:uiPriority w:val="9"/>
    <w:rPr>
      <w:b/>
      <w:bCs/>
      <w:sz w:val="44"/>
      <w:szCs w:val="44"/>
    </w:rPr>
  </w:style>
  <w:style w:type="paragraph" w:customStyle="1" w:styleId="44">
    <w:name w:val="标题 111"/>
    <w:basedOn w:val="1"/>
    <w:next w:val="1"/>
    <w:link w:val="43"/>
    <w:qFormat/>
    <w:uiPriority w:val="9"/>
    <w:pPr>
      <w:keepNext/>
      <w:keepLines/>
      <w:spacing w:before="340" w:after="330" w:line="578" w:lineRule="auto"/>
      <w:outlineLvl w:val="0"/>
    </w:pPr>
    <w:rPr>
      <w:b/>
      <w:bCs/>
      <w:sz w:val="44"/>
      <w:szCs w:val="44"/>
    </w:rPr>
  </w:style>
  <w:style w:type="character" w:customStyle="1" w:styleId="45">
    <w:name w:val="标题 3 Char"/>
    <w:basedOn w:val="41"/>
    <w:link w:val="46"/>
    <w:qFormat/>
    <w:uiPriority w:val="9"/>
    <w:rPr>
      <w:b/>
      <w:bCs/>
      <w:sz w:val="32"/>
      <w:szCs w:val="32"/>
    </w:rPr>
  </w:style>
  <w:style w:type="paragraph" w:customStyle="1" w:styleId="46">
    <w:name w:val="标题 31"/>
    <w:basedOn w:val="1"/>
    <w:next w:val="1"/>
    <w:link w:val="45"/>
    <w:qFormat/>
    <w:uiPriority w:val="9"/>
    <w:pPr>
      <w:keepNext/>
      <w:keepLines/>
      <w:spacing w:before="260" w:after="260" w:line="416" w:lineRule="auto"/>
      <w:outlineLvl w:val="2"/>
    </w:pPr>
    <w:rPr>
      <w:b/>
      <w:bCs/>
      <w:sz w:val="32"/>
      <w:szCs w:val="32"/>
    </w:rPr>
  </w:style>
  <w:style w:type="character" w:customStyle="1" w:styleId="47">
    <w:name w:val="Heading 1 Char"/>
    <w:link w:val="3"/>
    <w:qFormat/>
    <w:uiPriority w:val="9"/>
    <w:rPr>
      <w:rFonts w:ascii="Arial" w:hAnsi="Arial" w:eastAsia="Arial" w:cs="Arial"/>
      <w:sz w:val="40"/>
      <w:szCs w:val="40"/>
    </w:rPr>
  </w:style>
  <w:style w:type="character" w:customStyle="1" w:styleId="48">
    <w:name w:val="Heading 2 Char"/>
    <w:link w:val="4"/>
    <w:qFormat/>
    <w:uiPriority w:val="9"/>
    <w:rPr>
      <w:rFonts w:ascii="Arial" w:hAnsi="Arial" w:eastAsia="Arial" w:cs="Arial"/>
      <w:sz w:val="34"/>
    </w:rPr>
  </w:style>
  <w:style w:type="character" w:customStyle="1" w:styleId="49">
    <w:name w:val="Heading 3 Char"/>
    <w:link w:val="5"/>
    <w:qFormat/>
    <w:uiPriority w:val="9"/>
    <w:rPr>
      <w:rFonts w:ascii="Arial" w:hAnsi="Arial" w:eastAsia="Arial" w:cs="Arial"/>
      <w:sz w:val="30"/>
      <w:szCs w:val="30"/>
    </w:rPr>
  </w:style>
  <w:style w:type="character" w:customStyle="1" w:styleId="50">
    <w:name w:val="Heading 4 Char"/>
    <w:link w:val="6"/>
    <w:qFormat/>
    <w:uiPriority w:val="9"/>
    <w:rPr>
      <w:rFonts w:ascii="Arial" w:hAnsi="Arial" w:eastAsia="Arial" w:cs="Arial"/>
      <w:b/>
      <w:bCs/>
      <w:sz w:val="26"/>
      <w:szCs w:val="26"/>
    </w:rPr>
  </w:style>
  <w:style w:type="character" w:customStyle="1" w:styleId="51">
    <w:name w:val="Heading 5 Char"/>
    <w:link w:val="7"/>
    <w:qFormat/>
    <w:uiPriority w:val="9"/>
    <w:rPr>
      <w:rFonts w:ascii="Arial" w:hAnsi="Arial" w:eastAsia="Arial" w:cs="Arial"/>
      <w:b/>
      <w:bCs/>
      <w:sz w:val="24"/>
      <w:szCs w:val="24"/>
    </w:rPr>
  </w:style>
  <w:style w:type="character" w:customStyle="1" w:styleId="52">
    <w:name w:val="Heading 6 Char"/>
    <w:link w:val="8"/>
    <w:qFormat/>
    <w:uiPriority w:val="9"/>
    <w:rPr>
      <w:rFonts w:ascii="Arial" w:hAnsi="Arial" w:eastAsia="Arial" w:cs="Arial"/>
      <w:b/>
      <w:bCs/>
      <w:sz w:val="22"/>
      <w:szCs w:val="22"/>
    </w:rPr>
  </w:style>
  <w:style w:type="character" w:customStyle="1" w:styleId="53">
    <w:name w:val="Heading 7 Char"/>
    <w:link w:val="9"/>
    <w:qFormat/>
    <w:uiPriority w:val="9"/>
    <w:rPr>
      <w:rFonts w:ascii="Arial" w:hAnsi="Arial" w:eastAsia="Arial" w:cs="Arial"/>
      <w:b/>
      <w:bCs/>
      <w:i/>
      <w:iCs/>
      <w:sz w:val="22"/>
      <w:szCs w:val="22"/>
    </w:rPr>
  </w:style>
  <w:style w:type="character" w:customStyle="1" w:styleId="54">
    <w:name w:val="Heading 8 Char"/>
    <w:link w:val="10"/>
    <w:qFormat/>
    <w:uiPriority w:val="9"/>
    <w:rPr>
      <w:rFonts w:ascii="Arial" w:hAnsi="Arial" w:eastAsia="Arial" w:cs="Arial"/>
      <w:i/>
      <w:iCs/>
      <w:sz w:val="22"/>
      <w:szCs w:val="22"/>
    </w:rPr>
  </w:style>
  <w:style w:type="character" w:customStyle="1" w:styleId="55">
    <w:name w:val="Heading 9 Char"/>
    <w:link w:val="11"/>
    <w:qFormat/>
    <w:uiPriority w:val="9"/>
    <w:rPr>
      <w:rFonts w:ascii="Arial" w:hAnsi="Arial" w:eastAsia="Arial" w:cs="Arial"/>
      <w:i/>
      <w:iCs/>
      <w:sz w:val="21"/>
      <w:szCs w:val="21"/>
    </w:rPr>
  </w:style>
  <w:style w:type="paragraph" w:styleId="56">
    <w:name w:val="List Paragraph"/>
    <w:basedOn w:val="1"/>
    <w:qFormat/>
    <w:uiPriority w:val="34"/>
    <w:pPr>
      <w:ind w:left="720"/>
      <w:contextualSpacing/>
    </w:pPr>
  </w:style>
  <w:style w:type="paragraph" w:styleId="57">
    <w:name w:val="No Spacing"/>
    <w:qFormat/>
    <w:uiPriority w:val="1"/>
    <w:pPr>
      <w:spacing w:before="0" w:after="0" w:line="240" w:lineRule="auto"/>
    </w:pPr>
    <w:rPr>
      <w:rFonts w:hint="default" w:ascii="Times New Roman" w:hAnsi="Times New Roman" w:eastAsia="宋体" w:cs="Times New Roman"/>
    </w:rPr>
  </w:style>
  <w:style w:type="character" w:customStyle="1" w:styleId="58">
    <w:name w:val="Title Char"/>
    <w:link w:val="32"/>
    <w:qFormat/>
    <w:uiPriority w:val="10"/>
    <w:rPr>
      <w:sz w:val="48"/>
      <w:szCs w:val="48"/>
    </w:rPr>
  </w:style>
  <w:style w:type="character" w:customStyle="1" w:styleId="59">
    <w:name w:val="Subtitle Char"/>
    <w:link w:val="26"/>
    <w:qFormat/>
    <w:uiPriority w:val="11"/>
    <w:rPr>
      <w:sz w:val="24"/>
      <w:szCs w:val="24"/>
    </w:rPr>
  </w:style>
  <w:style w:type="paragraph" w:styleId="60">
    <w:name w:val="Quote"/>
    <w:basedOn w:val="1"/>
    <w:next w:val="1"/>
    <w:link w:val="61"/>
    <w:qFormat/>
    <w:uiPriority w:val="29"/>
    <w:pPr>
      <w:ind w:left="720" w:right="720"/>
    </w:pPr>
    <w:rPr>
      <w:i/>
    </w:rPr>
  </w:style>
  <w:style w:type="character" w:customStyle="1" w:styleId="61">
    <w:name w:val="Quote Char"/>
    <w:link w:val="60"/>
    <w:qFormat/>
    <w:uiPriority w:val="29"/>
    <w:rPr>
      <w:i/>
    </w:rPr>
  </w:style>
  <w:style w:type="paragraph" w:styleId="62">
    <w:name w:val="Intense Quote"/>
    <w:basedOn w:val="1"/>
    <w:next w:val="1"/>
    <w:link w:val="63"/>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63">
    <w:name w:val="Intense Quote Char"/>
    <w:link w:val="62"/>
    <w:qFormat/>
    <w:uiPriority w:val="30"/>
    <w:rPr>
      <w:i/>
    </w:rPr>
  </w:style>
  <w:style w:type="character" w:customStyle="1" w:styleId="64">
    <w:name w:val="Header Char"/>
    <w:link w:val="23"/>
    <w:qFormat/>
    <w:uiPriority w:val="99"/>
  </w:style>
  <w:style w:type="character" w:customStyle="1" w:styleId="65">
    <w:name w:val="Footer Char"/>
    <w:link w:val="22"/>
    <w:qFormat/>
    <w:uiPriority w:val="99"/>
  </w:style>
  <w:style w:type="character" w:customStyle="1" w:styleId="66">
    <w:name w:val="Caption Char"/>
    <w:link w:val="22"/>
    <w:qFormat/>
    <w:uiPriority w:val="99"/>
  </w:style>
  <w:style w:type="table" w:customStyle="1" w:styleId="67">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8">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9">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0">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1">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2">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3">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4">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5">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6">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7">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8">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9">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80">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1">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2">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3">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4">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5">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6">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7">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8">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9">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0">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1">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2">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3">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4">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5">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6">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7">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8">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9">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0">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1">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2">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03">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04">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5">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6">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7">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8">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9">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0">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1">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2">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3">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4">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15">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6">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7">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8">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9">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0">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1">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22">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3">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24">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5">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6">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7">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8">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9">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0">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1">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2">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3">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4">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5">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6">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7">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8">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9">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40">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41">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42">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43">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4">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5">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6">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7">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8">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9">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0">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1">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52">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53">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54">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5">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6">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7">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8">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9">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0">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1">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2">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3">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4">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5">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6">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7">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8">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9">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0">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1">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2">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3">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4">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5">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6">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7">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8">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9">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0">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1">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2">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3">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4">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5">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6">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7">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8">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9">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90">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91">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92">
    <w:name w:val="Footnote Text Char"/>
    <w:link w:val="27"/>
    <w:qFormat/>
    <w:uiPriority w:val="99"/>
    <w:rPr>
      <w:sz w:val="18"/>
    </w:rPr>
  </w:style>
  <w:style w:type="character" w:customStyle="1" w:styleId="193">
    <w:name w:val="Endnote Text Char"/>
    <w:link w:val="20"/>
    <w:qFormat/>
    <w:uiPriority w:val="99"/>
    <w:rPr>
      <w:sz w:val="20"/>
    </w:rPr>
  </w:style>
  <w:style w:type="paragraph" w:customStyle="1" w:styleId="194">
    <w:name w:val="TOC Heading"/>
    <w:unhideWhenUsed/>
    <w:qFormat/>
    <w:uiPriority w:val="39"/>
    <w:rPr>
      <w:rFonts w:hint="default" w:ascii="Times New Roman" w:hAnsi="Times New Roman" w:eastAsia="宋体" w:cs="Times New Roman"/>
    </w:rPr>
  </w:style>
  <w:style w:type="table" w:customStyle="1" w:styleId="195">
    <w:name w:val="普通表格1"/>
    <w:unhideWhenUsed/>
    <w:qFormat/>
    <w:uiPriority w:val="99"/>
  </w:style>
  <w:style w:type="paragraph" w:customStyle="1" w:styleId="196">
    <w:name w:val="文档结构图1"/>
    <w:basedOn w:val="1"/>
    <w:link w:val="197"/>
    <w:unhideWhenUsed/>
    <w:qFormat/>
    <w:uiPriority w:val="99"/>
    <w:rPr>
      <w:rFonts w:ascii="宋体" w:eastAsia="宋体"/>
      <w:sz w:val="18"/>
      <w:szCs w:val="18"/>
    </w:rPr>
  </w:style>
  <w:style w:type="character" w:customStyle="1" w:styleId="197">
    <w:name w:val="文档结构图 Char"/>
    <w:basedOn w:val="41"/>
    <w:link w:val="196"/>
    <w:semiHidden/>
    <w:qFormat/>
    <w:uiPriority w:val="99"/>
    <w:rPr>
      <w:rFonts w:ascii="宋体" w:eastAsia="宋体"/>
      <w:sz w:val="18"/>
      <w:szCs w:val="18"/>
    </w:rPr>
  </w:style>
  <w:style w:type="paragraph" w:customStyle="1" w:styleId="198">
    <w:name w:val="批注文字11"/>
    <w:basedOn w:val="1"/>
    <w:link w:val="199"/>
    <w:qFormat/>
    <w:uiPriority w:val="0"/>
    <w:pPr>
      <w:spacing w:line="360" w:lineRule="auto"/>
      <w:ind w:firstLine="922"/>
      <w:jc w:val="left"/>
    </w:pPr>
    <w:rPr>
      <w:rFonts w:ascii="Times New Roman" w:hAnsi="Times New Roman" w:eastAsia="宋体" w:cs="Times New Roman"/>
      <w:szCs w:val="24"/>
    </w:rPr>
  </w:style>
  <w:style w:type="character" w:customStyle="1" w:styleId="199">
    <w:name w:val="批注文字 Char"/>
    <w:basedOn w:val="41"/>
    <w:link w:val="198"/>
    <w:qFormat/>
    <w:uiPriority w:val="0"/>
    <w:rPr>
      <w:rFonts w:ascii="Times New Roman" w:hAnsi="Times New Roman" w:eastAsia="宋体" w:cs="Times New Roman"/>
      <w:szCs w:val="24"/>
    </w:rPr>
  </w:style>
  <w:style w:type="paragraph" w:customStyle="1" w:styleId="200">
    <w:name w:val="正文文本1"/>
    <w:basedOn w:val="1"/>
    <w:next w:val="1"/>
    <w:link w:val="201"/>
    <w:unhideWhenUsed/>
    <w:qFormat/>
    <w:uiPriority w:val="0"/>
    <w:pPr>
      <w:spacing w:after="120"/>
    </w:pPr>
    <w:rPr>
      <w:rFonts w:ascii="Calibri" w:hAnsi="Calibri" w:eastAsia="宋体" w:cs="Times New Roman"/>
    </w:rPr>
  </w:style>
  <w:style w:type="character" w:customStyle="1" w:styleId="201">
    <w:name w:val="正文文本 Char"/>
    <w:basedOn w:val="41"/>
    <w:link w:val="200"/>
    <w:qFormat/>
    <w:uiPriority w:val="0"/>
    <w:rPr>
      <w:rFonts w:ascii="Calibri" w:hAnsi="Calibri" w:eastAsia="宋体" w:cs="Times New Roman"/>
    </w:rPr>
  </w:style>
  <w:style w:type="paragraph" w:customStyle="1" w:styleId="202">
    <w:name w:val="正文文本缩进11"/>
    <w:basedOn w:val="1"/>
    <w:link w:val="203"/>
    <w:qFormat/>
    <w:uiPriority w:val="0"/>
    <w:pPr>
      <w:spacing w:after="120"/>
      <w:ind w:left="420"/>
    </w:pPr>
    <w:rPr>
      <w:rFonts w:ascii="Times New Roman" w:hAnsi="Times New Roman" w:eastAsia="宋体" w:cs="Times New Roman"/>
      <w:szCs w:val="24"/>
    </w:rPr>
  </w:style>
  <w:style w:type="character" w:customStyle="1" w:styleId="203">
    <w:name w:val="正文文本缩进 Char"/>
    <w:basedOn w:val="41"/>
    <w:link w:val="202"/>
    <w:qFormat/>
    <w:uiPriority w:val="0"/>
    <w:rPr>
      <w:rFonts w:ascii="Times New Roman" w:hAnsi="Times New Roman" w:eastAsia="宋体" w:cs="Times New Roman"/>
      <w:szCs w:val="24"/>
    </w:rPr>
  </w:style>
  <w:style w:type="paragraph" w:customStyle="1" w:styleId="204">
    <w:name w:val="纯文本1"/>
    <w:basedOn w:val="1"/>
    <w:link w:val="205"/>
    <w:qFormat/>
    <w:uiPriority w:val="0"/>
    <w:rPr>
      <w:rFonts w:ascii="宋体" w:hAnsi="Courier New" w:eastAsia="宋体" w:cs="Courier New"/>
      <w:szCs w:val="21"/>
    </w:rPr>
  </w:style>
  <w:style w:type="character" w:customStyle="1" w:styleId="205">
    <w:name w:val="纯文本 Char"/>
    <w:basedOn w:val="41"/>
    <w:link w:val="204"/>
    <w:qFormat/>
    <w:uiPriority w:val="0"/>
    <w:rPr>
      <w:rFonts w:ascii="宋体" w:hAnsi="Courier New" w:eastAsia="宋体" w:cs="Courier New"/>
      <w:szCs w:val="21"/>
    </w:rPr>
  </w:style>
  <w:style w:type="paragraph" w:customStyle="1" w:styleId="206">
    <w:name w:val="日期1"/>
    <w:basedOn w:val="1"/>
    <w:next w:val="1"/>
    <w:link w:val="207"/>
    <w:unhideWhenUsed/>
    <w:qFormat/>
    <w:uiPriority w:val="99"/>
    <w:pPr>
      <w:ind w:left="100"/>
    </w:pPr>
  </w:style>
  <w:style w:type="character" w:customStyle="1" w:styleId="207">
    <w:name w:val="日期 Char"/>
    <w:basedOn w:val="41"/>
    <w:link w:val="206"/>
    <w:semiHidden/>
    <w:qFormat/>
    <w:uiPriority w:val="99"/>
  </w:style>
  <w:style w:type="paragraph" w:customStyle="1" w:styleId="208">
    <w:name w:val="批注框文本1"/>
    <w:basedOn w:val="1"/>
    <w:link w:val="209"/>
    <w:unhideWhenUsed/>
    <w:qFormat/>
    <w:uiPriority w:val="99"/>
    <w:rPr>
      <w:sz w:val="18"/>
      <w:szCs w:val="18"/>
    </w:rPr>
  </w:style>
  <w:style w:type="character" w:customStyle="1" w:styleId="209">
    <w:name w:val="批注框文本 Char"/>
    <w:basedOn w:val="41"/>
    <w:link w:val="208"/>
    <w:semiHidden/>
    <w:qFormat/>
    <w:uiPriority w:val="99"/>
    <w:rPr>
      <w:sz w:val="18"/>
      <w:szCs w:val="18"/>
    </w:rPr>
  </w:style>
  <w:style w:type="paragraph" w:customStyle="1" w:styleId="210">
    <w:name w:val="页脚1"/>
    <w:basedOn w:val="1"/>
    <w:link w:val="211"/>
    <w:unhideWhenUsed/>
    <w:qFormat/>
    <w:uiPriority w:val="99"/>
    <w:pPr>
      <w:tabs>
        <w:tab w:val="center" w:pos="4153"/>
        <w:tab w:val="right" w:pos="8306"/>
      </w:tabs>
      <w:jc w:val="left"/>
    </w:pPr>
    <w:rPr>
      <w:sz w:val="18"/>
      <w:szCs w:val="18"/>
    </w:rPr>
  </w:style>
  <w:style w:type="character" w:customStyle="1" w:styleId="211">
    <w:name w:val="页脚 Char"/>
    <w:basedOn w:val="41"/>
    <w:link w:val="210"/>
    <w:qFormat/>
    <w:uiPriority w:val="99"/>
    <w:rPr>
      <w:sz w:val="18"/>
      <w:szCs w:val="18"/>
    </w:rPr>
  </w:style>
  <w:style w:type="paragraph" w:customStyle="1" w:styleId="212">
    <w:name w:val="页眉1"/>
    <w:basedOn w:val="1"/>
    <w:link w:val="213"/>
    <w:unhideWhenUsed/>
    <w:qFormat/>
    <w:uiPriority w:val="99"/>
    <w:pPr>
      <w:pBdr>
        <w:bottom w:val="single" w:color="000000" w:sz="6" w:space="1"/>
      </w:pBdr>
      <w:tabs>
        <w:tab w:val="center" w:pos="4153"/>
        <w:tab w:val="right" w:pos="8306"/>
      </w:tabs>
      <w:jc w:val="center"/>
    </w:pPr>
    <w:rPr>
      <w:sz w:val="18"/>
      <w:szCs w:val="18"/>
    </w:rPr>
  </w:style>
  <w:style w:type="character" w:customStyle="1" w:styleId="213">
    <w:name w:val="页眉 Char"/>
    <w:basedOn w:val="41"/>
    <w:link w:val="212"/>
    <w:semiHidden/>
    <w:qFormat/>
    <w:uiPriority w:val="99"/>
    <w:rPr>
      <w:sz w:val="18"/>
      <w:szCs w:val="18"/>
    </w:rPr>
  </w:style>
  <w:style w:type="paragraph" w:customStyle="1" w:styleId="214">
    <w:name w:val="目录 11"/>
    <w:basedOn w:val="1"/>
    <w:next w:val="1"/>
    <w:unhideWhenUsed/>
    <w:qFormat/>
    <w:uiPriority w:val="39"/>
    <w:pPr>
      <w:tabs>
        <w:tab w:val="right" w:leader="dot" w:pos="8296"/>
      </w:tabs>
      <w:jc w:val="center"/>
    </w:pPr>
    <w:rPr>
      <w:rFonts w:ascii="黑体" w:hAnsi="黑体" w:eastAsia="黑体"/>
      <w:sz w:val="44"/>
      <w:szCs w:val="44"/>
    </w:rPr>
  </w:style>
  <w:style w:type="paragraph" w:customStyle="1" w:styleId="215">
    <w:name w:val="普通(网站)1"/>
    <w:basedOn w:val="1"/>
    <w:unhideWhenUsed/>
    <w:qFormat/>
    <w:uiPriority w:val="99"/>
    <w:pPr>
      <w:spacing w:before="100" w:beforeAutospacing="1" w:after="100" w:afterAutospacing="1"/>
      <w:ind w:left="0" w:right="0"/>
      <w:jc w:val="left"/>
    </w:pPr>
    <w:rPr>
      <w:sz w:val="24"/>
      <w:lang w:val="en-US" w:eastAsia="zh-CN" w:bidi="ar"/>
    </w:rPr>
  </w:style>
  <w:style w:type="table" w:customStyle="1" w:styleId="216">
    <w:name w:val="网格型1"/>
    <w:basedOn w:val="195"/>
    <w:qFormat/>
    <w:uiPriority w:val="59"/>
  </w:style>
  <w:style w:type="character" w:customStyle="1" w:styleId="217">
    <w:name w:val="超链接1"/>
    <w:link w:val="1"/>
    <w:qFormat/>
    <w:uiPriority w:val="99"/>
    <w:rPr>
      <w:color w:val="0000FF"/>
      <w:u w:val="none"/>
    </w:rPr>
  </w:style>
  <w:style w:type="character" w:customStyle="1" w:styleId="218">
    <w:name w:val="批注引用1"/>
    <w:link w:val="1"/>
    <w:qFormat/>
    <w:uiPriority w:val="0"/>
    <w:rPr>
      <w:sz w:val="21"/>
      <w:szCs w:val="21"/>
    </w:rPr>
  </w:style>
  <w:style w:type="paragraph" w:customStyle="1" w:styleId="219">
    <w:name w:val="正文首行缩进11"/>
    <w:basedOn w:val="220"/>
    <w:qFormat/>
    <w:uiPriority w:val="0"/>
    <w:pPr>
      <w:spacing w:line="360" w:lineRule="auto"/>
      <w:ind w:firstLine="200"/>
    </w:pPr>
    <w:rPr>
      <w:rFonts w:ascii="仿宋_GB2312" w:hAnsi="Times New Roman" w:eastAsia="仿宋_GB2312"/>
      <w:sz w:val="30"/>
      <w:szCs w:val="30"/>
    </w:rPr>
  </w:style>
  <w:style w:type="paragraph" w:customStyle="1" w:styleId="220">
    <w:name w:val="正文文本11"/>
    <w:basedOn w:val="1"/>
    <w:next w:val="1"/>
    <w:qFormat/>
    <w:uiPriority w:val="0"/>
    <w:rPr>
      <w:rFonts w:ascii="楷体_GB2312" w:hAnsi="Arial" w:eastAsia="楷体_GB2312"/>
      <w:sz w:val="28"/>
      <w:szCs w:val="28"/>
      <w:lang w:eastAsia="en-US"/>
    </w:rPr>
  </w:style>
  <w:style w:type="paragraph" w:customStyle="1" w:styleId="221">
    <w:name w:val="批注文字1"/>
    <w:basedOn w:val="1"/>
    <w:qFormat/>
    <w:uiPriority w:val="99"/>
    <w:pPr>
      <w:jc w:val="left"/>
    </w:pPr>
  </w:style>
  <w:style w:type="paragraph" w:customStyle="1" w:styleId="222">
    <w:name w:val="AONormal"/>
    <w:qFormat/>
    <w:uiPriority w:val="0"/>
    <w:pPr>
      <w:spacing w:line="400" w:lineRule="exact"/>
      <w:ind w:firstLine="440"/>
    </w:pPr>
    <w:rPr>
      <w:rFonts w:hint="default" w:ascii="华文楷体" w:hAnsi="华文楷体" w:eastAsia="华文楷体" w:cs="华文楷体"/>
      <w:sz w:val="22"/>
      <w:szCs w:val="21"/>
      <w:lang w:val="en-US" w:eastAsia="zh-CN" w:bidi="ar-SA"/>
    </w:rPr>
  </w:style>
  <w:style w:type="paragraph" w:customStyle="1" w:styleId="223">
    <w:name w:val="列出段落1"/>
    <w:basedOn w:val="1"/>
    <w:qFormat/>
    <w:uiPriority w:val="0"/>
    <w:pPr>
      <w:ind w:firstLine="420"/>
    </w:pPr>
    <w:rPr>
      <w:rFonts w:ascii="Times New Roman" w:hAnsi="Times New Roman" w:eastAsia="宋体" w:cs="Times New Roman"/>
      <w:szCs w:val="21"/>
    </w:rPr>
  </w:style>
  <w:style w:type="paragraph" w:customStyle="1" w:styleId="224">
    <w:name w:val="标题 11"/>
    <w:basedOn w:val="225"/>
    <w:next w:val="225"/>
    <w:qFormat/>
    <w:uiPriority w:val="9"/>
    <w:pPr>
      <w:keepNext/>
      <w:keepLines/>
      <w:spacing w:before="340" w:after="330" w:line="578" w:lineRule="auto"/>
      <w:outlineLvl w:val="0"/>
    </w:pPr>
    <w:rPr>
      <w:b/>
      <w:bCs/>
      <w:sz w:val="44"/>
      <w:szCs w:val="44"/>
    </w:rPr>
  </w:style>
  <w:style w:type="paragraph" w:customStyle="1" w:styleId="225">
    <w:name w:val="文本块1"/>
    <w:qFormat/>
    <w:uiPriority w:val="0"/>
    <w:pPr>
      <w:widowControl w:val="0"/>
      <w:spacing w:after="120" w:afterAutospacing="0"/>
      <w:ind w:left="1440"/>
      <w:jc w:val="both"/>
    </w:pPr>
    <w:rPr>
      <w:rFonts w:hint="default" w:ascii="Times New Roman" w:hAnsi="Times New Roman" w:eastAsia="宋体" w:cs="Times New Roman"/>
      <w:sz w:val="21"/>
      <w:szCs w:val="22"/>
      <w:lang w:val="en-US" w:eastAsia="zh-CN" w:bidi="ar-SA"/>
    </w:rPr>
  </w:style>
  <w:style w:type="paragraph" w:customStyle="1" w:styleId="226">
    <w:name w:val="正文首行缩进 21"/>
    <w:basedOn w:val="227"/>
    <w:next w:val="1"/>
    <w:qFormat/>
    <w:uiPriority w:val="0"/>
    <w:pPr>
      <w:spacing w:after="0" w:line="360" w:lineRule="auto"/>
      <w:ind w:left="0" w:firstLine="420"/>
    </w:pPr>
    <w:rPr>
      <w:rFonts w:ascii="宋体" w:hAnsi="宋体" w:eastAsia="宋体" w:cs="Times New Roman"/>
      <w:szCs w:val="20"/>
    </w:rPr>
  </w:style>
  <w:style w:type="paragraph" w:customStyle="1" w:styleId="227">
    <w:name w:val="正文文本缩进1"/>
    <w:basedOn w:val="1"/>
    <w:unhideWhenUsed/>
    <w:qFormat/>
    <w:uiPriority w:val="0"/>
    <w:pPr>
      <w:spacing w:after="120"/>
      <w:ind w:left="420"/>
    </w:pPr>
  </w:style>
  <w:style w:type="paragraph" w:customStyle="1" w:styleId="228">
    <w:name w:val="Table Paragraph"/>
    <w:basedOn w:val="1"/>
    <w:qFormat/>
    <w:uiPriority w:val="0"/>
    <w:pPr>
      <w:jc w:val="left"/>
    </w:pPr>
    <w:rPr>
      <w:rFonts w:ascii="宋体" w:hAnsi="宋体" w:cs="宋体"/>
      <w:sz w:val="22"/>
      <w:szCs w:val="22"/>
      <w:lang w:eastAsia="en-US"/>
    </w:rPr>
  </w:style>
  <w:style w:type="character" w:customStyle="1" w:styleId="229">
    <w:name w:val="font31"/>
    <w:basedOn w:val="36"/>
    <w:qFormat/>
    <w:uiPriority w:val="0"/>
    <w:rPr>
      <w:rFonts w:hint="eastAsia" w:ascii="宋体" w:hAnsi="宋体" w:eastAsia="宋体" w:cs="宋体"/>
      <w:b/>
      <w:bCs/>
      <w:color w:val="000000"/>
      <w:sz w:val="24"/>
      <w:szCs w:val="24"/>
      <w:u w:val="none"/>
    </w:rPr>
  </w:style>
  <w:style w:type="character" w:customStyle="1" w:styleId="230">
    <w:name w:val="fontstyle01"/>
    <w:qFormat/>
    <w:uiPriority w:val="0"/>
    <w:rPr>
      <w:rFonts w:hint="eastAsia" w:ascii="宋体" w:hAnsi="宋体" w:eastAsia="宋体"/>
      <w:color w:val="000000"/>
      <w:sz w:val="28"/>
      <w:szCs w:val="28"/>
    </w:rPr>
  </w:style>
  <w:style w:type="character" w:customStyle="1" w:styleId="231">
    <w:name w:val="font51"/>
    <w:basedOn w:val="36"/>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95</Pages>
  <Words>17424</Words>
  <Characters>18510</Characters>
  <TotalTime>8</TotalTime>
  <ScaleCrop>false</ScaleCrop>
  <LinksUpToDate>false</LinksUpToDate>
  <CharactersWithSpaces>19746</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category>“苏采云”公开</cp:category>
  <dcterms:created xsi:type="dcterms:W3CDTF">2024-07-15T08:29:00Z</dcterms:created>
  <dc:creator>王一</dc:creator>
  <cp:lastModifiedBy>Administrator</cp:lastModifiedBy>
  <dcterms:modified xsi:type="dcterms:W3CDTF">2026-07-21T01:48:55Z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eyJoZGlkIjoiZWQzMDE5ZGI2MmNiNjI4OGM2ZmUxOTFmYzk1MTAzNWYiLCJ1c2VySWQiOiIzODk3Njg1NzgifQ==</vt:lpwstr>
  </property>
  <property fmtid="{D5CDD505-2E9C-101B-9397-08002B2CF9AE}" pid="3" name="KSOProductBuildVer">
    <vt:lpwstr>2052-12.1.0.26895</vt:lpwstr>
  </property>
  <property fmtid="{D5CDD505-2E9C-101B-9397-08002B2CF9AE}" pid="4" name="ICV">
    <vt:lpwstr>2AC087D856DF4114A97E934559444A8A_13</vt:lpwstr>
  </property>
</Properties>
</file>